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vertAnchor="page" w:horzAnchor="page" w:tblpX="1589" w:tblpY="5643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8D7990" w:rsidTr="00556757" w14:paraId="22270D6A" w14:textId="77777777">
        <w:trPr>
          <w:trHeight w:val="284" w:hRule="exact"/>
        </w:trPr>
        <w:tc>
          <w:tcPr>
            <w:tcW w:w="929" w:type="dxa"/>
            <w:hideMark/>
          </w:tcPr>
          <w:p w:rsidR="00556757" w:rsidRDefault="004D5D76" w14:paraId="56E391D9" w14:textId="77777777">
            <w:bookmarkStart w:name="STDTXT__OCW_Tekstblokken_txtNahangEK2502" w:id="0"/>
            <w:r>
              <w:t>Datum</w:t>
            </w:r>
          </w:p>
        </w:tc>
        <w:tc>
          <w:tcPr>
            <w:tcW w:w="6581" w:type="dxa"/>
            <w:hideMark/>
          </w:tcPr>
          <w:p w:rsidR="00556757" w:rsidRDefault="00CE33FD" w14:paraId="735F17F5" w14:textId="478B513A">
            <w:pPr>
              <w:tabs>
                <w:tab w:val="center" w:pos="3290"/>
              </w:tabs>
            </w:pPr>
            <w:r>
              <w:t>6 november 2026</w:t>
            </w:r>
            <w:r w:rsidR="004D5D76">
              <w:tab/>
            </w:r>
          </w:p>
        </w:tc>
      </w:tr>
      <w:tr w:rsidR="008D7990" w:rsidTr="00556757" w14:paraId="200B5B8D" w14:textId="77777777">
        <w:trPr>
          <w:trHeight w:val="369"/>
        </w:trPr>
        <w:tc>
          <w:tcPr>
            <w:tcW w:w="929" w:type="dxa"/>
            <w:hideMark/>
          </w:tcPr>
          <w:p w:rsidR="00556757" w:rsidRDefault="004D5D76" w14:paraId="4F3A5547" w14:textId="77777777">
            <w:r>
              <w:t>Betreft</w:t>
            </w:r>
          </w:p>
        </w:tc>
        <w:tc>
          <w:tcPr>
            <w:tcW w:w="6581" w:type="dxa"/>
            <w:hideMark/>
          </w:tcPr>
          <w:p w:rsidR="00556757" w:rsidP="007661C9" w:rsidRDefault="004D5D76" w14:paraId="0BE6605C" w14:textId="1A3CEE1A">
            <w:r w:rsidRPr="004D5D76">
              <w:t>Wijziging van de Wet op het specifiek cultuurbeleid in verband met aanpassing subsidietermijn naar acht jaar</w:t>
            </w:r>
          </w:p>
        </w:tc>
      </w:tr>
    </w:tbl>
    <w:p w:rsidR="008D7990" w:rsidRDefault="008E023C" w14:paraId="6EC3F78D" w14:textId="77777777">
      <w:pPr>
        <w:pStyle w:val="standaard-tekst"/>
        <w:rPr>
          <w:sz w:val="18"/>
          <w:szCs w:val="18"/>
          <w:lang w:val="nl-NL"/>
        </w:rPr>
      </w:pPr>
      <w:r w:rsidRPr="009B6B87">
        <w:rPr>
          <w:sz w:val="18"/>
          <w:szCs w:val="18"/>
          <w:lang w:val="nl-NL"/>
        </w:rPr>
        <w:t xml:space="preserve"> </w:t>
      </w:r>
    </w:p>
    <w:tbl>
      <w:tblPr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8D7990" w:rsidTr="00D9561B" w14:paraId="41867374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4D5D76" w14:paraId="6EFCD96D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4D5D76" w14:paraId="752E1884" w14:textId="77777777">
            <w:r>
              <w:t>Postbus 20018</w:t>
            </w:r>
          </w:p>
          <w:p w:rsidR="008E3932" w:rsidP="00D9561B" w:rsidRDefault="004D5D76" w14:paraId="046F6BC7" w14:textId="77777777">
            <w:r>
              <w:t>2500 EA  DEN HAAG</w:t>
            </w:r>
          </w:p>
        </w:tc>
      </w:tr>
    </w:tbl>
    <w:p w:rsidR="008D7990" w:rsidRDefault="008E023C" w14:paraId="5E0811E4" w14:textId="77777777">
      <w:pPr>
        <w:pStyle w:val="standaard-tekst"/>
        <w:rPr>
          <w:sz w:val="18"/>
          <w:szCs w:val="18"/>
          <w:lang w:val="nl-NL"/>
        </w:rPr>
      </w:pPr>
      <w:r w:rsidRPr="009B6B87">
        <w:rPr>
          <w:sz w:val="18"/>
          <w:szCs w:val="18"/>
          <w:lang w:val="nl-NL"/>
        </w:rPr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8D7990" w:rsidTr="00DD7316" w14:paraId="167F9CE6" w14:textId="77777777">
        <w:tc>
          <w:tcPr>
            <w:tcW w:w="2160" w:type="dxa"/>
          </w:tcPr>
          <w:p w:rsidRPr="000176EE" w:rsidR="00831386" w:rsidP="00DD7316" w:rsidRDefault="004D5D76" w14:paraId="76A32F1E" w14:textId="77777777">
            <w:pPr>
              <w:spacing w:after="90"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Wetgeving en Juridische Zaken</w:t>
            </w:r>
          </w:p>
          <w:p w:rsidRPr="00F56956" w:rsidR="00831386" w:rsidP="00DD7316" w:rsidRDefault="004D5D76" w14:paraId="6D538330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4D5D76" w14:paraId="37DCBADB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4D5D76" w14:paraId="29F9251F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4D5D76" w14:paraId="5611EDA1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4D5D76" w14:paraId="08D60B63" w14:textId="77777777">
            <w:pPr>
              <w:pStyle w:val="Huisstijl-Gegeven"/>
              <w:spacing w:after="90"/>
            </w:pPr>
            <w:r>
              <w:t>www.rijksoverheid.nl</w:t>
            </w:r>
          </w:p>
        </w:tc>
      </w:tr>
      <w:tr w:rsidR="008D7990" w:rsidTr="00DD7316" w14:paraId="421806BF" w14:textId="77777777">
        <w:trPr>
          <w:trHeight w:val="200" w:hRule="exact"/>
        </w:trPr>
        <w:tc>
          <w:tcPr>
            <w:tcW w:w="2160" w:type="dxa"/>
          </w:tcPr>
          <w:p w:rsidRPr="00D86CC6" w:rsidR="00831386" w:rsidP="00DD7316" w:rsidRDefault="00831386" w14:paraId="38B2E56B" w14:textId="77777777">
            <w:pPr>
              <w:spacing w:line="180" w:lineRule="exact"/>
              <w:rPr>
                <w:sz w:val="13"/>
                <w:szCs w:val="13"/>
              </w:rPr>
            </w:pPr>
          </w:p>
        </w:tc>
      </w:tr>
      <w:tr w:rsidR="008D7990" w:rsidTr="00DD7316" w14:paraId="7C7B9B13" w14:textId="77777777">
        <w:trPr>
          <w:trHeight w:val="1680"/>
        </w:trPr>
        <w:tc>
          <w:tcPr>
            <w:tcW w:w="2160" w:type="dxa"/>
          </w:tcPr>
          <w:p w:rsidRPr="00D86CC6" w:rsidR="00831386" w:rsidP="00DD7316" w:rsidRDefault="004D5D76" w14:paraId="2EC7B52A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9262BA" w:rsidR="00831386" w:rsidP="00830E14" w:rsidRDefault="004D5D76" w14:paraId="3E7DD5B0" w14:textId="77777777">
            <w:pPr>
              <w:spacing w:line="180" w:lineRule="exact"/>
              <w:rPr>
                <w:sz w:val="13"/>
              </w:rPr>
            </w:pPr>
            <w:r>
              <w:rPr>
                <w:sz w:val="13"/>
              </w:rPr>
              <w:t>WJZ/67035065</w:t>
            </w:r>
          </w:p>
        </w:tc>
      </w:tr>
    </w:tbl>
    <w:p w:rsidRPr="009B6B87" w:rsidR="008E023C" w:rsidP="008E023C" w:rsidRDefault="004D5D76" w14:paraId="2CF91573" w14:textId="274ABB92">
      <w:pPr>
        <w:pStyle w:val="standaard-tekst"/>
        <w:rPr>
          <w:sz w:val="18"/>
          <w:szCs w:val="18"/>
          <w:lang w:val="nl-NL"/>
        </w:rPr>
      </w:pPr>
      <w:r w:rsidRPr="009B6B87">
        <w:rPr>
          <w:sz w:val="18"/>
          <w:szCs w:val="18"/>
          <w:lang w:val="nl-NL"/>
        </w:rPr>
        <w:t>H</w:t>
      </w:r>
      <w:bookmarkEnd w:id="0"/>
      <w:r w:rsidRPr="009B6B87">
        <w:rPr>
          <w:sz w:val="18"/>
          <w:szCs w:val="18"/>
          <w:lang w:val="nl-NL"/>
        </w:rPr>
        <w:t>ierbij bied ik</w:t>
      </w:r>
      <w:r>
        <w:rPr>
          <w:sz w:val="18"/>
          <w:szCs w:val="18"/>
          <w:lang w:val="nl-NL"/>
        </w:rPr>
        <w:t xml:space="preserve"> u de nota naar aanleiding van het verslag i</w:t>
      </w:r>
      <w:r w:rsidRPr="009B6B87">
        <w:rPr>
          <w:sz w:val="18"/>
          <w:szCs w:val="18"/>
          <w:lang w:val="nl-NL"/>
        </w:rPr>
        <w:t>nzake het bovengenoemde voorstel</w:t>
      </w:r>
      <w:r>
        <w:rPr>
          <w:sz w:val="18"/>
          <w:szCs w:val="18"/>
          <w:lang w:val="nl-NL"/>
        </w:rPr>
        <w:t xml:space="preserve"> aan. Deze brief gaat tevens vergezeld van een nota van wijziging.</w:t>
      </w:r>
    </w:p>
    <w:p w:rsidRPr="009B6B87" w:rsidR="008E023C" w:rsidP="008E023C" w:rsidRDefault="008E023C" w14:paraId="6AB8A5D5" w14:textId="77777777">
      <w:pPr>
        <w:pStyle w:val="standaard-tekst"/>
        <w:rPr>
          <w:sz w:val="18"/>
          <w:szCs w:val="18"/>
          <w:lang w:val="nl-NL"/>
        </w:rPr>
      </w:pPr>
    </w:p>
    <w:p w:rsidRPr="009B6B87" w:rsidR="00D4512B" w:rsidP="00D4512B" w:rsidRDefault="004D5D76" w14:paraId="48BEBA0A" w14:textId="77777777">
      <w:pPr>
        <w:pStyle w:val="standaard-tekst"/>
        <w:rPr>
          <w:sz w:val="18"/>
          <w:szCs w:val="18"/>
          <w:lang w:val="nl-NL"/>
        </w:rPr>
      </w:pPr>
      <w:r w:rsidRPr="00491AC0">
        <w:rPr>
          <w:sz w:val="18"/>
          <w:szCs w:val="18"/>
          <w:lang w:val="nl-NL"/>
        </w:rPr>
        <w:t xml:space="preserve">De </w:t>
      </w:r>
      <w:r w:rsidRPr="00491AC0" w:rsidR="006A5D19">
        <w:rPr>
          <w:sz w:val="18"/>
          <w:szCs w:val="18"/>
          <w:lang w:val="nl-NL"/>
        </w:rPr>
        <w:t>M</w:t>
      </w:r>
      <w:r w:rsidRPr="00491AC0">
        <w:rPr>
          <w:sz w:val="18"/>
          <w:szCs w:val="18"/>
          <w:lang w:val="nl-NL"/>
        </w:rPr>
        <w:t>inister van Onderwijs, Cultuur en Wetenschap,</w:t>
      </w:r>
    </w:p>
    <w:p w:rsidRPr="00491AC0" w:rsidR="000F521E" w:rsidP="003A7160" w:rsidRDefault="000F521E" w14:paraId="57F3ED6B" w14:textId="77777777"/>
    <w:p w:rsidRPr="00491AC0" w:rsidR="000F521E" w:rsidP="003A7160" w:rsidRDefault="000F521E" w14:paraId="43E80F44" w14:textId="77777777"/>
    <w:p w:rsidRPr="00491AC0" w:rsidR="000F521E" w:rsidP="003A7160" w:rsidRDefault="000F521E" w14:paraId="389E8509" w14:textId="77777777"/>
    <w:p w:rsidRPr="00491AC0" w:rsidR="000F521E" w:rsidP="003A7160" w:rsidRDefault="000F521E" w14:paraId="3462823D" w14:textId="77777777"/>
    <w:p w:rsidRPr="00491AC0" w:rsidR="000F521E" w:rsidP="003A7160" w:rsidRDefault="004D5D76" w14:paraId="422B1B14" w14:textId="77777777">
      <w:r w:rsidRPr="006C6CF8">
        <w:rPr>
          <w:lang w:eastAsia="en-US"/>
        </w:rPr>
        <w:t>Rianne Letschert</w:t>
      </w:r>
    </w:p>
    <w:p w:rsidRPr="00491AC0" w:rsidR="00F01557" w:rsidP="003A7160" w:rsidRDefault="00F01557" w14:paraId="0ABA9B98" w14:textId="77777777"/>
    <w:p w:rsidRPr="00491AC0" w:rsidR="00F01557" w:rsidP="003A7160" w:rsidRDefault="00F01557" w14:paraId="33EFDB14" w14:textId="77777777"/>
    <w:p w:rsidRPr="00064A0A" w:rsidR="00184B30" w:rsidP="00A60B58" w:rsidRDefault="00184B30" w14:paraId="13B46556" w14:textId="77777777"/>
    <w:p w:rsidRPr="00064A0A" w:rsidR="00184B30" w:rsidP="00A60B58" w:rsidRDefault="00184B30" w14:paraId="0AA04A45" w14:textId="77777777"/>
    <w:sectPr w:rsidRPr="00064A0A" w:rsidR="00184B30" w:rsidSect="002F49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ADBB0" w14:textId="77777777" w:rsidR="00656EF0" w:rsidRDefault="00656EF0">
      <w:r>
        <w:separator/>
      </w:r>
    </w:p>
    <w:p w14:paraId="4CCACC39" w14:textId="77777777" w:rsidR="00656EF0" w:rsidRDefault="00656EF0"/>
  </w:endnote>
  <w:endnote w:type="continuationSeparator" w:id="0">
    <w:p w14:paraId="57672317" w14:textId="77777777" w:rsidR="00656EF0" w:rsidRDefault="00656EF0">
      <w:r>
        <w:continuationSeparator/>
      </w:r>
    </w:p>
    <w:p w14:paraId="2ABA08D1" w14:textId="77777777" w:rsidR="00656EF0" w:rsidRDefault="00656E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C0FB8" w14:textId="77777777" w:rsidR="003D1F5C" w:rsidRDefault="003D1F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5EE0F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8D7990" w14:paraId="2F8E60CC" w14:textId="77777777" w:rsidTr="004C7E1D">
      <w:trPr>
        <w:trHeight w:hRule="exact" w:val="357"/>
      </w:trPr>
      <w:tc>
        <w:tcPr>
          <w:tcW w:w="7603" w:type="dxa"/>
        </w:tcPr>
        <w:p w14:paraId="202A9F2D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1E294024" w14:textId="77777777" w:rsidR="002F71BB" w:rsidRPr="004C7E1D" w:rsidRDefault="004D5D76" w:rsidP="002F258D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08058A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08058A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04244309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8D7990" w14:paraId="11387418" w14:textId="77777777" w:rsidTr="004C7E1D">
      <w:trPr>
        <w:trHeight w:hRule="exact" w:val="357"/>
      </w:trPr>
      <w:tc>
        <w:tcPr>
          <w:tcW w:w="7709" w:type="dxa"/>
        </w:tcPr>
        <w:p w14:paraId="722ED5CB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09CCCF46" w14:textId="3CDC090D" w:rsidR="00D17084" w:rsidRPr="004C7E1D" w:rsidRDefault="004D5D76" w:rsidP="0026686B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08058A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263354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3DCA7105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A2D6E" w14:textId="77777777" w:rsidR="00656EF0" w:rsidRDefault="00656EF0">
      <w:r>
        <w:separator/>
      </w:r>
    </w:p>
    <w:p w14:paraId="75CDABA6" w14:textId="77777777" w:rsidR="00656EF0" w:rsidRDefault="00656EF0"/>
  </w:footnote>
  <w:footnote w:type="continuationSeparator" w:id="0">
    <w:p w14:paraId="02C5C56D" w14:textId="77777777" w:rsidR="00656EF0" w:rsidRDefault="00656EF0">
      <w:r>
        <w:continuationSeparator/>
      </w:r>
    </w:p>
    <w:p w14:paraId="7833A529" w14:textId="77777777" w:rsidR="00656EF0" w:rsidRDefault="00656E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4992E" w14:textId="77777777" w:rsidR="003D1F5C" w:rsidRDefault="003D1F5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8D7990" w14:paraId="269CDCD3" w14:textId="77777777" w:rsidTr="006D2D53">
      <w:trPr>
        <w:trHeight w:hRule="exact" w:val="400"/>
      </w:trPr>
      <w:tc>
        <w:tcPr>
          <w:tcW w:w="7518" w:type="dxa"/>
        </w:tcPr>
        <w:p w14:paraId="7BDB496D" w14:textId="77777777" w:rsidR="00527BD4" w:rsidRPr="00275984" w:rsidRDefault="00527BD4" w:rsidP="00BF4427">
          <w:pPr>
            <w:pStyle w:val="Huisstijl-Rubricering"/>
          </w:pPr>
        </w:p>
      </w:tc>
    </w:tr>
  </w:tbl>
  <w:p w14:paraId="6AD058CD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8D7990" w14:paraId="7420822B" w14:textId="77777777" w:rsidTr="003B528D">
      <w:tc>
        <w:tcPr>
          <w:tcW w:w="2160" w:type="dxa"/>
        </w:tcPr>
        <w:p w14:paraId="55EB9B9E" w14:textId="77777777" w:rsidR="00FF7D29" w:rsidRPr="002F71BB" w:rsidRDefault="00FF7D29" w:rsidP="006C2093">
          <w:pPr>
            <w:pStyle w:val="Colofonkop"/>
            <w:framePr w:hSpace="0" w:wrap="auto" w:vAnchor="margin" w:hAnchor="text" w:xAlign="left" w:yAlign="inline"/>
          </w:pPr>
        </w:p>
        <w:p w14:paraId="4ABDF302" w14:textId="77777777" w:rsidR="002F71BB" w:rsidRPr="000407BB" w:rsidRDefault="004D5D76" w:rsidP="008F6AD7">
          <w:pPr>
            <w:spacing w:after="90"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67035065</w:t>
          </w:r>
          <w:r w:rsidR="008F6AD7" w:rsidRPr="000407BB">
            <w:rPr>
              <w:sz w:val="13"/>
              <w:szCs w:val="13"/>
            </w:rPr>
            <w:t xml:space="preserve"> </w:t>
          </w:r>
        </w:p>
      </w:tc>
    </w:tr>
    <w:tr w:rsidR="008D7990" w14:paraId="7E0160BA" w14:textId="77777777" w:rsidTr="002F71BB">
      <w:trPr>
        <w:trHeight w:val="259"/>
      </w:trPr>
      <w:tc>
        <w:tcPr>
          <w:tcW w:w="2160" w:type="dxa"/>
        </w:tcPr>
        <w:p w14:paraId="1E2EA1C9" w14:textId="77777777" w:rsidR="00E35CF4" w:rsidRPr="002F71BB" w:rsidRDefault="00E35CF4" w:rsidP="0049501A">
          <w:pPr>
            <w:spacing w:line="180" w:lineRule="exact"/>
            <w:rPr>
              <w:i/>
              <w:sz w:val="13"/>
              <w:szCs w:val="13"/>
            </w:rPr>
          </w:pPr>
        </w:p>
      </w:tc>
    </w:tr>
  </w:tbl>
  <w:p w14:paraId="15E8AF11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8D7990" w14:paraId="7A4630FF" w14:textId="77777777" w:rsidTr="001377D4">
      <w:trPr>
        <w:trHeight w:val="2636"/>
      </w:trPr>
      <w:tc>
        <w:tcPr>
          <w:tcW w:w="737" w:type="dxa"/>
        </w:tcPr>
        <w:p w14:paraId="08F85CAE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3B08475E" w14:textId="77777777" w:rsidR="00704845" w:rsidRDefault="004D5D76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2845EECF" wp14:editId="1DE74694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7A6B7EA" w14:textId="77777777" w:rsidR="00483ECA" w:rsidRDefault="00483ECA" w:rsidP="00D037A9"/>
        <w:p w14:paraId="61EA72E2" w14:textId="77777777" w:rsidR="005F2FA9" w:rsidRDefault="005F2FA9" w:rsidP="00082403"/>
      </w:tc>
    </w:tr>
  </w:tbl>
  <w:p w14:paraId="71D2B23A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8D7990" w14:paraId="60A10602" w14:textId="77777777" w:rsidTr="0008539E">
      <w:trPr>
        <w:trHeight w:hRule="exact" w:val="572"/>
      </w:trPr>
      <w:tc>
        <w:tcPr>
          <w:tcW w:w="7520" w:type="dxa"/>
        </w:tcPr>
        <w:p w14:paraId="3B0C4432" w14:textId="77777777" w:rsidR="00527BD4" w:rsidRPr="00963440" w:rsidRDefault="004D5D76" w:rsidP="003B6D32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8D7990" w14:paraId="1DE19F69" w14:textId="77777777" w:rsidTr="00E776C6">
      <w:trPr>
        <w:cantSplit/>
        <w:trHeight w:hRule="exact" w:val="238"/>
      </w:trPr>
      <w:tc>
        <w:tcPr>
          <w:tcW w:w="7520" w:type="dxa"/>
        </w:tcPr>
        <w:p w14:paraId="1C705E62" w14:textId="77777777" w:rsidR="00093ABC" w:rsidRPr="00963440" w:rsidRDefault="00093ABC" w:rsidP="00963440"/>
      </w:tc>
    </w:tr>
    <w:tr w:rsidR="008D7990" w14:paraId="560034FE" w14:textId="77777777" w:rsidTr="00E776C6">
      <w:trPr>
        <w:cantSplit/>
        <w:trHeight w:hRule="exact" w:val="1520"/>
      </w:trPr>
      <w:tc>
        <w:tcPr>
          <w:tcW w:w="7520" w:type="dxa"/>
        </w:tcPr>
        <w:p w14:paraId="73AD2F65" w14:textId="77777777" w:rsidR="00A604D3" w:rsidRPr="00963440" w:rsidRDefault="00A604D3" w:rsidP="003B6D32"/>
      </w:tc>
    </w:tr>
    <w:tr w:rsidR="008D7990" w14:paraId="4711A96E" w14:textId="77777777" w:rsidTr="00E776C6">
      <w:trPr>
        <w:trHeight w:hRule="exact" w:val="1077"/>
      </w:trPr>
      <w:tc>
        <w:tcPr>
          <w:tcW w:w="7520" w:type="dxa"/>
        </w:tcPr>
        <w:p w14:paraId="60FDE57D" w14:textId="77777777" w:rsidR="00596D5A" w:rsidRDefault="00596D5A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  <w:p w14:paraId="0759D7DC" w14:textId="77777777" w:rsidR="00596D5A" w:rsidRDefault="00596D5A" w:rsidP="00596D5A">
          <w:pPr>
            <w:rPr>
              <w:rFonts w:cs="Verdana"/>
              <w:szCs w:val="18"/>
            </w:rPr>
          </w:pPr>
        </w:p>
        <w:p w14:paraId="1CBAD888" w14:textId="77777777" w:rsidR="00892BA5" w:rsidRPr="00596D5A" w:rsidRDefault="004D5D76" w:rsidP="00596D5A">
          <w:pPr>
            <w:tabs>
              <w:tab w:val="left" w:pos="4965"/>
            </w:tabs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ab/>
          </w:r>
        </w:p>
      </w:tc>
    </w:tr>
  </w:tbl>
  <w:p w14:paraId="0B9DBA81" w14:textId="77777777" w:rsidR="006F273B" w:rsidRDefault="006F273B" w:rsidP="00BC4AE3">
    <w:pPr>
      <w:pStyle w:val="Koptekst"/>
    </w:pPr>
  </w:p>
  <w:p w14:paraId="3D089CAA" w14:textId="77777777" w:rsidR="00153BD0" w:rsidRDefault="00153BD0" w:rsidP="00BC4AE3">
    <w:pPr>
      <w:pStyle w:val="Koptekst"/>
    </w:pPr>
  </w:p>
  <w:p w14:paraId="0E6EE946" w14:textId="77777777" w:rsidR="0044605E" w:rsidRDefault="0044605E" w:rsidP="00BC4AE3">
    <w:pPr>
      <w:pStyle w:val="Koptekst"/>
    </w:pPr>
  </w:p>
  <w:p w14:paraId="4FF7C8CB" w14:textId="77777777" w:rsidR="0044605E" w:rsidRDefault="0044605E" w:rsidP="00BC4AE3">
    <w:pPr>
      <w:pStyle w:val="Koptekst"/>
    </w:pPr>
  </w:p>
  <w:p w14:paraId="6FDEED95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B75CD348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FFA27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B4E2A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B2DA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E0E6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ACAC9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02EB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5E7F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6A4F7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CCC4322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EA7417B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F764E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3AA9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1249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858E2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4A29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3643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E8C7A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4709630">
    <w:abstractNumId w:val="10"/>
  </w:num>
  <w:num w:numId="2" w16cid:durableId="1780635864">
    <w:abstractNumId w:val="7"/>
  </w:num>
  <w:num w:numId="3" w16cid:durableId="1426878450">
    <w:abstractNumId w:val="6"/>
  </w:num>
  <w:num w:numId="4" w16cid:durableId="1618562773">
    <w:abstractNumId w:val="5"/>
  </w:num>
  <w:num w:numId="5" w16cid:durableId="773668111">
    <w:abstractNumId w:val="4"/>
  </w:num>
  <w:num w:numId="6" w16cid:durableId="948511843">
    <w:abstractNumId w:val="8"/>
  </w:num>
  <w:num w:numId="7" w16cid:durableId="1279338534">
    <w:abstractNumId w:val="3"/>
  </w:num>
  <w:num w:numId="8" w16cid:durableId="643898303">
    <w:abstractNumId w:val="2"/>
  </w:num>
  <w:num w:numId="9" w16cid:durableId="1678072839">
    <w:abstractNumId w:val="1"/>
  </w:num>
  <w:num w:numId="10" w16cid:durableId="1282148914">
    <w:abstractNumId w:val="0"/>
  </w:num>
  <w:num w:numId="11" w16cid:durableId="856039490">
    <w:abstractNumId w:val="9"/>
  </w:num>
  <w:num w:numId="12" w16cid:durableId="1853565885">
    <w:abstractNumId w:val="11"/>
  </w:num>
  <w:num w:numId="13" w16cid:durableId="1938059173">
    <w:abstractNumId w:val="13"/>
  </w:num>
  <w:num w:numId="14" w16cid:durableId="1770927097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C7"/>
    <w:rsid w:val="00003185"/>
    <w:rsid w:val="00006C55"/>
    <w:rsid w:val="00013862"/>
    <w:rsid w:val="00014599"/>
    <w:rsid w:val="00016012"/>
    <w:rsid w:val="000176EE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47D"/>
    <w:rsid w:val="000546DE"/>
    <w:rsid w:val="0006024D"/>
    <w:rsid w:val="00062055"/>
    <w:rsid w:val="00064A0A"/>
    <w:rsid w:val="00071F28"/>
    <w:rsid w:val="00074079"/>
    <w:rsid w:val="000765B6"/>
    <w:rsid w:val="0008058A"/>
    <w:rsid w:val="00082403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2F33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6399"/>
    <w:rsid w:val="000E5886"/>
    <w:rsid w:val="000E7895"/>
    <w:rsid w:val="000F161D"/>
    <w:rsid w:val="000F1B4E"/>
    <w:rsid w:val="000F1FFF"/>
    <w:rsid w:val="000F521E"/>
    <w:rsid w:val="00100203"/>
    <w:rsid w:val="00104B4D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4B30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354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4551"/>
    <w:rsid w:val="003B528D"/>
    <w:rsid w:val="003B6D32"/>
    <w:rsid w:val="003B7EE7"/>
    <w:rsid w:val="003C2CCB"/>
    <w:rsid w:val="003C4A1C"/>
    <w:rsid w:val="003C5BCB"/>
    <w:rsid w:val="003D1F5C"/>
    <w:rsid w:val="003D39EC"/>
    <w:rsid w:val="003D40EA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24A60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1AC0"/>
    <w:rsid w:val="0049501A"/>
    <w:rsid w:val="00496319"/>
    <w:rsid w:val="0049657E"/>
    <w:rsid w:val="00497279"/>
    <w:rsid w:val="004A010B"/>
    <w:rsid w:val="004A3186"/>
    <w:rsid w:val="004A419C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5D76"/>
    <w:rsid w:val="004D67E8"/>
    <w:rsid w:val="004D72CA"/>
    <w:rsid w:val="004E2242"/>
    <w:rsid w:val="004F0F6D"/>
    <w:rsid w:val="004F2483"/>
    <w:rsid w:val="004F42FF"/>
    <w:rsid w:val="004F44C2"/>
    <w:rsid w:val="004F709A"/>
    <w:rsid w:val="00505262"/>
    <w:rsid w:val="005107B1"/>
    <w:rsid w:val="00516022"/>
    <w:rsid w:val="00521CEE"/>
    <w:rsid w:val="00527BD4"/>
    <w:rsid w:val="00530C1C"/>
    <w:rsid w:val="00533061"/>
    <w:rsid w:val="00533FA1"/>
    <w:rsid w:val="00534C77"/>
    <w:rsid w:val="005403C8"/>
    <w:rsid w:val="00541AD9"/>
    <w:rsid w:val="005429DC"/>
    <w:rsid w:val="005565F9"/>
    <w:rsid w:val="00556757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6D5A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625B"/>
    <w:rsid w:val="005E3322"/>
    <w:rsid w:val="005E436C"/>
    <w:rsid w:val="005E64E2"/>
    <w:rsid w:val="005F0738"/>
    <w:rsid w:val="005F2FA9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3CB2"/>
    <w:rsid w:val="00625CD0"/>
    <w:rsid w:val="0062627D"/>
    <w:rsid w:val="00627432"/>
    <w:rsid w:val="00635031"/>
    <w:rsid w:val="00636218"/>
    <w:rsid w:val="0064192A"/>
    <w:rsid w:val="00642768"/>
    <w:rsid w:val="006448E4"/>
    <w:rsid w:val="00645414"/>
    <w:rsid w:val="0065244E"/>
    <w:rsid w:val="006534D0"/>
    <w:rsid w:val="00653606"/>
    <w:rsid w:val="00656EF0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92BA9"/>
    <w:rsid w:val="00692C30"/>
    <w:rsid w:val="00692D64"/>
    <w:rsid w:val="006A10F8"/>
    <w:rsid w:val="006A2100"/>
    <w:rsid w:val="006A5D19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FBF"/>
    <w:rsid w:val="007615AC"/>
    <w:rsid w:val="00764585"/>
    <w:rsid w:val="007661C9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0E14"/>
    <w:rsid w:val="00831386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D7990"/>
    <w:rsid w:val="008E023C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8F6AD7"/>
    <w:rsid w:val="0090271B"/>
    <w:rsid w:val="00910642"/>
    <w:rsid w:val="00910DDF"/>
    <w:rsid w:val="00921861"/>
    <w:rsid w:val="00924639"/>
    <w:rsid w:val="0092611E"/>
    <w:rsid w:val="009262BA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1B16"/>
    <w:rsid w:val="00946703"/>
    <w:rsid w:val="009528B2"/>
    <w:rsid w:val="009607C4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B6B87"/>
    <w:rsid w:val="009C3F20"/>
    <w:rsid w:val="009C64FB"/>
    <w:rsid w:val="009C7CA1"/>
    <w:rsid w:val="009D043D"/>
    <w:rsid w:val="009D2A03"/>
    <w:rsid w:val="009D716F"/>
    <w:rsid w:val="009E3B07"/>
    <w:rsid w:val="009F3259"/>
    <w:rsid w:val="009F541F"/>
    <w:rsid w:val="00A056DE"/>
    <w:rsid w:val="00A0678A"/>
    <w:rsid w:val="00A1289E"/>
    <w:rsid w:val="00A128AD"/>
    <w:rsid w:val="00A16E5C"/>
    <w:rsid w:val="00A20730"/>
    <w:rsid w:val="00A21E76"/>
    <w:rsid w:val="00A23BC8"/>
    <w:rsid w:val="00A2531F"/>
    <w:rsid w:val="00A30E68"/>
    <w:rsid w:val="00A31933"/>
    <w:rsid w:val="00A34AA0"/>
    <w:rsid w:val="00A41FE2"/>
    <w:rsid w:val="00A46FEF"/>
    <w:rsid w:val="00A47948"/>
    <w:rsid w:val="00A50CF6"/>
    <w:rsid w:val="00A56850"/>
    <w:rsid w:val="00A56946"/>
    <w:rsid w:val="00A604D3"/>
    <w:rsid w:val="00A60B58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777C7"/>
    <w:rsid w:val="00B80DB6"/>
    <w:rsid w:val="00B81AD2"/>
    <w:rsid w:val="00B81AEC"/>
    <w:rsid w:val="00B85A66"/>
    <w:rsid w:val="00B85ED4"/>
    <w:rsid w:val="00B91CFC"/>
    <w:rsid w:val="00B93893"/>
    <w:rsid w:val="00B96D53"/>
    <w:rsid w:val="00BA561E"/>
    <w:rsid w:val="00BA7E0A"/>
    <w:rsid w:val="00BB61B0"/>
    <w:rsid w:val="00BC0D9E"/>
    <w:rsid w:val="00BC3B53"/>
    <w:rsid w:val="00BC3B96"/>
    <w:rsid w:val="00BC4AE3"/>
    <w:rsid w:val="00BC5B28"/>
    <w:rsid w:val="00BC7264"/>
    <w:rsid w:val="00BD33B8"/>
    <w:rsid w:val="00BE17D4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BD7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33FD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447"/>
    <w:rsid w:val="00D41CE8"/>
    <w:rsid w:val="00D44B73"/>
    <w:rsid w:val="00D4512B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5B3F"/>
    <w:rsid w:val="00D76C17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D1DCD"/>
    <w:rsid w:val="00DD338F"/>
    <w:rsid w:val="00DD3404"/>
    <w:rsid w:val="00DD547F"/>
    <w:rsid w:val="00DD66F2"/>
    <w:rsid w:val="00DD7316"/>
    <w:rsid w:val="00DE1EB5"/>
    <w:rsid w:val="00DE3FE0"/>
    <w:rsid w:val="00DE578A"/>
    <w:rsid w:val="00DF2583"/>
    <w:rsid w:val="00DF3E62"/>
    <w:rsid w:val="00DF4D7F"/>
    <w:rsid w:val="00DF4E80"/>
    <w:rsid w:val="00DF54D9"/>
    <w:rsid w:val="00DF7283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307D1"/>
    <w:rsid w:val="00E35710"/>
    <w:rsid w:val="00E35CF4"/>
    <w:rsid w:val="00E3731D"/>
    <w:rsid w:val="00E37811"/>
    <w:rsid w:val="00E51469"/>
    <w:rsid w:val="00E54114"/>
    <w:rsid w:val="00E62709"/>
    <w:rsid w:val="00E634E3"/>
    <w:rsid w:val="00E67381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4D82"/>
    <w:rsid w:val="00E972A2"/>
    <w:rsid w:val="00EA0261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1557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3862"/>
    <w:rsid w:val="00F53F91"/>
    <w:rsid w:val="00F54B9F"/>
    <w:rsid w:val="00F56956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B06ED"/>
    <w:rsid w:val="00FB3008"/>
    <w:rsid w:val="00FC08A4"/>
    <w:rsid w:val="00FC202F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  <w:rsid w:val="00FF3C8D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6563A6"/>
  <w15:docId w15:val="{7B5B8445-8204-4530-914B-99FA2C8D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eastAsia="Times New Roman" w:cs="Times New Roman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BallontekstChar">
    <w:name w:val="Ballontekst Char"/>
    <w:basedOn w:val="Standaardalinea-lettertype"/>
    <w:link w:val="Ballontekst"/>
    <w:semiHidden/>
    <w:rsid w:val="003A7160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paragraph" w:customStyle="1" w:styleId="standaard-tekst">
    <w:name w:val="standaard-tekst"/>
    <w:basedOn w:val="Standaard"/>
    <w:rsid w:val="003A7160"/>
    <w:pPr>
      <w:spacing w:line="240" w:lineRule="auto"/>
    </w:pPr>
    <w:rPr>
      <w:sz w:val="20"/>
      <w:szCs w:val="20"/>
      <w:lang w:val="en-US" w:eastAsia="en-US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93</ap:Words>
  <ap:Characters>513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605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2009-07-01T14:30:00.0000000Z</lastPrinted>
  <dcterms:created xsi:type="dcterms:W3CDTF">2026-11-06T14:01:00.0000000Z</dcterms:created>
  <dcterms:modified xsi:type="dcterms:W3CDTF">2026-11-06T14:01:00.0000000Z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o201mil</vt:lpwstr>
  </property>
  <property fmtid="{D5CDD505-2E9C-101B-9397-08002B2CF9AE}" pid="3" name="Author">
    <vt:lpwstr>o201mil</vt:lpwstr>
  </property>
  <property fmtid="{D5CDD505-2E9C-101B-9397-08002B2CF9AE}" pid="4" name="cs_objectid">
    <vt:lpwstr> </vt:lpwstr>
  </property>
  <property fmtid="{D5CDD505-2E9C-101B-9397-08002B2CF9AE}" pid="5" name="Header">
    <vt:lpwstr>Brief (meertalig)</vt:lpwstr>
  </property>
  <property fmtid="{D5CDD505-2E9C-101B-9397-08002B2CF9AE}" pid="6" name="HeaderId">
    <vt:lpwstr>684479A886184C6D8688A3088C2EE368</vt:lpwstr>
  </property>
  <property fmtid="{D5CDD505-2E9C-101B-9397-08002B2CF9AE}" pid="7" name="ocw_betreft">
    <vt:lpwstr>Nota naar aanleiding van het verslag en nota  van wijziging</vt:lpwstr>
  </property>
  <property fmtid="{D5CDD505-2E9C-101B-9397-08002B2CF9AE}" pid="8" name="ocw_directie">
    <vt:lpwstr>WJZ/ACW</vt:lpwstr>
  </property>
  <property fmtid="{D5CDD505-2E9C-101B-9397-08002B2CF9AE}" pid="9" name="ocw_naw_adres">
    <vt:lpwstr>Postbus 20018</vt:lpwstr>
  </property>
  <property fmtid="{D5CDD505-2E9C-101B-9397-08002B2CF9AE}" pid="10" name="ocw_naw_org">
    <vt:lpwstr>Tweede Kamer der Staten-Generaal</vt:lpwstr>
  </property>
  <property fmtid="{D5CDD505-2E9C-101B-9397-08002B2CF9AE}" pid="11" name="ocw_naw_postc">
    <vt:lpwstr>2500 EA</vt:lpwstr>
  </property>
  <property fmtid="{D5CDD505-2E9C-101B-9397-08002B2CF9AE}" pid="12" name="ocw_naw_woonplaats">
    <vt:lpwstr>DEN HAAG</vt:lpwstr>
  </property>
  <property fmtid="{D5CDD505-2E9C-101B-9397-08002B2CF9AE}" pid="13" name="sjabloon.edocs.documenttype">
    <vt:lpwstr>BRIEF</vt:lpwstr>
  </property>
  <property fmtid="{D5CDD505-2E9C-101B-9397-08002B2CF9AE}" pid="14" name="sjabloon.edocs.richting">
    <vt:lpwstr>UITGAAND</vt:lpwstr>
  </property>
  <property fmtid="{D5CDD505-2E9C-101B-9397-08002B2CF9AE}" pid="15" name="Template">
    <vt:lpwstr>Brief TK</vt:lpwstr>
  </property>
  <property fmtid="{D5CDD505-2E9C-101B-9397-08002B2CF9AE}" pid="16" name="TemplateId">
    <vt:lpwstr>544A72AD7B0042649EEB73530503F044</vt:lpwstr>
  </property>
  <property fmtid="{D5CDD505-2E9C-101B-9397-08002B2CF9AE}" pid="17" name="Typist">
    <vt:lpwstr>o201mil</vt:lpwstr>
  </property>
</Properties>
</file>