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340ECA" w14:paraId="2A1DAD5E" w14:textId="77777777"/>
    <w:p w:rsidR="00BF2437" w:rsidP="00BF2437" w:rsidRDefault="00FE0953" w14:paraId="4F90B68E" w14:textId="77777777">
      <w:r>
        <w:t>Geachte Voorzitter,</w:t>
      </w:r>
    </w:p>
    <w:p w:rsidR="00BF2437" w:rsidP="00BF2437" w:rsidRDefault="00BF2437" w14:paraId="7DB84365" w14:textId="77777777"/>
    <w:p w:rsidR="000C5BA9" w:rsidP="00BF2437" w:rsidRDefault="009E35B5" w14:paraId="3AA3F391" w14:textId="34C75E61">
      <w:r>
        <w:t xml:space="preserve">Met deze brief kom ik het verzoek van uw </w:t>
      </w:r>
      <w:r w:rsidR="008E5801">
        <w:t>c</w:t>
      </w:r>
      <w:r>
        <w:t>ommissie</w:t>
      </w:r>
      <w:r w:rsidR="008E5801">
        <w:t xml:space="preserve"> voor Landbouw, Visserij, Voedselzekerheid en Natuur</w:t>
      </w:r>
      <w:r>
        <w:t xml:space="preserve"> tegemoet om het antwoord op de brief van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van 24 juni 2026 betreffende oversterfte onder landbouwdieren tijdens hitteperiodes te</w:t>
      </w:r>
      <w:r w:rsidR="008E5801">
        <w:t xml:space="preserve"> ontvangen.</w:t>
      </w:r>
      <w:r w:rsidR="00417C97">
        <w:t xml:space="preserve"> Deze brief vindt u in </w:t>
      </w:r>
      <w:r w:rsidR="003B27EA">
        <w:t xml:space="preserve">de </w:t>
      </w:r>
      <w:r w:rsidR="00417C97">
        <w:t>bijlage.</w:t>
      </w:r>
    </w:p>
    <w:p w:rsidR="000C5BA9" w:rsidP="00BF2437" w:rsidRDefault="000C5BA9" w14:paraId="3EC3C6C3" w14:textId="77777777"/>
    <w:p w:rsidR="003F7EF3" w:rsidP="00BF2437" w:rsidRDefault="00FE0953" w14:paraId="1FB8DD04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F510A" w:rsidRDefault="009850B1" w14:paraId="12039841" w14:textId="77777777">
      <w:pPr>
        <w:rPr>
          <w:szCs w:val="18"/>
        </w:rPr>
      </w:pPr>
    </w:p>
    <w:p w:rsidR="00426BC7" w:rsidP="007F510A" w:rsidRDefault="00426BC7" w14:paraId="2EF4B920" w14:textId="77777777">
      <w:pPr>
        <w:rPr>
          <w:szCs w:val="18"/>
        </w:rPr>
      </w:pPr>
    </w:p>
    <w:p w:rsidR="00426BC7" w:rsidP="009850B1" w:rsidRDefault="00426BC7" w14:paraId="7D6ECD59" w14:textId="77777777">
      <w:pPr>
        <w:tabs>
          <w:tab w:val="left" w:pos="945"/>
        </w:tabs>
        <w:rPr>
          <w:szCs w:val="18"/>
        </w:rPr>
      </w:pPr>
    </w:p>
    <w:p w:rsidR="000C6180" w:rsidP="009850B1" w:rsidRDefault="000C6180" w14:paraId="0395701C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FE0953" w14:paraId="1EC8CF89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FE0953" w14:paraId="18CE8C85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5D32D1" w:rsidP="00D15779" w:rsidRDefault="005D32D1" w14:paraId="46F18450" w14:textId="77777777"/>
    <w:p w:rsidR="006F04AF" w:rsidP="00D15779" w:rsidRDefault="006F04AF" w14:paraId="3A6DBB2B" w14:textId="77777777"/>
    <w:p w:rsidR="006F04AF" w:rsidP="00D15779" w:rsidRDefault="006F04AF" w14:paraId="1EB22CC0" w14:textId="77777777"/>
    <w:sectPr w:rsidR="006F04AF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52230" w14:textId="77777777" w:rsidR="00721E5E" w:rsidRDefault="00721E5E">
      <w:r>
        <w:separator/>
      </w:r>
    </w:p>
    <w:p w14:paraId="604D7815" w14:textId="77777777" w:rsidR="00721E5E" w:rsidRDefault="00721E5E"/>
  </w:endnote>
  <w:endnote w:type="continuationSeparator" w:id="0">
    <w:p w14:paraId="28614F2E" w14:textId="77777777" w:rsidR="00721E5E" w:rsidRDefault="00721E5E">
      <w:r>
        <w:continuationSeparator/>
      </w:r>
    </w:p>
    <w:p w14:paraId="382750E2" w14:textId="77777777" w:rsidR="00721E5E" w:rsidRDefault="00721E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A53E" w14:textId="05295D26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2413DF" w14:paraId="5A5B9773" w14:textId="77777777" w:rsidTr="00CA6A25">
      <w:trPr>
        <w:trHeight w:hRule="exact" w:val="240"/>
      </w:trPr>
      <w:tc>
        <w:tcPr>
          <w:tcW w:w="7601" w:type="dxa"/>
        </w:tcPr>
        <w:p w14:paraId="06C837C2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4A0FC73F" w14:textId="77777777" w:rsidR="00527BD4" w:rsidRPr="00645414" w:rsidRDefault="00FE0953" w:rsidP="00645414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fldSimple w:instr=" SECTIONPAGES   \* MERGEFORMAT ">
            <w:r w:rsidR="00527BD4">
              <w:t>2</w:t>
            </w:r>
          </w:fldSimple>
        </w:p>
      </w:tc>
    </w:tr>
  </w:tbl>
  <w:p w14:paraId="06CDEF45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2413DF" w14:paraId="461E4FF7" w14:textId="77777777" w:rsidTr="00CA6A25">
      <w:trPr>
        <w:trHeight w:hRule="exact" w:val="240"/>
      </w:trPr>
      <w:tc>
        <w:tcPr>
          <w:tcW w:w="7601" w:type="dxa"/>
        </w:tcPr>
        <w:p w14:paraId="51531E25" w14:textId="3D190D8B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7CB85192" w14:textId="204B883F" w:rsidR="00527BD4" w:rsidRPr="00ED539E" w:rsidRDefault="00FE0953" w:rsidP="00ED539E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r w:rsidR="009876D8">
            <w:fldChar w:fldCharType="begin"/>
          </w:r>
          <w:r>
            <w:instrText xml:space="preserve"> SECTIONPAGES   \* MERGEFORMAT </w:instrText>
          </w:r>
          <w:r w:rsidR="009876D8">
            <w:fldChar w:fldCharType="separate"/>
          </w:r>
          <w:r w:rsidR="00B23680">
            <w:t>1</w:t>
          </w:r>
          <w:r w:rsidR="009876D8">
            <w:fldChar w:fldCharType="end"/>
          </w:r>
        </w:p>
      </w:tc>
    </w:tr>
  </w:tbl>
  <w:p w14:paraId="13EE8F60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41FF04C8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E40C" w14:textId="77777777" w:rsidR="00721E5E" w:rsidRDefault="00721E5E">
      <w:r>
        <w:separator/>
      </w:r>
    </w:p>
    <w:p w14:paraId="1BDD62E6" w14:textId="77777777" w:rsidR="00721E5E" w:rsidRDefault="00721E5E"/>
  </w:footnote>
  <w:footnote w:type="continuationSeparator" w:id="0">
    <w:p w14:paraId="6D7381EB" w14:textId="77777777" w:rsidR="00721E5E" w:rsidRDefault="00721E5E">
      <w:r>
        <w:continuationSeparator/>
      </w:r>
    </w:p>
    <w:p w14:paraId="034C078A" w14:textId="77777777" w:rsidR="00721E5E" w:rsidRDefault="00721E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2413DF" w14:paraId="104A0254" w14:textId="77777777" w:rsidTr="00A50CF6">
      <w:tc>
        <w:tcPr>
          <w:tcW w:w="2156" w:type="dxa"/>
        </w:tcPr>
        <w:p w14:paraId="22221345" w14:textId="77777777" w:rsidR="00527BD4" w:rsidRPr="005819CE" w:rsidRDefault="00FE0953" w:rsidP="00A50CF6">
          <w:pPr>
            <w:pStyle w:val="Huisstijl-Adres"/>
          </w:pPr>
          <w:r>
            <w:rPr>
              <w:b/>
            </w:rPr>
            <w:t>Directoraat-generaal Agro</w:t>
          </w:r>
        </w:p>
      </w:tc>
    </w:tr>
    <w:tr w:rsidR="002413DF" w14:paraId="22887985" w14:textId="77777777" w:rsidTr="00A50CF6">
      <w:trPr>
        <w:trHeight w:hRule="exact" w:val="200"/>
      </w:trPr>
      <w:tc>
        <w:tcPr>
          <w:tcW w:w="2156" w:type="dxa"/>
        </w:tcPr>
        <w:p w14:paraId="02481634" w14:textId="77777777" w:rsidR="00527BD4" w:rsidRPr="005819CE" w:rsidRDefault="00527BD4" w:rsidP="00A50CF6"/>
      </w:tc>
    </w:tr>
    <w:tr w:rsidR="002413DF" w14:paraId="091CADEE" w14:textId="77777777" w:rsidTr="00502512">
      <w:trPr>
        <w:trHeight w:hRule="exact" w:val="774"/>
      </w:trPr>
      <w:tc>
        <w:tcPr>
          <w:tcW w:w="2156" w:type="dxa"/>
        </w:tcPr>
        <w:p w14:paraId="68AAB8BC" w14:textId="77777777" w:rsidR="00527BD4" w:rsidRDefault="00527BD4" w:rsidP="003A5290">
          <w:pPr>
            <w:pStyle w:val="Huisstijl-Kopje"/>
          </w:pPr>
        </w:p>
        <w:p w14:paraId="787DF7D5" w14:textId="77777777" w:rsidR="00502512" w:rsidRPr="00502512" w:rsidRDefault="00FE0953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DGA-DAD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108155192</w:t>
          </w:r>
        </w:p>
        <w:p w14:paraId="1399AA08" w14:textId="77777777" w:rsidR="00527BD4" w:rsidRPr="005819CE" w:rsidRDefault="00527BD4" w:rsidP="00361A56">
          <w:pPr>
            <w:pStyle w:val="Huisstijl-Kopje"/>
          </w:pPr>
        </w:p>
      </w:tc>
    </w:tr>
  </w:tbl>
  <w:p w14:paraId="2C493FB4" w14:textId="77777777" w:rsidR="00527BD4" w:rsidRPr="00740712" w:rsidRDefault="00527BD4" w:rsidP="004F44C2"/>
  <w:p w14:paraId="111DB7B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413DF" w14:paraId="78EB0AF6" w14:textId="77777777" w:rsidTr="00751A6A">
      <w:trPr>
        <w:trHeight w:val="2636"/>
      </w:trPr>
      <w:tc>
        <w:tcPr>
          <w:tcW w:w="737" w:type="dxa"/>
        </w:tcPr>
        <w:p w14:paraId="1319ACE6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B0ABB09" w14:textId="77777777" w:rsidR="003B2E54" w:rsidRDefault="00FE0953" w:rsidP="003B2E54">
          <w:pPr>
            <w:framePr w:w="6340" w:h="2750" w:hRule="exact" w:hSpace="180" w:wrap="around" w:vAnchor="page" w:hAnchor="text" w:x="3873" w:y="-140"/>
          </w:pPr>
          <w:r>
            <w:t xml:space="preserve">   </w:t>
          </w:r>
          <w:r w:rsidR="00834B3F" w:rsidRPr="00834B3F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C02837B" wp14:editId="777AD45B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B62D0C" w14:textId="77777777" w:rsidR="00527BD4" w:rsidRDefault="00527BD4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6C1064E5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BFB83D3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2413DF" w14:paraId="6E758870" w14:textId="77777777" w:rsidTr="00A50CF6">
      <w:tc>
        <w:tcPr>
          <w:tcW w:w="2160" w:type="dxa"/>
        </w:tcPr>
        <w:p w14:paraId="0AFD1F61" w14:textId="77777777" w:rsidR="005C07D1" w:rsidRDefault="00FE0953" w:rsidP="00A50CF6">
          <w:pPr>
            <w:pStyle w:val="Huisstijl-Adres"/>
          </w:pPr>
          <w:r>
            <w:rPr>
              <w:b/>
            </w:rPr>
            <w:t>Directoraat-generaal Agro</w:t>
          </w:r>
          <w:r w:rsidR="00527BD4" w:rsidRPr="005819CE">
            <w:rPr>
              <w:b/>
            </w:rPr>
            <w:br/>
          </w:r>
          <w:r>
            <w:t>Directie Dierlijke Agroketens en Dierenwelzijn</w:t>
          </w:r>
        </w:p>
        <w:p w14:paraId="2BA98B08" w14:textId="77777777" w:rsidR="00527BD4" w:rsidRPr="009000E4" w:rsidRDefault="00FE0953" w:rsidP="00A72979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22476DA0" w14:textId="77777777" w:rsidR="00EF495B" w:rsidRDefault="00FE0953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2945640D" w14:textId="77777777" w:rsidR="00556BEE" w:rsidRPr="005B3814" w:rsidRDefault="00FE0953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3CC50C4C" w14:textId="6260E8F8" w:rsidR="00527BD4" w:rsidRPr="0010332C" w:rsidRDefault="00FE0953" w:rsidP="00A72979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2413DF" w14:paraId="55D10A0F" w14:textId="77777777" w:rsidTr="00A50CF6">
      <w:trPr>
        <w:trHeight w:hRule="exact" w:val="200"/>
      </w:trPr>
      <w:tc>
        <w:tcPr>
          <w:tcW w:w="2160" w:type="dxa"/>
        </w:tcPr>
        <w:p w14:paraId="2E001FCF" w14:textId="77777777" w:rsidR="00527BD4" w:rsidRPr="00417C97" w:rsidRDefault="00527BD4" w:rsidP="00A50CF6"/>
      </w:tc>
    </w:tr>
    <w:tr w:rsidR="002413DF" w14:paraId="3900E6D5" w14:textId="77777777" w:rsidTr="00A50CF6">
      <w:tc>
        <w:tcPr>
          <w:tcW w:w="2160" w:type="dxa"/>
        </w:tcPr>
        <w:p w14:paraId="4F7BD4B0" w14:textId="77777777" w:rsidR="000C0163" w:rsidRPr="005819CE" w:rsidRDefault="00FE0953" w:rsidP="000C0163">
          <w:pPr>
            <w:pStyle w:val="Huisstijl-Kopje"/>
          </w:pPr>
          <w:r>
            <w:t>Ons kenmerk</w:t>
          </w:r>
        </w:p>
        <w:p w14:paraId="5C9B4BB6" w14:textId="77777777" w:rsidR="000C0163" w:rsidRPr="005819CE" w:rsidRDefault="00FE0953" w:rsidP="000C0163">
          <w:pPr>
            <w:pStyle w:val="Huisstijl-Gegeven"/>
          </w:pPr>
          <w:r>
            <w:t>DGA-DAD</w:t>
          </w:r>
          <w:r w:rsidR="00926AE2">
            <w:t xml:space="preserve"> / </w:t>
          </w:r>
          <w:r>
            <w:t>108155192</w:t>
          </w:r>
        </w:p>
        <w:p w14:paraId="4CB474E9" w14:textId="77777777" w:rsidR="00527BD4" w:rsidRPr="005819CE" w:rsidRDefault="00FE0953" w:rsidP="00A50CF6">
          <w:pPr>
            <w:pStyle w:val="Huisstijl-Kopje"/>
          </w:pPr>
          <w:r>
            <w:t>Uw kenmerk</w:t>
          </w:r>
        </w:p>
        <w:p w14:paraId="41F5E8C9" w14:textId="77777777" w:rsidR="00527BD4" w:rsidRPr="005819CE" w:rsidRDefault="00FE0953" w:rsidP="00A50CF6">
          <w:pPr>
            <w:pStyle w:val="Huisstijl-Gegeven"/>
          </w:pPr>
          <w:r>
            <w:t>2026Z14427/2026D34916</w:t>
          </w:r>
        </w:p>
        <w:p w14:paraId="11F02E34" w14:textId="77777777" w:rsidR="00527BD4" w:rsidRPr="005819CE" w:rsidRDefault="00FE0953" w:rsidP="00A50CF6">
          <w:pPr>
            <w:pStyle w:val="Huisstijl-Kopje"/>
          </w:pPr>
          <w:r>
            <w:t>Bijlage(n)</w:t>
          </w:r>
        </w:p>
        <w:p w14:paraId="462949CC" w14:textId="77777777" w:rsidR="00527BD4" w:rsidRPr="005819CE" w:rsidRDefault="00FE0953" w:rsidP="00A50CF6">
          <w:pPr>
            <w:pStyle w:val="Huisstijl-Gegeven"/>
          </w:pPr>
          <w:r>
            <w:t>1</w:t>
          </w:r>
        </w:p>
      </w:tc>
    </w:tr>
  </w:tbl>
  <w:p w14:paraId="72A45D68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2413DF" w14:paraId="6E7A7D1F" w14:textId="77777777" w:rsidTr="001B667E">
      <w:trPr>
        <w:trHeight w:val="400"/>
      </w:trPr>
      <w:tc>
        <w:tcPr>
          <w:tcW w:w="7371" w:type="dxa"/>
          <w:gridSpan w:val="2"/>
        </w:tcPr>
        <w:p w14:paraId="26A04B6E" w14:textId="77777777" w:rsidR="00527BD4" w:rsidRPr="00BC3B53" w:rsidRDefault="00FE0953" w:rsidP="00A50CF6">
          <w:pPr>
            <w:pStyle w:val="Huisstijl-Retouradres"/>
          </w:pPr>
          <w:r>
            <w:t xml:space="preserve">&gt; </w:t>
          </w:r>
          <w:r w:rsidR="008E07EA">
            <w:t xml:space="preserve">Retouradres Postbus </w:t>
          </w:r>
          <w:r>
            <w:t>20401</w:t>
          </w:r>
          <w:r w:rsidR="008E07EA">
            <w:t xml:space="preserve"> </w:t>
          </w:r>
          <w:r>
            <w:t>2500 EK</w:t>
          </w:r>
          <w:r w:rsidR="008E07EA">
            <w:t xml:space="preserve"> </w:t>
          </w:r>
          <w:r>
            <w:t>Den Haag</w:t>
          </w:r>
        </w:p>
      </w:tc>
    </w:tr>
    <w:tr w:rsidR="002413DF" w14:paraId="7AF70587" w14:textId="77777777" w:rsidTr="001B667E">
      <w:tc>
        <w:tcPr>
          <w:tcW w:w="7371" w:type="dxa"/>
          <w:gridSpan w:val="2"/>
        </w:tcPr>
        <w:p w14:paraId="6C1EF702" w14:textId="77777777" w:rsidR="00527BD4" w:rsidRPr="00983E8F" w:rsidRDefault="00527BD4" w:rsidP="00A50CF6">
          <w:pPr>
            <w:pStyle w:val="Huisstijl-Rubricering"/>
          </w:pPr>
        </w:p>
      </w:tc>
    </w:tr>
    <w:tr w:rsidR="002413DF" w14:paraId="5B1048F2" w14:textId="77777777" w:rsidTr="001B667E">
      <w:trPr>
        <w:trHeight w:hRule="exact" w:val="2440"/>
      </w:trPr>
      <w:tc>
        <w:tcPr>
          <w:tcW w:w="7371" w:type="dxa"/>
          <w:gridSpan w:val="2"/>
        </w:tcPr>
        <w:p w14:paraId="719C0B58" w14:textId="77777777" w:rsidR="00527BD4" w:rsidRDefault="00FE0953" w:rsidP="00A50CF6">
          <w:pPr>
            <w:pStyle w:val="Huisstijl-NAW"/>
          </w:pPr>
          <w:r>
            <w:t xml:space="preserve">De Voorzitter van de Tweede Kamer </w:t>
          </w:r>
        </w:p>
        <w:p w14:paraId="0A6C2030" w14:textId="77777777" w:rsidR="00D87195" w:rsidRDefault="00FE0953" w:rsidP="00D87195">
          <w:pPr>
            <w:pStyle w:val="Huisstijl-NAW"/>
          </w:pPr>
          <w:r>
            <w:t>der Staten-Generaal</w:t>
          </w:r>
        </w:p>
        <w:p w14:paraId="711B9698" w14:textId="77777777" w:rsidR="005C769E" w:rsidRDefault="00FE0953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4A6D3829" w14:textId="77777777" w:rsidR="005C769E" w:rsidRDefault="00FE0953" w:rsidP="005C769E">
          <w:pPr>
            <w:pStyle w:val="Huisstijl-NAW"/>
          </w:pPr>
          <w:r>
            <w:t>2595 BD  DEN HAAG</w:t>
          </w:r>
        </w:p>
      </w:tc>
    </w:tr>
    <w:tr w:rsidR="002413DF" w14:paraId="0559569B" w14:textId="77777777" w:rsidTr="001B667E">
      <w:trPr>
        <w:trHeight w:hRule="exact" w:val="400"/>
      </w:trPr>
      <w:tc>
        <w:tcPr>
          <w:tcW w:w="7371" w:type="dxa"/>
          <w:gridSpan w:val="2"/>
        </w:tcPr>
        <w:p w14:paraId="1ACB53C4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2413DF" w14:paraId="51763A44" w14:textId="77777777" w:rsidTr="001B667E">
      <w:trPr>
        <w:trHeight w:val="240"/>
      </w:trPr>
      <w:tc>
        <w:tcPr>
          <w:tcW w:w="709" w:type="dxa"/>
        </w:tcPr>
        <w:p w14:paraId="4F5C27F6" w14:textId="77777777" w:rsidR="00527BD4" w:rsidRPr="00C21A01" w:rsidRDefault="00FE0953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1D75F64A" w14:textId="563D7EAC" w:rsidR="00527BD4" w:rsidRPr="007709EF" w:rsidRDefault="00753C3D" w:rsidP="00A50CF6">
          <w:r>
            <w:t>5 november 2026</w:t>
          </w:r>
        </w:p>
      </w:tc>
    </w:tr>
    <w:tr w:rsidR="002413DF" w14:paraId="6516C5DB" w14:textId="77777777" w:rsidTr="001B667E">
      <w:trPr>
        <w:trHeight w:val="240"/>
      </w:trPr>
      <w:tc>
        <w:tcPr>
          <w:tcW w:w="709" w:type="dxa"/>
        </w:tcPr>
        <w:p w14:paraId="3FA6242F" w14:textId="77777777" w:rsidR="00527BD4" w:rsidRPr="00C21A01" w:rsidRDefault="00FE0953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62" w:type="dxa"/>
        </w:tcPr>
        <w:p w14:paraId="63C704FA" w14:textId="32EC53B0" w:rsidR="00527BD4" w:rsidRPr="007709EF" w:rsidRDefault="0010332C" w:rsidP="00A50CF6">
          <w:r>
            <w:t>V</w:t>
          </w:r>
          <w:r w:rsidR="000C6180">
            <w:t>erzoek om a</w:t>
          </w:r>
          <w:r w:rsidR="000C6180" w:rsidRPr="000C6180">
            <w:t xml:space="preserve">fschrift brief </w:t>
          </w:r>
          <w:proofErr w:type="spellStart"/>
          <w:r w:rsidR="000C6180" w:rsidRPr="000C6180">
            <w:t>Animal</w:t>
          </w:r>
          <w:proofErr w:type="spellEnd"/>
          <w:r w:rsidR="000C6180" w:rsidRPr="000C6180">
            <w:t xml:space="preserve"> </w:t>
          </w:r>
          <w:proofErr w:type="spellStart"/>
          <w:r w:rsidR="000C6180" w:rsidRPr="000C6180">
            <w:t>Rights</w:t>
          </w:r>
          <w:proofErr w:type="spellEnd"/>
          <w:r w:rsidR="000C6180">
            <w:t xml:space="preserve"> m</w:t>
          </w:r>
          <w:r w:rsidR="000C6180" w:rsidRPr="000C6180">
            <w:t>.b.t. oversterfte onder landbouwdieren tijdens hitteperiodes</w:t>
          </w:r>
        </w:p>
      </w:tc>
    </w:tr>
  </w:tbl>
  <w:p w14:paraId="35B15700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7AD6D4E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FE6AEB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2A39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B4D0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2402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02A2F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1C1B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F470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0A4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7204A2D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2AB833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4A80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818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62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F287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126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7A7A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3EFB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253893">
    <w:abstractNumId w:val="10"/>
  </w:num>
  <w:num w:numId="2" w16cid:durableId="1334071882">
    <w:abstractNumId w:val="7"/>
  </w:num>
  <w:num w:numId="3" w16cid:durableId="1085033806">
    <w:abstractNumId w:val="6"/>
  </w:num>
  <w:num w:numId="4" w16cid:durableId="1193153021">
    <w:abstractNumId w:val="5"/>
  </w:num>
  <w:num w:numId="5" w16cid:durableId="413861433">
    <w:abstractNumId w:val="4"/>
  </w:num>
  <w:num w:numId="6" w16cid:durableId="1931499045">
    <w:abstractNumId w:val="8"/>
  </w:num>
  <w:num w:numId="7" w16cid:durableId="1796480738">
    <w:abstractNumId w:val="3"/>
  </w:num>
  <w:num w:numId="8" w16cid:durableId="1558544092">
    <w:abstractNumId w:val="2"/>
  </w:num>
  <w:num w:numId="9" w16cid:durableId="919295132">
    <w:abstractNumId w:val="1"/>
  </w:num>
  <w:num w:numId="10" w16cid:durableId="64257075">
    <w:abstractNumId w:val="0"/>
  </w:num>
  <w:num w:numId="11" w16cid:durableId="1185359534">
    <w:abstractNumId w:val="9"/>
  </w:num>
  <w:num w:numId="12" w16cid:durableId="12733078">
    <w:abstractNumId w:val="11"/>
  </w:num>
  <w:num w:numId="13" w16cid:durableId="1266957646">
    <w:abstractNumId w:val="13"/>
  </w:num>
  <w:num w:numId="14" w16cid:durableId="100601011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6876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C5BA9"/>
    <w:rsid w:val="000C6180"/>
    <w:rsid w:val="000D0225"/>
    <w:rsid w:val="000E7895"/>
    <w:rsid w:val="000F161D"/>
    <w:rsid w:val="000F3CAA"/>
    <w:rsid w:val="0010332C"/>
    <w:rsid w:val="00121BF0"/>
    <w:rsid w:val="00123704"/>
    <w:rsid w:val="001270C7"/>
    <w:rsid w:val="00132540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1B8"/>
    <w:rsid w:val="001A6D93"/>
    <w:rsid w:val="001B667E"/>
    <w:rsid w:val="001C32EC"/>
    <w:rsid w:val="001C38BD"/>
    <w:rsid w:val="001C4D5A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CFE"/>
    <w:rsid w:val="002413DF"/>
    <w:rsid w:val="002428E3"/>
    <w:rsid w:val="00243031"/>
    <w:rsid w:val="00245F50"/>
    <w:rsid w:val="002570B4"/>
    <w:rsid w:val="00260BAF"/>
    <w:rsid w:val="002650F7"/>
    <w:rsid w:val="002713B3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962F5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F73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27EA"/>
    <w:rsid w:val="003B2E54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3F7EF3"/>
    <w:rsid w:val="004008E9"/>
    <w:rsid w:val="00412A37"/>
    <w:rsid w:val="00413D48"/>
    <w:rsid w:val="00417C97"/>
    <w:rsid w:val="0042287D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A67E0"/>
    <w:rsid w:val="004B5465"/>
    <w:rsid w:val="004B70F0"/>
    <w:rsid w:val="004D505E"/>
    <w:rsid w:val="004D72CA"/>
    <w:rsid w:val="004E2242"/>
    <w:rsid w:val="004E4776"/>
    <w:rsid w:val="004F42FF"/>
    <w:rsid w:val="004F44C2"/>
    <w:rsid w:val="00502512"/>
    <w:rsid w:val="00503FD2"/>
    <w:rsid w:val="00505262"/>
    <w:rsid w:val="00516022"/>
    <w:rsid w:val="00521CEE"/>
    <w:rsid w:val="00524FB4"/>
    <w:rsid w:val="005253DA"/>
    <w:rsid w:val="00527694"/>
    <w:rsid w:val="00527BD4"/>
    <w:rsid w:val="00537095"/>
    <w:rsid w:val="005403C8"/>
    <w:rsid w:val="005429DC"/>
    <w:rsid w:val="005565F9"/>
    <w:rsid w:val="00556BEE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07D1"/>
    <w:rsid w:val="005C34E1"/>
    <w:rsid w:val="005C3C0E"/>
    <w:rsid w:val="005C3FE0"/>
    <w:rsid w:val="005C740C"/>
    <w:rsid w:val="005C769E"/>
    <w:rsid w:val="005D32D1"/>
    <w:rsid w:val="005D625B"/>
    <w:rsid w:val="005E5358"/>
    <w:rsid w:val="005F62D3"/>
    <w:rsid w:val="005F6D11"/>
    <w:rsid w:val="00600CF0"/>
    <w:rsid w:val="006048F4"/>
    <w:rsid w:val="0060660A"/>
    <w:rsid w:val="00613B1D"/>
    <w:rsid w:val="00617A44"/>
    <w:rsid w:val="006202B6"/>
    <w:rsid w:val="00624804"/>
    <w:rsid w:val="00625CD0"/>
    <w:rsid w:val="0062627D"/>
    <w:rsid w:val="00627432"/>
    <w:rsid w:val="006441C6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C4E"/>
    <w:rsid w:val="006E3FA9"/>
    <w:rsid w:val="006E7D82"/>
    <w:rsid w:val="006F038F"/>
    <w:rsid w:val="006F04AF"/>
    <w:rsid w:val="006F0F93"/>
    <w:rsid w:val="006F31F2"/>
    <w:rsid w:val="006F7494"/>
    <w:rsid w:val="006F751F"/>
    <w:rsid w:val="00714DC5"/>
    <w:rsid w:val="00715237"/>
    <w:rsid w:val="00721AE1"/>
    <w:rsid w:val="00721E5E"/>
    <w:rsid w:val="007254A5"/>
    <w:rsid w:val="00725748"/>
    <w:rsid w:val="00735D88"/>
    <w:rsid w:val="0073720D"/>
    <w:rsid w:val="00737507"/>
    <w:rsid w:val="00740712"/>
    <w:rsid w:val="00742AB9"/>
    <w:rsid w:val="00747083"/>
    <w:rsid w:val="00751A6A"/>
    <w:rsid w:val="00753027"/>
    <w:rsid w:val="00753C3D"/>
    <w:rsid w:val="00754FBF"/>
    <w:rsid w:val="007610AA"/>
    <w:rsid w:val="007709EF"/>
    <w:rsid w:val="00782701"/>
    <w:rsid w:val="00783559"/>
    <w:rsid w:val="00790FDB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572"/>
    <w:rsid w:val="007F439C"/>
    <w:rsid w:val="007F510A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4B3F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86073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7EA"/>
    <w:rsid w:val="008E0B3F"/>
    <w:rsid w:val="008E49AD"/>
    <w:rsid w:val="008E5801"/>
    <w:rsid w:val="008E698E"/>
    <w:rsid w:val="008F2584"/>
    <w:rsid w:val="008F25DA"/>
    <w:rsid w:val="008F3246"/>
    <w:rsid w:val="008F3C1B"/>
    <w:rsid w:val="008F508C"/>
    <w:rsid w:val="009000E4"/>
    <w:rsid w:val="0090271B"/>
    <w:rsid w:val="00910642"/>
    <w:rsid w:val="00910DDF"/>
    <w:rsid w:val="00926AE2"/>
    <w:rsid w:val="00930B13"/>
    <w:rsid w:val="009311C8"/>
    <w:rsid w:val="00933376"/>
    <w:rsid w:val="00933A2F"/>
    <w:rsid w:val="00967600"/>
    <w:rsid w:val="009716D8"/>
    <w:rsid w:val="009718F9"/>
    <w:rsid w:val="00971F42"/>
    <w:rsid w:val="00972FB9"/>
    <w:rsid w:val="00975112"/>
    <w:rsid w:val="00981768"/>
    <w:rsid w:val="00983E8F"/>
    <w:rsid w:val="009850B1"/>
    <w:rsid w:val="009876D8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5B5"/>
    <w:rsid w:val="009F3259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59BC"/>
    <w:rsid w:val="00A3715C"/>
    <w:rsid w:val="00A41FE2"/>
    <w:rsid w:val="00A420D2"/>
    <w:rsid w:val="00A46FEF"/>
    <w:rsid w:val="00A47948"/>
    <w:rsid w:val="00A50CF6"/>
    <w:rsid w:val="00A54BCC"/>
    <w:rsid w:val="00A56946"/>
    <w:rsid w:val="00A6170E"/>
    <w:rsid w:val="00A63B8C"/>
    <w:rsid w:val="00A715F8"/>
    <w:rsid w:val="00A72979"/>
    <w:rsid w:val="00A77F6F"/>
    <w:rsid w:val="00A82594"/>
    <w:rsid w:val="00A831FD"/>
    <w:rsid w:val="00A83352"/>
    <w:rsid w:val="00A850A2"/>
    <w:rsid w:val="00A91FA3"/>
    <w:rsid w:val="00A927D3"/>
    <w:rsid w:val="00AA7FC9"/>
    <w:rsid w:val="00AB237D"/>
    <w:rsid w:val="00AB5933"/>
    <w:rsid w:val="00AD2D27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16F78"/>
    <w:rsid w:val="00B22B82"/>
    <w:rsid w:val="00B2368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67AEC"/>
    <w:rsid w:val="00B70BF3"/>
    <w:rsid w:val="00B71DC2"/>
    <w:rsid w:val="00B824BA"/>
    <w:rsid w:val="00B91CFC"/>
    <w:rsid w:val="00B93893"/>
    <w:rsid w:val="00BA129E"/>
    <w:rsid w:val="00BA1397"/>
    <w:rsid w:val="00BA7E0A"/>
    <w:rsid w:val="00BB5F1D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BF2437"/>
    <w:rsid w:val="00C15A91"/>
    <w:rsid w:val="00C206F1"/>
    <w:rsid w:val="00C217E1"/>
    <w:rsid w:val="00C219B1"/>
    <w:rsid w:val="00C21A01"/>
    <w:rsid w:val="00C32896"/>
    <w:rsid w:val="00C3752E"/>
    <w:rsid w:val="00C4015B"/>
    <w:rsid w:val="00C40C60"/>
    <w:rsid w:val="00C5258E"/>
    <w:rsid w:val="00C530C9"/>
    <w:rsid w:val="00C55E8B"/>
    <w:rsid w:val="00C619A7"/>
    <w:rsid w:val="00C72C79"/>
    <w:rsid w:val="00C73D5F"/>
    <w:rsid w:val="00C82AFE"/>
    <w:rsid w:val="00C83DBC"/>
    <w:rsid w:val="00C90702"/>
    <w:rsid w:val="00C97C80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156"/>
    <w:rsid w:val="00CF1A17"/>
    <w:rsid w:val="00D030D2"/>
    <w:rsid w:val="00D0375A"/>
    <w:rsid w:val="00D0609E"/>
    <w:rsid w:val="00D078E1"/>
    <w:rsid w:val="00D100E9"/>
    <w:rsid w:val="00D1577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1969"/>
    <w:rsid w:val="00DB36FE"/>
    <w:rsid w:val="00DB533A"/>
    <w:rsid w:val="00DB60AE"/>
    <w:rsid w:val="00DB6307"/>
    <w:rsid w:val="00DC104A"/>
    <w:rsid w:val="00DC334C"/>
    <w:rsid w:val="00DD1DCD"/>
    <w:rsid w:val="00DD338F"/>
    <w:rsid w:val="00DD66F2"/>
    <w:rsid w:val="00DD6703"/>
    <w:rsid w:val="00DE3FE0"/>
    <w:rsid w:val="00DE578A"/>
    <w:rsid w:val="00DF2583"/>
    <w:rsid w:val="00DF3E74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10C2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381F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F86"/>
    <w:rsid w:val="00F51902"/>
    <w:rsid w:val="00F51EDB"/>
    <w:rsid w:val="00F53220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0953"/>
    <w:rsid w:val="00FE1CB6"/>
    <w:rsid w:val="00FE486B"/>
    <w:rsid w:val="00FE4F08"/>
    <w:rsid w:val="00FF192E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531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paragraph" w:styleId="Revisie">
    <w:name w:val="Revision"/>
    <w:hidden/>
    <w:uiPriority w:val="99"/>
    <w:semiHidden/>
    <w:rsid w:val="00417C97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356</ap:Characters>
  <ap:DocSecurity>0</ap:DocSecurity>
  <ap:Lines>2</ap:Lines>
  <ap:Paragraphs>1</ap:Paragraphs>
  <ap:ScaleCrop>false</ap:ScaleCrop>
  <ap:LinksUpToDate>false</ap:LinksUpToDate>
  <ap:CharactersWithSpaces>419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2026-11-05T15:03:00.0000000Z</dcterms:created>
  <dcterms:modified xsi:type="dcterms:W3CDTF">2026-11-05T15:03:00.0000000Z</dcterms:modified>
  <dc:description>------------------------</dc:description>
  <dc:subject/>
  <keywords/>
  <version/>
  <category/>
</coreProperties>
</file>