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437" w:rsidP="00D10EBB" w:rsidRDefault="006F3D0E" w14:paraId="035BA02A" w14:textId="77777777">
      <w:r>
        <w:t>Geachte Voorzitter,</w:t>
      </w:r>
    </w:p>
    <w:p w:rsidR="00B22B82" w:rsidP="00D10EBB" w:rsidRDefault="00B22B82" w14:paraId="6C944FCB" w14:textId="77777777"/>
    <w:p w:rsidR="009876D8" w:rsidP="00D10EBB" w:rsidRDefault="00A71F0F" w14:paraId="56B884C4" w14:textId="5704C136">
      <w:r w:rsidRPr="00A71F0F">
        <w:t xml:space="preserve">Met deze brief kom ik het verzoek van uw commissie voor Landbouw, Visserij, Voedselzekerheid en Natuur tegemoet </w:t>
      </w:r>
      <w:r>
        <w:t xml:space="preserve">om een reactie op een brief van J.K. d.d. 14 augustus 2026 over </w:t>
      </w:r>
      <w:r w:rsidR="00EC4CEA">
        <w:t>‘</w:t>
      </w:r>
      <w:r>
        <w:t>Verzoek tot betere bescherming van dieren op warme dagen</w:t>
      </w:r>
      <w:r w:rsidR="00EC4CEA">
        <w:t xml:space="preserve">’ </w:t>
      </w:r>
      <w:r>
        <w:t xml:space="preserve">te ontvangen. </w:t>
      </w:r>
      <w:r w:rsidR="003502B8">
        <w:t>De reactie treft u in de bijlage.</w:t>
      </w:r>
      <w:r>
        <w:t xml:space="preserve"> Hierbij </w:t>
      </w:r>
      <w:r w:rsidR="004C6D55">
        <w:t>is de naam van de briefschrijver gelakt</w:t>
      </w:r>
      <w:r>
        <w:t xml:space="preserve"> omwille van privacy.</w:t>
      </w:r>
    </w:p>
    <w:p w:rsidR="00A71F0F" w:rsidP="00D10EBB" w:rsidRDefault="00A71F0F" w14:paraId="52A3E4A5" w14:textId="77777777"/>
    <w:p w:rsidR="003F7EF3" w:rsidP="00D10EBB" w:rsidRDefault="006F3D0E" w14:paraId="7FCA2792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D10EBB" w:rsidRDefault="009850B1" w14:paraId="095CFA1D" w14:textId="77777777">
      <w:pPr>
        <w:rPr>
          <w:szCs w:val="18"/>
        </w:rPr>
      </w:pPr>
    </w:p>
    <w:p w:rsidR="00426BC7" w:rsidP="00D10EBB" w:rsidRDefault="00426BC7" w14:paraId="4EF3D791" w14:textId="77777777">
      <w:pPr>
        <w:rPr>
          <w:szCs w:val="18"/>
        </w:rPr>
      </w:pPr>
    </w:p>
    <w:p w:rsidR="0075678C" w:rsidP="00D10EBB" w:rsidRDefault="0075678C" w14:paraId="48D35D8A" w14:textId="77777777">
      <w:pPr>
        <w:rPr>
          <w:szCs w:val="18"/>
        </w:rPr>
      </w:pPr>
    </w:p>
    <w:p w:rsidR="0075678C" w:rsidP="00D10EBB" w:rsidRDefault="0075678C" w14:paraId="532202FC" w14:textId="77777777">
      <w:pPr>
        <w:rPr>
          <w:szCs w:val="18"/>
        </w:rPr>
      </w:pPr>
    </w:p>
    <w:p w:rsidR="00A71F0F" w:rsidP="00D10EBB" w:rsidRDefault="00A71F0F" w14:paraId="144690A0" w14:textId="454573EC">
      <w:pPr>
        <w:tabs>
          <w:tab w:val="left" w:pos="945"/>
        </w:tabs>
        <w:rPr>
          <w:szCs w:val="18"/>
        </w:rPr>
      </w:pPr>
    </w:p>
    <w:p w:rsidRPr="00A54BCC" w:rsidR="00C90702" w:rsidP="00D10EBB" w:rsidRDefault="006F3D0E" w14:paraId="05CB81A3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D10EBB" w:rsidRDefault="006F3D0E" w14:paraId="6B38F84B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sectPr w:rsidRPr="00426BC7" w:rsidR="00426BC7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289A3" w14:textId="77777777" w:rsidR="004C2089" w:rsidRDefault="004C2089">
      <w:r>
        <w:separator/>
      </w:r>
    </w:p>
    <w:p w14:paraId="2747295A" w14:textId="77777777" w:rsidR="004C2089" w:rsidRDefault="004C2089"/>
  </w:endnote>
  <w:endnote w:type="continuationSeparator" w:id="0">
    <w:p w14:paraId="5281151D" w14:textId="77777777" w:rsidR="004C2089" w:rsidRDefault="004C2089">
      <w:r>
        <w:continuationSeparator/>
      </w:r>
    </w:p>
    <w:p w14:paraId="3D13E728" w14:textId="77777777" w:rsidR="004C2089" w:rsidRDefault="004C20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27C3" w14:textId="70823E65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833BC4" w14:paraId="1424CC48" w14:textId="77777777" w:rsidTr="00CA6A25">
      <w:trPr>
        <w:trHeight w:hRule="exact" w:val="240"/>
      </w:trPr>
      <w:tc>
        <w:tcPr>
          <w:tcW w:w="7601" w:type="dxa"/>
        </w:tcPr>
        <w:p w14:paraId="16AB6851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48CDA44C" w14:textId="215153BA" w:rsidR="00527BD4" w:rsidRPr="00645414" w:rsidRDefault="006F3D0E" w:rsidP="00645414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fldSimple w:instr=" SECTIONPAGES   \* MERGEFORMAT ">
            <w:r w:rsidR="00A71F0F">
              <w:t>2</w:t>
            </w:r>
          </w:fldSimple>
        </w:p>
      </w:tc>
    </w:tr>
  </w:tbl>
  <w:p w14:paraId="62BDA35F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833BC4" w14:paraId="6733E654" w14:textId="77777777" w:rsidTr="00CA6A25">
      <w:trPr>
        <w:trHeight w:hRule="exact" w:val="240"/>
      </w:trPr>
      <w:tc>
        <w:tcPr>
          <w:tcW w:w="7601" w:type="dxa"/>
        </w:tcPr>
        <w:p w14:paraId="5C6B169D" w14:textId="3CADBEEC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134F6073" w14:textId="3E186822" w:rsidR="00527BD4" w:rsidRPr="00ED539E" w:rsidRDefault="006F3D0E" w:rsidP="00ED539E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r w:rsidR="009876D8">
            <w:fldChar w:fldCharType="begin"/>
          </w:r>
          <w:r>
            <w:instrText xml:space="preserve"> SECTIONPAGES   \* MERGEFORMAT </w:instrText>
          </w:r>
          <w:r w:rsidR="009876D8">
            <w:fldChar w:fldCharType="separate"/>
          </w:r>
          <w:r w:rsidR="004C2089">
            <w:t>1</w:t>
          </w:r>
          <w:r w:rsidR="009876D8">
            <w:fldChar w:fldCharType="end"/>
          </w:r>
        </w:p>
      </w:tc>
    </w:tr>
  </w:tbl>
  <w:p w14:paraId="4D181A7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0BBAA3C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419E" w14:textId="77777777" w:rsidR="004C2089" w:rsidRDefault="004C2089">
      <w:r>
        <w:separator/>
      </w:r>
    </w:p>
    <w:p w14:paraId="56F843EE" w14:textId="77777777" w:rsidR="004C2089" w:rsidRDefault="004C2089"/>
  </w:footnote>
  <w:footnote w:type="continuationSeparator" w:id="0">
    <w:p w14:paraId="424BC143" w14:textId="77777777" w:rsidR="004C2089" w:rsidRDefault="004C2089">
      <w:r>
        <w:continuationSeparator/>
      </w:r>
    </w:p>
    <w:p w14:paraId="6F41F257" w14:textId="77777777" w:rsidR="004C2089" w:rsidRDefault="004C20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833BC4" w14:paraId="566D8A37" w14:textId="77777777" w:rsidTr="00A50CF6">
      <w:tc>
        <w:tcPr>
          <w:tcW w:w="2156" w:type="dxa"/>
        </w:tcPr>
        <w:p w14:paraId="1E8B05E3" w14:textId="77777777" w:rsidR="00527BD4" w:rsidRPr="005819CE" w:rsidRDefault="006F3D0E" w:rsidP="00A50CF6">
          <w:pPr>
            <w:pStyle w:val="Huisstijl-Adres"/>
          </w:pPr>
          <w:r>
            <w:rPr>
              <w:b/>
            </w:rPr>
            <w:t>Directoraat-generaal Agro</w:t>
          </w:r>
        </w:p>
      </w:tc>
    </w:tr>
    <w:tr w:rsidR="00833BC4" w14:paraId="436B073D" w14:textId="77777777" w:rsidTr="00A50CF6">
      <w:trPr>
        <w:trHeight w:hRule="exact" w:val="200"/>
      </w:trPr>
      <w:tc>
        <w:tcPr>
          <w:tcW w:w="2156" w:type="dxa"/>
        </w:tcPr>
        <w:p w14:paraId="435C3506" w14:textId="77777777" w:rsidR="00527BD4" w:rsidRPr="005819CE" w:rsidRDefault="00527BD4" w:rsidP="00A50CF6"/>
      </w:tc>
    </w:tr>
    <w:tr w:rsidR="00833BC4" w14:paraId="795EFA67" w14:textId="77777777" w:rsidTr="00502512">
      <w:trPr>
        <w:trHeight w:hRule="exact" w:val="774"/>
      </w:trPr>
      <w:tc>
        <w:tcPr>
          <w:tcW w:w="2156" w:type="dxa"/>
        </w:tcPr>
        <w:p w14:paraId="7C0183C0" w14:textId="77777777" w:rsidR="00527BD4" w:rsidRDefault="00527BD4" w:rsidP="003A5290">
          <w:pPr>
            <w:pStyle w:val="Huisstijl-Kopje"/>
          </w:pPr>
        </w:p>
        <w:p w14:paraId="61285FB9" w14:textId="77777777" w:rsidR="00502512" w:rsidRPr="00502512" w:rsidRDefault="006F3D0E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DGA-DAD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108543528</w:t>
          </w:r>
        </w:p>
        <w:p w14:paraId="64ED2987" w14:textId="77777777" w:rsidR="00527BD4" w:rsidRPr="005819CE" w:rsidRDefault="00527BD4" w:rsidP="00361A56">
          <w:pPr>
            <w:pStyle w:val="Huisstijl-Kopje"/>
          </w:pPr>
        </w:p>
      </w:tc>
    </w:tr>
  </w:tbl>
  <w:p w14:paraId="4BB943DE" w14:textId="77777777" w:rsidR="00527BD4" w:rsidRPr="00740712" w:rsidRDefault="00527BD4" w:rsidP="004F44C2"/>
  <w:p w14:paraId="1D6D7EA2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833BC4" w14:paraId="55C021D1" w14:textId="77777777" w:rsidTr="00751A6A">
      <w:trPr>
        <w:trHeight w:val="2636"/>
      </w:trPr>
      <w:tc>
        <w:tcPr>
          <w:tcW w:w="737" w:type="dxa"/>
        </w:tcPr>
        <w:p w14:paraId="20BE8CDC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492E8620" w14:textId="77777777" w:rsidR="003B2E54" w:rsidRDefault="006F3D0E" w:rsidP="003B2E54">
          <w:pPr>
            <w:framePr w:w="6340" w:h="2750" w:hRule="exact" w:hSpace="180" w:wrap="around" w:vAnchor="page" w:hAnchor="text" w:x="3873" w:y="-140"/>
          </w:pPr>
          <w:r>
            <w:t xml:space="preserve">   </w:t>
          </w:r>
          <w:r w:rsidR="00834B3F" w:rsidRPr="00834B3F">
            <w:rPr>
              <w:sz w:val="2"/>
              <w:szCs w:val="2"/>
            </w:rPr>
            <w:t xml:space="preserve"> </w:t>
          </w:r>
          <w:r>
            <w:rPr>
              <w:noProof/>
            </w:rPr>
            <w:t xml:space="preserve"> </w:t>
          </w:r>
          <w:r w:rsidR="00E97D28">
            <w:rPr>
              <w:noProof/>
            </w:rPr>
            <w:t xml:space="preserve"> </w:t>
          </w:r>
          <w:r w:rsidR="001E234B">
            <w:rPr>
              <w:noProof/>
            </w:rPr>
            <w:drawing>
              <wp:inline distT="0" distB="0" distL="0" distR="0" wp14:anchorId="39BC8BBB" wp14:editId="11496598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8DC47EE" w14:textId="77777777" w:rsidR="00527BD4" w:rsidRDefault="00527BD4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46DE3D2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6DC95B2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833BC4" w14:paraId="41C1DDB1" w14:textId="77777777" w:rsidTr="00A50CF6">
      <w:tc>
        <w:tcPr>
          <w:tcW w:w="2160" w:type="dxa"/>
        </w:tcPr>
        <w:p w14:paraId="6767C506" w14:textId="77777777" w:rsidR="005C07D1" w:rsidRDefault="006F3D0E" w:rsidP="00A50CF6">
          <w:pPr>
            <w:pStyle w:val="Huisstijl-Adres"/>
          </w:pPr>
          <w:r>
            <w:rPr>
              <w:b/>
            </w:rPr>
            <w:t>Directoraat-generaal Agro</w:t>
          </w:r>
          <w:r w:rsidR="00527BD4" w:rsidRPr="005819CE">
            <w:rPr>
              <w:b/>
            </w:rPr>
            <w:br/>
          </w:r>
          <w:r>
            <w:t>Directie Dierlijke Agroketens en Dierenwelzijn</w:t>
          </w:r>
        </w:p>
        <w:p w14:paraId="12FE5E95" w14:textId="77777777" w:rsidR="00527BD4" w:rsidRPr="009000E4" w:rsidRDefault="006F3D0E" w:rsidP="00A72979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437F4715" w14:textId="77777777" w:rsidR="00EF495B" w:rsidRDefault="006F3D0E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04D6B903" w14:textId="77777777" w:rsidR="00556BEE" w:rsidRPr="005B3814" w:rsidRDefault="006F3D0E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3CFFF0B3" w14:textId="23AE7ED3" w:rsidR="00527BD4" w:rsidRPr="00D10EBB" w:rsidRDefault="006F3D0E" w:rsidP="00A72979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833BC4" w14:paraId="73C369F9" w14:textId="77777777" w:rsidTr="00A50CF6">
      <w:trPr>
        <w:trHeight w:hRule="exact" w:val="200"/>
      </w:trPr>
      <w:tc>
        <w:tcPr>
          <w:tcW w:w="2160" w:type="dxa"/>
        </w:tcPr>
        <w:p w14:paraId="4562A0E6" w14:textId="77777777" w:rsidR="00527BD4" w:rsidRPr="00A72979" w:rsidRDefault="00527BD4" w:rsidP="00A50CF6">
          <w:pPr>
            <w:rPr>
              <w:lang w:val="fr-FR"/>
            </w:rPr>
          </w:pPr>
        </w:p>
      </w:tc>
    </w:tr>
    <w:tr w:rsidR="00833BC4" w14:paraId="506B695B" w14:textId="77777777" w:rsidTr="00A50CF6">
      <w:tc>
        <w:tcPr>
          <w:tcW w:w="2160" w:type="dxa"/>
        </w:tcPr>
        <w:p w14:paraId="2AC56E2B" w14:textId="77777777" w:rsidR="000C0163" w:rsidRPr="005819CE" w:rsidRDefault="006F3D0E" w:rsidP="000C0163">
          <w:pPr>
            <w:pStyle w:val="Huisstijl-Kopje"/>
          </w:pPr>
          <w:r>
            <w:t>Ons kenmerk</w:t>
          </w:r>
        </w:p>
        <w:p w14:paraId="73203312" w14:textId="77777777" w:rsidR="000C0163" w:rsidRPr="005819CE" w:rsidRDefault="006F3D0E" w:rsidP="000C0163">
          <w:pPr>
            <w:pStyle w:val="Huisstijl-Gegeven"/>
          </w:pPr>
          <w:r>
            <w:t>DGA-DAD</w:t>
          </w:r>
          <w:r w:rsidR="00926AE2">
            <w:t xml:space="preserve"> / </w:t>
          </w:r>
          <w:r>
            <w:t>108543528</w:t>
          </w:r>
        </w:p>
        <w:p w14:paraId="4BFE4BB7" w14:textId="77777777" w:rsidR="00527BD4" w:rsidRPr="005819CE" w:rsidRDefault="006F3D0E" w:rsidP="00A50CF6">
          <w:pPr>
            <w:pStyle w:val="Huisstijl-Kopje"/>
          </w:pPr>
          <w:r>
            <w:t>Bijlage(n)</w:t>
          </w:r>
        </w:p>
        <w:p w14:paraId="75AB871D" w14:textId="77777777" w:rsidR="00527BD4" w:rsidRPr="005819CE" w:rsidRDefault="006F3D0E" w:rsidP="00A50CF6">
          <w:pPr>
            <w:pStyle w:val="Huisstijl-Gegeven"/>
          </w:pPr>
          <w:r>
            <w:t>1</w:t>
          </w:r>
        </w:p>
      </w:tc>
    </w:tr>
  </w:tbl>
  <w:p w14:paraId="43B5B1C8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833BC4" w14:paraId="32E12948" w14:textId="77777777" w:rsidTr="001B667E">
      <w:trPr>
        <w:trHeight w:val="400"/>
      </w:trPr>
      <w:tc>
        <w:tcPr>
          <w:tcW w:w="7371" w:type="dxa"/>
          <w:gridSpan w:val="2"/>
        </w:tcPr>
        <w:p w14:paraId="2C722AD0" w14:textId="77777777" w:rsidR="00527BD4" w:rsidRPr="00BC3B53" w:rsidRDefault="006F3D0E" w:rsidP="00A50CF6">
          <w:pPr>
            <w:pStyle w:val="Huisstijl-Retouradres"/>
          </w:pPr>
          <w:r>
            <w:t xml:space="preserve">&gt; </w:t>
          </w:r>
          <w:r w:rsidR="008E07EA">
            <w:t xml:space="preserve">Retouradres Postbus </w:t>
          </w:r>
          <w:r>
            <w:t>20401</w:t>
          </w:r>
          <w:r w:rsidR="008E07EA">
            <w:t xml:space="preserve"> </w:t>
          </w:r>
          <w:r>
            <w:t>2500 EK</w:t>
          </w:r>
          <w:r w:rsidR="008E07EA">
            <w:t xml:space="preserve"> </w:t>
          </w:r>
          <w:r>
            <w:t>Den Haag</w:t>
          </w:r>
        </w:p>
      </w:tc>
    </w:tr>
    <w:tr w:rsidR="00833BC4" w14:paraId="38B35FB3" w14:textId="77777777" w:rsidTr="001B667E">
      <w:tc>
        <w:tcPr>
          <w:tcW w:w="7371" w:type="dxa"/>
          <w:gridSpan w:val="2"/>
        </w:tcPr>
        <w:p w14:paraId="02F98015" w14:textId="77777777" w:rsidR="00527BD4" w:rsidRPr="00983E8F" w:rsidRDefault="00527BD4" w:rsidP="00A50CF6">
          <w:pPr>
            <w:pStyle w:val="Huisstijl-Rubricering"/>
          </w:pPr>
        </w:p>
      </w:tc>
    </w:tr>
    <w:tr w:rsidR="00833BC4" w14:paraId="53DA7504" w14:textId="77777777" w:rsidTr="001B667E">
      <w:trPr>
        <w:trHeight w:hRule="exact" w:val="2440"/>
      </w:trPr>
      <w:tc>
        <w:tcPr>
          <w:tcW w:w="7371" w:type="dxa"/>
          <w:gridSpan w:val="2"/>
        </w:tcPr>
        <w:p w14:paraId="546B271A" w14:textId="77777777" w:rsidR="00527BD4" w:rsidRDefault="006F3D0E" w:rsidP="00A50CF6">
          <w:pPr>
            <w:pStyle w:val="Huisstijl-NAW"/>
          </w:pPr>
          <w:r>
            <w:t xml:space="preserve">De Voorzitter van de Tweede Kamer </w:t>
          </w:r>
        </w:p>
        <w:p w14:paraId="2DC7EF75" w14:textId="77777777" w:rsidR="00D87195" w:rsidRDefault="006F3D0E" w:rsidP="00D87195">
          <w:pPr>
            <w:pStyle w:val="Huisstijl-NAW"/>
          </w:pPr>
          <w:r>
            <w:t>der Staten-Generaal</w:t>
          </w:r>
        </w:p>
        <w:p w14:paraId="6A3A1B44" w14:textId="77777777" w:rsidR="005C769E" w:rsidRDefault="006F3D0E" w:rsidP="005C769E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5234EFA5" w14:textId="77777777" w:rsidR="005C769E" w:rsidRDefault="006F3D0E" w:rsidP="005C769E">
          <w:pPr>
            <w:pStyle w:val="Huisstijl-NAW"/>
          </w:pPr>
          <w:r>
            <w:t>2595 BD  DEN HAAG</w:t>
          </w:r>
        </w:p>
      </w:tc>
    </w:tr>
    <w:tr w:rsidR="00833BC4" w14:paraId="59AB7F21" w14:textId="77777777" w:rsidTr="001B667E">
      <w:trPr>
        <w:trHeight w:hRule="exact" w:val="400"/>
      </w:trPr>
      <w:tc>
        <w:tcPr>
          <w:tcW w:w="7371" w:type="dxa"/>
          <w:gridSpan w:val="2"/>
        </w:tcPr>
        <w:p w14:paraId="7EC7FFC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833BC4" w14:paraId="30240E47" w14:textId="77777777" w:rsidTr="001B667E">
      <w:trPr>
        <w:trHeight w:val="240"/>
      </w:trPr>
      <w:tc>
        <w:tcPr>
          <w:tcW w:w="709" w:type="dxa"/>
        </w:tcPr>
        <w:p w14:paraId="2339041C" w14:textId="77777777" w:rsidR="00527BD4" w:rsidRPr="00C21A01" w:rsidRDefault="006F3D0E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5D5F67F5" w14:textId="466144A4" w:rsidR="00527BD4" w:rsidRPr="007709EF" w:rsidRDefault="0075678C" w:rsidP="00A50CF6">
          <w:r>
            <w:t>5 november 2026</w:t>
          </w:r>
        </w:p>
      </w:tc>
    </w:tr>
    <w:tr w:rsidR="00833BC4" w14:paraId="41FEF8C6" w14:textId="77777777" w:rsidTr="001B667E">
      <w:trPr>
        <w:trHeight w:val="240"/>
      </w:trPr>
      <w:tc>
        <w:tcPr>
          <w:tcW w:w="709" w:type="dxa"/>
        </w:tcPr>
        <w:p w14:paraId="72447F53" w14:textId="77777777" w:rsidR="00527BD4" w:rsidRPr="00C21A01" w:rsidRDefault="006F3D0E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62" w:type="dxa"/>
        </w:tcPr>
        <w:p w14:paraId="48D58292" w14:textId="6FABF99C" w:rsidR="00527BD4" w:rsidRPr="007709EF" w:rsidRDefault="006F3D0E" w:rsidP="00A50CF6">
          <w:r>
            <w:t>Afschrift met beantwoording brief 'Verzoek tot betere bescherming van dieren op warme dagen'</w:t>
          </w:r>
        </w:p>
      </w:tc>
    </w:tr>
  </w:tbl>
  <w:p w14:paraId="6D9AA6AF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D9D0C48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25D0F7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EFC28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500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9C2E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78F0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E2B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BE36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A630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3B6C2F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ADAE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AA2BC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2200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76D8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7ACC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72BF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7C9B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E24A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0007324">
    <w:abstractNumId w:val="10"/>
  </w:num>
  <w:num w:numId="2" w16cid:durableId="1415710897">
    <w:abstractNumId w:val="7"/>
  </w:num>
  <w:num w:numId="3" w16cid:durableId="1810393559">
    <w:abstractNumId w:val="6"/>
  </w:num>
  <w:num w:numId="4" w16cid:durableId="166940658">
    <w:abstractNumId w:val="5"/>
  </w:num>
  <w:num w:numId="5" w16cid:durableId="300842853">
    <w:abstractNumId w:val="4"/>
  </w:num>
  <w:num w:numId="6" w16cid:durableId="553738709">
    <w:abstractNumId w:val="8"/>
  </w:num>
  <w:num w:numId="7" w16cid:durableId="142701873">
    <w:abstractNumId w:val="3"/>
  </w:num>
  <w:num w:numId="8" w16cid:durableId="1981180391">
    <w:abstractNumId w:val="2"/>
  </w:num>
  <w:num w:numId="9" w16cid:durableId="1943878701">
    <w:abstractNumId w:val="1"/>
  </w:num>
  <w:num w:numId="10" w16cid:durableId="862860243">
    <w:abstractNumId w:val="0"/>
  </w:num>
  <w:num w:numId="11" w16cid:durableId="1636252563">
    <w:abstractNumId w:val="9"/>
  </w:num>
  <w:num w:numId="12" w16cid:durableId="1942489015">
    <w:abstractNumId w:val="11"/>
  </w:num>
  <w:num w:numId="13" w16cid:durableId="482701553">
    <w:abstractNumId w:val="13"/>
  </w:num>
  <w:num w:numId="14" w16cid:durableId="148107813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6876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C5BA9"/>
    <w:rsid w:val="000D0225"/>
    <w:rsid w:val="000E7895"/>
    <w:rsid w:val="000F161D"/>
    <w:rsid w:val="000F3CAA"/>
    <w:rsid w:val="00121BF0"/>
    <w:rsid w:val="00123704"/>
    <w:rsid w:val="001270C7"/>
    <w:rsid w:val="00132540"/>
    <w:rsid w:val="0014786A"/>
    <w:rsid w:val="001516A4"/>
    <w:rsid w:val="00151E5F"/>
    <w:rsid w:val="00153E28"/>
    <w:rsid w:val="0015490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667E"/>
    <w:rsid w:val="001C32EC"/>
    <w:rsid w:val="001C38BD"/>
    <w:rsid w:val="001C4D5A"/>
    <w:rsid w:val="001E234B"/>
    <w:rsid w:val="001E34C6"/>
    <w:rsid w:val="001E5581"/>
    <w:rsid w:val="001F3C70"/>
    <w:rsid w:val="00200D88"/>
    <w:rsid w:val="00201F68"/>
    <w:rsid w:val="00212F2A"/>
    <w:rsid w:val="00214F2B"/>
    <w:rsid w:val="00216595"/>
    <w:rsid w:val="00217880"/>
    <w:rsid w:val="00222D66"/>
    <w:rsid w:val="00224A8A"/>
    <w:rsid w:val="002309A8"/>
    <w:rsid w:val="00236CFE"/>
    <w:rsid w:val="002428E3"/>
    <w:rsid w:val="00243031"/>
    <w:rsid w:val="002570B4"/>
    <w:rsid w:val="00260BAF"/>
    <w:rsid w:val="002650F7"/>
    <w:rsid w:val="002713B3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F73"/>
    <w:rsid w:val="00327BA5"/>
    <w:rsid w:val="00334154"/>
    <w:rsid w:val="003372C4"/>
    <w:rsid w:val="00340ECA"/>
    <w:rsid w:val="00341FA0"/>
    <w:rsid w:val="00344F3D"/>
    <w:rsid w:val="00345299"/>
    <w:rsid w:val="003502B8"/>
    <w:rsid w:val="00351A8D"/>
    <w:rsid w:val="003526BB"/>
    <w:rsid w:val="00352BCF"/>
    <w:rsid w:val="00352DFB"/>
    <w:rsid w:val="00353932"/>
    <w:rsid w:val="0035464B"/>
    <w:rsid w:val="00361A56"/>
    <w:rsid w:val="0036252A"/>
    <w:rsid w:val="003641EC"/>
    <w:rsid w:val="00364D9D"/>
    <w:rsid w:val="00371048"/>
    <w:rsid w:val="0037396C"/>
    <w:rsid w:val="0037421D"/>
    <w:rsid w:val="00376093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2E54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3F7EF3"/>
    <w:rsid w:val="004008E9"/>
    <w:rsid w:val="00412A37"/>
    <w:rsid w:val="00413D48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089"/>
    <w:rsid w:val="004C6D55"/>
    <w:rsid w:val="004D505E"/>
    <w:rsid w:val="004D72CA"/>
    <w:rsid w:val="004E2242"/>
    <w:rsid w:val="004E4776"/>
    <w:rsid w:val="004F2420"/>
    <w:rsid w:val="004F42FF"/>
    <w:rsid w:val="004F44C2"/>
    <w:rsid w:val="00502512"/>
    <w:rsid w:val="00503FD2"/>
    <w:rsid w:val="00505262"/>
    <w:rsid w:val="00516022"/>
    <w:rsid w:val="00521CEE"/>
    <w:rsid w:val="00524FB4"/>
    <w:rsid w:val="00527694"/>
    <w:rsid w:val="00527BD4"/>
    <w:rsid w:val="00537095"/>
    <w:rsid w:val="005403C8"/>
    <w:rsid w:val="005429DC"/>
    <w:rsid w:val="005565F9"/>
    <w:rsid w:val="00556BEE"/>
    <w:rsid w:val="00573041"/>
    <w:rsid w:val="00575B80"/>
    <w:rsid w:val="0057620F"/>
    <w:rsid w:val="005819CE"/>
    <w:rsid w:val="0058298D"/>
    <w:rsid w:val="00584C1A"/>
    <w:rsid w:val="005860D5"/>
    <w:rsid w:val="00593C2B"/>
    <w:rsid w:val="00595231"/>
    <w:rsid w:val="00596166"/>
    <w:rsid w:val="00597F64"/>
    <w:rsid w:val="005A207F"/>
    <w:rsid w:val="005A2F35"/>
    <w:rsid w:val="005B3814"/>
    <w:rsid w:val="005B463E"/>
    <w:rsid w:val="005C07D1"/>
    <w:rsid w:val="005C34E1"/>
    <w:rsid w:val="005C3FE0"/>
    <w:rsid w:val="005C740C"/>
    <w:rsid w:val="005C769E"/>
    <w:rsid w:val="005D32D1"/>
    <w:rsid w:val="005D625B"/>
    <w:rsid w:val="005E5358"/>
    <w:rsid w:val="005F62D3"/>
    <w:rsid w:val="005F6D11"/>
    <w:rsid w:val="00600CF0"/>
    <w:rsid w:val="006048F4"/>
    <w:rsid w:val="0060660A"/>
    <w:rsid w:val="00613B1D"/>
    <w:rsid w:val="00617A44"/>
    <w:rsid w:val="006202B6"/>
    <w:rsid w:val="00625CD0"/>
    <w:rsid w:val="0062627D"/>
    <w:rsid w:val="00627432"/>
    <w:rsid w:val="006441C6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C4E"/>
    <w:rsid w:val="006E3FA9"/>
    <w:rsid w:val="006E7D82"/>
    <w:rsid w:val="006F038F"/>
    <w:rsid w:val="006F04AF"/>
    <w:rsid w:val="006F0F93"/>
    <w:rsid w:val="006F31F2"/>
    <w:rsid w:val="006F3D0E"/>
    <w:rsid w:val="006F7494"/>
    <w:rsid w:val="006F751F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47083"/>
    <w:rsid w:val="00751A6A"/>
    <w:rsid w:val="00753027"/>
    <w:rsid w:val="00754FBF"/>
    <w:rsid w:val="0075678C"/>
    <w:rsid w:val="007610AA"/>
    <w:rsid w:val="007709EF"/>
    <w:rsid w:val="00782701"/>
    <w:rsid w:val="00783559"/>
    <w:rsid w:val="00790FDB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572"/>
    <w:rsid w:val="007F439C"/>
    <w:rsid w:val="007F510A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3BC4"/>
    <w:rsid w:val="00834B3F"/>
    <w:rsid w:val="00836ACA"/>
    <w:rsid w:val="00842CD8"/>
    <w:rsid w:val="008431FA"/>
    <w:rsid w:val="00847444"/>
    <w:rsid w:val="008517C6"/>
    <w:rsid w:val="00853BA3"/>
    <w:rsid w:val="008547BA"/>
    <w:rsid w:val="008553C7"/>
    <w:rsid w:val="00857FEB"/>
    <w:rsid w:val="008601AF"/>
    <w:rsid w:val="00872271"/>
    <w:rsid w:val="00883137"/>
    <w:rsid w:val="00886073"/>
    <w:rsid w:val="00894A3B"/>
    <w:rsid w:val="008A1F5D"/>
    <w:rsid w:val="008A28F5"/>
    <w:rsid w:val="008B1198"/>
    <w:rsid w:val="008B2AE1"/>
    <w:rsid w:val="008B3471"/>
    <w:rsid w:val="008B3929"/>
    <w:rsid w:val="008B4125"/>
    <w:rsid w:val="008B4CB3"/>
    <w:rsid w:val="008B567B"/>
    <w:rsid w:val="008B7B24"/>
    <w:rsid w:val="008C356D"/>
    <w:rsid w:val="008D43B5"/>
    <w:rsid w:val="008E07EA"/>
    <w:rsid w:val="008E0B3F"/>
    <w:rsid w:val="008E49AD"/>
    <w:rsid w:val="008E698E"/>
    <w:rsid w:val="008F2584"/>
    <w:rsid w:val="008F3246"/>
    <w:rsid w:val="008F3C1B"/>
    <w:rsid w:val="008F508C"/>
    <w:rsid w:val="009000E4"/>
    <w:rsid w:val="0090271B"/>
    <w:rsid w:val="00910642"/>
    <w:rsid w:val="00910DDF"/>
    <w:rsid w:val="00926AE2"/>
    <w:rsid w:val="00930B13"/>
    <w:rsid w:val="009311C8"/>
    <w:rsid w:val="00933376"/>
    <w:rsid w:val="00933A2F"/>
    <w:rsid w:val="00967600"/>
    <w:rsid w:val="009716D8"/>
    <w:rsid w:val="009718F9"/>
    <w:rsid w:val="00971F42"/>
    <w:rsid w:val="00972FB9"/>
    <w:rsid w:val="00975112"/>
    <w:rsid w:val="00981768"/>
    <w:rsid w:val="00983E8F"/>
    <w:rsid w:val="009850B1"/>
    <w:rsid w:val="009876D8"/>
    <w:rsid w:val="0098788A"/>
    <w:rsid w:val="00994FDA"/>
    <w:rsid w:val="009A31BF"/>
    <w:rsid w:val="009A3B71"/>
    <w:rsid w:val="009A61BC"/>
    <w:rsid w:val="009B0138"/>
    <w:rsid w:val="009B0FE9"/>
    <w:rsid w:val="009B173A"/>
    <w:rsid w:val="009B3D7E"/>
    <w:rsid w:val="009C3F20"/>
    <w:rsid w:val="009C7CA1"/>
    <w:rsid w:val="009D043D"/>
    <w:rsid w:val="009F1053"/>
    <w:rsid w:val="009F3259"/>
    <w:rsid w:val="00A056DE"/>
    <w:rsid w:val="00A128AD"/>
    <w:rsid w:val="00A21E76"/>
    <w:rsid w:val="00A23BC8"/>
    <w:rsid w:val="00A245F8"/>
    <w:rsid w:val="00A30E68"/>
    <w:rsid w:val="00A31933"/>
    <w:rsid w:val="00A329D2"/>
    <w:rsid w:val="00A34AA0"/>
    <w:rsid w:val="00A359BC"/>
    <w:rsid w:val="00A3715C"/>
    <w:rsid w:val="00A41FE2"/>
    <w:rsid w:val="00A420D2"/>
    <w:rsid w:val="00A46FEF"/>
    <w:rsid w:val="00A47948"/>
    <w:rsid w:val="00A50CF6"/>
    <w:rsid w:val="00A54BCC"/>
    <w:rsid w:val="00A56946"/>
    <w:rsid w:val="00A6170E"/>
    <w:rsid w:val="00A63B8C"/>
    <w:rsid w:val="00A715F8"/>
    <w:rsid w:val="00A71F0F"/>
    <w:rsid w:val="00A72979"/>
    <w:rsid w:val="00A77F6F"/>
    <w:rsid w:val="00A82594"/>
    <w:rsid w:val="00A831FD"/>
    <w:rsid w:val="00A83352"/>
    <w:rsid w:val="00A850A2"/>
    <w:rsid w:val="00A91FA3"/>
    <w:rsid w:val="00A927D3"/>
    <w:rsid w:val="00AA0EBD"/>
    <w:rsid w:val="00AA7FC9"/>
    <w:rsid w:val="00AB2309"/>
    <w:rsid w:val="00AB237D"/>
    <w:rsid w:val="00AB5933"/>
    <w:rsid w:val="00AD2D27"/>
    <w:rsid w:val="00AE013D"/>
    <w:rsid w:val="00AE11B7"/>
    <w:rsid w:val="00AE7F68"/>
    <w:rsid w:val="00AF2321"/>
    <w:rsid w:val="00AF52F6"/>
    <w:rsid w:val="00AF54A8"/>
    <w:rsid w:val="00AF7237"/>
    <w:rsid w:val="00B0043A"/>
    <w:rsid w:val="00B00D75"/>
    <w:rsid w:val="00B070CB"/>
    <w:rsid w:val="00B12456"/>
    <w:rsid w:val="00B145F0"/>
    <w:rsid w:val="00B16F78"/>
    <w:rsid w:val="00B22B82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67AEC"/>
    <w:rsid w:val="00B70BF3"/>
    <w:rsid w:val="00B71DC2"/>
    <w:rsid w:val="00B72AFB"/>
    <w:rsid w:val="00B824BA"/>
    <w:rsid w:val="00B91CFC"/>
    <w:rsid w:val="00B93893"/>
    <w:rsid w:val="00BA129E"/>
    <w:rsid w:val="00BA1397"/>
    <w:rsid w:val="00BA7E0A"/>
    <w:rsid w:val="00BB5F1D"/>
    <w:rsid w:val="00BC3B53"/>
    <w:rsid w:val="00BC3B96"/>
    <w:rsid w:val="00BC4AE3"/>
    <w:rsid w:val="00BC5B28"/>
    <w:rsid w:val="00BD2370"/>
    <w:rsid w:val="00BD4858"/>
    <w:rsid w:val="00BE3F88"/>
    <w:rsid w:val="00BE4756"/>
    <w:rsid w:val="00BE5ED9"/>
    <w:rsid w:val="00BE7B41"/>
    <w:rsid w:val="00BF0FCF"/>
    <w:rsid w:val="00BF2437"/>
    <w:rsid w:val="00C15A91"/>
    <w:rsid w:val="00C206F1"/>
    <w:rsid w:val="00C217E1"/>
    <w:rsid w:val="00C219B1"/>
    <w:rsid w:val="00C21A01"/>
    <w:rsid w:val="00C3752E"/>
    <w:rsid w:val="00C4015B"/>
    <w:rsid w:val="00C40C60"/>
    <w:rsid w:val="00C5258E"/>
    <w:rsid w:val="00C530C9"/>
    <w:rsid w:val="00C55E8B"/>
    <w:rsid w:val="00C619A7"/>
    <w:rsid w:val="00C72C79"/>
    <w:rsid w:val="00C73D5F"/>
    <w:rsid w:val="00C82AFE"/>
    <w:rsid w:val="00C83DBC"/>
    <w:rsid w:val="00C90702"/>
    <w:rsid w:val="00C97C80"/>
    <w:rsid w:val="00CA47D3"/>
    <w:rsid w:val="00CA6533"/>
    <w:rsid w:val="00CA6A25"/>
    <w:rsid w:val="00CA6A3F"/>
    <w:rsid w:val="00CA7C99"/>
    <w:rsid w:val="00CC223A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156"/>
    <w:rsid w:val="00CF1A17"/>
    <w:rsid w:val="00D0375A"/>
    <w:rsid w:val="00D0609E"/>
    <w:rsid w:val="00D078E1"/>
    <w:rsid w:val="00D100E9"/>
    <w:rsid w:val="00D10EBB"/>
    <w:rsid w:val="00D1577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3E74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10C2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97D28"/>
    <w:rsid w:val="00EA381F"/>
    <w:rsid w:val="00EC0DFF"/>
    <w:rsid w:val="00EC237D"/>
    <w:rsid w:val="00EC2918"/>
    <w:rsid w:val="00EC4CEA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1EDB"/>
    <w:rsid w:val="00F53220"/>
    <w:rsid w:val="00F53F91"/>
    <w:rsid w:val="00F61569"/>
    <w:rsid w:val="00F61A72"/>
    <w:rsid w:val="00F62B67"/>
    <w:rsid w:val="00F641F0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0B23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73</ap:Words>
  <ap:Characters>406</ap:Characters>
  <ap:DocSecurity>0</ap:DocSecurity>
  <ap:Lines>3</ap:Lines>
  <ap:Paragraphs>1</ap:Paragraphs>
  <ap:ScaleCrop>false</ap:ScaleCrop>
  <ap:LinksUpToDate>false</ap:LinksUpToDate>
  <ap:CharactersWithSpaces>478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2026-11-05T16:22:00.0000000Z</dcterms:created>
  <dcterms:modified xsi:type="dcterms:W3CDTF">2026-11-05T16:22:00.0000000Z</dcterms:modified>
  <dc:description>------------------------</dc:description>
  <dc:subject/>
  <keywords/>
  <version/>
  <category/>
</coreProperties>
</file>