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2437" w:rsidP="00BF2437" w:rsidRDefault="00385A15" w14:paraId="38D525CA" w14:textId="2577753A">
      <w:r>
        <w:t>Geachte Voorzitter,</w:t>
      </w:r>
    </w:p>
    <w:p w:rsidR="00BF2437" w:rsidP="00BF2437" w:rsidRDefault="00BF2437" w14:paraId="64178AC0" w14:textId="77777777"/>
    <w:p w:rsidRPr="00DF4C26" w:rsidR="00DF4C26" w:rsidP="00DF4C26" w:rsidRDefault="00DF4C26" w14:paraId="411B2CAE" w14:textId="2C4BA793">
      <w:r w:rsidRPr="00DF4C26">
        <w:t xml:space="preserve">De </w:t>
      </w:r>
      <w:r>
        <w:t>vaste commissie</w:t>
      </w:r>
      <w:r w:rsidRPr="00DF4C26">
        <w:t xml:space="preserve"> voor Landbouw, Visserij, Voedsel</w:t>
      </w:r>
      <w:r>
        <w:t>zekerheid</w:t>
      </w:r>
      <w:r w:rsidRPr="00DF4C26">
        <w:t xml:space="preserve"> en Natuur </w:t>
      </w:r>
      <w:r>
        <w:t xml:space="preserve">(LVVN) </w:t>
      </w:r>
      <w:r w:rsidRPr="00DF4C26">
        <w:t>heeft mij op 10 september</w:t>
      </w:r>
      <w:r>
        <w:t xml:space="preserve"> jl.</w:t>
      </w:r>
      <w:r w:rsidRPr="00DF4C26">
        <w:t xml:space="preserve"> verzocht een reactie </w:t>
      </w:r>
      <w:r>
        <w:t xml:space="preserve">te ontvangen </w:t>
      </w:r>
      <w:r w:rsidRPr="00DF4C26">
        <w:t xml:space="preserve">op de brief van Animal Rights </w:t>
      </w:r>
      <w:r>
        <w:t xml:space="preserve">te Den Haag d.d. 12 augustus 2026 over ‘Afschrift brief Animal Rights aan minister van Landbouw, Visserij, Voedselzekerheid en Natuur m.b.t. centrale </w:t>
      </w:r>
      <w:r w:rsidRPr="00DF4C26">
        <w:t>registratie van stalongelukken</w:t>
      </w:r>
      <w:r>
        <w:t>’</w:t>
      </w:r>
      <w:r w:rsidRPr="00DF4C26">
        <w:t xml:space="preserve"> (</w:t>
      </w:r>
      <w:r>
        <w:t>kenmerk 2026Z16968/2026D42540</w:t>
      </w:r>
      <w:r w:rsidRPr="00DF4C26">
        <w:t xml:space="preserve">). Bijgevoegd </w:t>
      </w:r>
      <w:r>
        <w:t>stuur ik u een afschrift van mijn brief aan Animal Rights</w:t>
      </w:r>
      <w:r w:rsidRPr="00DF4C26">
        <w:t>.</w:t>
      </w:r>
    </w:p>
    <w:p w:rsidR="00BF2437" w:rsidP="00BF2437" w:rsidRDefault="00BF2437" w14:paraId="6A5A924B" w14:textId="77777777"/>
    <w:p w:rsidR="003F7EF3" w:rsidP="00BF2437" w:rsidRDefault="00385A15" w14:paraId="63C2D6E9" w14:textId="77777777">
      <w:pPr>
        <w:rPr>
          <w:szCs w:val="18"/>
        </w:rPr>
      </w:pPr>
      <w:r>
        <w:rPr>
          <w:szCs w:val="18"/>
        </w:rPr>
        <w:t>Hoogachtend,</w:t>
      </w:r>
    </w:p>
    <w:p w:rsidR="009850B1" w:rsidP="007265D9" w:rsidRDefault="007265D9" w14:paraId="44BB9763" w14:textId="633AE031">
      <w:pPr>
        <w:tabs>
          <w:tab w:val="left" w:pos="3090"/>
        </w:tabs>
        <w:rPr>
          <w:szCs w:val="18"/>
        </w:rPr>
      </w:pPr>
      <w:r>
        <w:rPr>
          <w:szCs w:val="18"/>
        </w:rPr>
        <w:tab/>
      </w:r>
    </w:p>
    <w:p w:rsidR="00426BC7" w:rsidP="007F510A" w:rsidRDefault="00426BC7" w14:paraId="6BAB9CA2" w14:textId="77777777">
      <w:pPr>
        <w:rPr>
          <w:szCs w:val="18"/>
        </w:rPr>
      </w:pPr>
    </w:p>
    <w:p w:rsidR="00426BC7" w:rsidP="009850B1" w:rsidRDefault="00426BC7" w14:paraId="31A4F3BB" w14:textId="77777777">
      <w:pPr>
        <w:tabs>
          <w:tab w:val="left" w:pos="945"/>
        </w:tabs>
        <w:rPr>
          <w:szCs w:val="18"/>
        </w:rPr>
      </w:pPr>
    </w:p>
    <w:p w:rsidR="007265D9" w:rsidP="009850B1" w:rsidRDefault="007265D9" w14:paraId="4C6AD95F" w14:textId="77777777">
      <w:pPr>
        <w:tabs>
          <w:tab w:val="left" w:pos="945"/>
        </w:tabs>
        <w:rPr>
          <w:szCs w:val="18"/>
        </w:rPr>
      </w:pPr>
    </w:p>
    <w:p w:rsidRPr="00A54BCC" w:rsidR="00C90702" w:rsidP="007F510A" w:rsidRDefault="00385A15" w14:paraId="20271099" w14:textId="77777777">
      <w:pPr>
        <w:rPr>
          <w:szCs w:val="18"/>
        </w:rPr>
      </w:pPr>
      <w:r>
        <w:rPr>
          <w:szCs w:val="18"/>
        </w:rPr>
        <w:t xml:space="preserve">Silvio </w:t>
      </w:r>
      <w:r w:rsidR="00F51EDB">
        <w:rPr>
          <w:szCs w:val="18"/>
        </w:rPr>
        <w:t xml:space="preserve">P.A. </w:t>
      </w:r>
      <w:r>
        <w:rPr>
          <w:szCs w:val="18"/>
        </w:rPr>
        <w:t>Erkens</w:t>
      </w:r>
    </w:p>
    <w:p w:rsidRPr="00426BC7" w:rsidR="00426BC7" w:rsidP="00524FB4" w:rsidRDefault="00385A15" w14:paraId="15B471E3" w14:textId="77777777">
      <w:pPr>
        <w:rPr>
          <w:rFonts w:cs="Arial"/>
          <w:color w:val="000000"/>
          <w:szCs w:val="18"/>
        </w:rPr>
      </w:pPr>
      <w:r w:rsidRPr="00A359BC">
        <w:rPr>
          <w:rFonts w:cs="Arial"/>
          <w:color w:val="000000"/>
          <w:szCs w:val="18"/>
        </w:rPr>
        <w:t xml:space="preserve">Staatssecretaris van </w:t>
      </w:r>
      <w:r w:rsidRPr="000A4D70" w:rsidR="000A4D70">
        <w:rPr>
          <w:rFonts w:cs="Arial"/>
          <w:color w:val="000000"/>
          <w:szCs w:val="18"/>
        </w:rPr>
        <w:t>Landbouw, Visserij, Voedselzekerheid en Natuur</w:t>
      </w:r>
    </w:p>
    <w:p w:rsidR="005D32D1" w:rsidP="00D15779" w:rsidRDefault="005D32D1" w14:paraId="4681BCB3" w14:textId="77777777"/>
    <w:p w:rsidR="006F04AF" w:rsidP="00D15779" w:rsidRDefault="006F04AF" w14:paraId="7A30F172" w14:textId="77777777"/>
    <w:p w:rsidR="006F04AF" w:rsidP="00D15779" w:rsidRDefault="006F04AF" w14:paraId="42AB9B20" w14:textId="77777777"/>
    <w:sectPr w:rsidR="006F04AF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49CA8" w14:textId="77777777" w:rsidR="00A8606B" w:rsidRDefault="00A8606B">
      <w:r>
        <w:separator/>
      </w:r>
    </w:p>
    <w:p w14:paraId="769ACF31" w14:textId="77777777" w:rsidR="00A8606B" w:rsidRDefault="00A8606B"/>
  </w:endnote>
  <w:endnote w:type="continuationSeparator" w:id="0">
    <w:p w14:paraId="4EB5DB94" w14:textId="77777777" w:rsidR="00A8606B" w:rsidRDefault="00A8606B">
      <w:r>
        <w:continuationSeparator/>
      </w:r>
    </w:p>
    <w:p w14:paraId="31B5A85D" w14:textId="77777777" w:rsidR="00A8606B" w:rsidRDefault="00A860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1651" w14:textId="484F08E9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AC2CFE" w14:paraId="7C606426" w14:textId="77777777" w:rsidTr="00CA6A25">
      <w:trPr>
        <w:trHeight w:hRule="exact" w:val="240"/>
      </w:trPr>
      <w:tc>
        <w:tcPr>
          <w:tcW w:w="7601" w:type="dxa"/>
        </w:tcPr>
        <w:p w14:paraId="7435D5A6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5052324C" w14:textId="77777777" w:rsidR="00527BD4" w:rsidRPr="00645414" w:rsidRDefault="00385A15" w:rsidP="00645414">
          <w:pPr>
            <w:pStyle w:val="Huisstijl-Paginanummering"/>
          </w:pPr>
          <w:r w:rsidRPr="00B22B82">
            <w:t xml:space="preserve">Pagina </w:t>
          </w:r>
          <w:r w:rsidRPr="00B22B82">
            <w:fldChar w:fldCharType="begin"/>
          </w:r>
          <w:r w:rsidRPr="00B22B82">
            <w:instrText xml:space="preserve"> PAGE   \* MERGEFORMAT </w:instrText>
          </w:r>
          <w:r w:rsidRPr="00B22B82">
            <w:fldChar w:fldCharType="separate"/>
          </w:r>
          <w:r w:rsidRPr="00B22B82">
            <w:t>1</w:t>
          </w:r>
          <w:r w:rsidRPr="00B22B82">
            <w:fldChar w:fldCharType="end"/>
          </w:r>
          <w:r w:rsidRPr="00B22B82">
            <w:t xml:space="preserve"> van </w:t>
          </w:r>
          <w:fldSimple w:instr=" SECTIONPAGES   \* MERGEFORMAT ">
            <w:r>
              <w:t>2</w:t>
            </w:r>
          </w:fldSimple>
        </w:p>
      </w:tc>
    </w:tr>
  </w:tbl>
  <w:p w14:paraId="18EEFE24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AC2CFE" w14:paraId="1B4C35E4" w14:textId="77777777" w:rsidTr="00CA6A25">
      <w:trPr>
        <w:trHeight w:hRule="exact" w:val="240"/>
      </w:trPr>
      <w:tc>
        <w:tcPr>
          <w:tcW w:w="7601" w:type="dxa"/>
        </w:tcPr>
        <w:p w14:paraId="037FB58F" w14:textId="3E1F0D53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5564E905" w14:textId="442706D0" w:rsidR="00527BD4" w:rsidRPr="00ED539E" w:rsidRDefault="00385A15" w:rsidP="00ED539E">
          <w:pPr>
            <w:pStyle w:val="Huisstijl-Paginanummering"/>
          </w:pPr>
          <w:r w:rsidRPr="00B22B82">
            <w:t xml:space="preserve">Pagina </w:t>
          </w:r>
          <w:r w:rsidRPr="00B22B82">
            <w:fldChar w:fldCharType="begin"/>
          </w:r>
          <w:r w:rsidRPr="00B22B82">
            <w:instrText xml:space="preserve"> PAGE   \* MERGEFORMAT </w:instrText>
          </w:r>
          <w:r w:rsidRPr="00B22B82">
            <w:fldChar w:fldCharType="separate"/>
          </w:r>
          <w:r w:rsidRPr="00B22B82">
            <w:t>1</w:t>
          </w:r>
          <w:r w:rsidRPr="00B22B82">
            <w:fldChar w:fldCharType="end"/>
          </w:r>
          <w:r w:rsidRPr="00B22B82">
            <w:t xml:space="preserve"> van </w:t>
          </w:r>
          <w:r w:rsidR="009876D8">
            <w:fldChar w:fldCharType="begin"/>
          </w:r>
          <w:r>
            <w:instrText xml:space="preserve"> SECTIONPAGES   \* MERGEFORMAT </w:instrText>
          </w:r>
          <w:r w:rsidR="009876D8">
            <w:fldChar w:fldCharType="separate"/>
          </w:r>
          <w:r w:rsidR="00A8606B">
            <w:t>1</w:t>
          </w:r>
          <w:r w:rsidR="009876D8">
            <w:fldChar w:fldCharType="end"/>
          </w:r>
        </w:p>
      </w:tc>
    </w:tr>
  </w:tbl>
  <w:p w14:paraId="55BC33D5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301D6193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5DDBB" w14:textId="77777777" w:rsidR="00A8606B" w:rsidRDefault="00A8606B">
      <w:r>
        <w:separator/>
      </w:r>
    </w:p>
    <w:p w14:paraId="44381EE2" w14:textId="77777777" w:rsidR="00A8606B" w:rsidRDefault="00A8606B"/>
  </w:footnote>
  <w:footnote w:type="continuationSeparator" w:id="0">
    <w:p w14:paraId="497224C4" w14:textId="77777777" w:rsidR="00A8606B" w:rsidRDefault="00A8606B">
      <w:r>
        <w:continuationSeparator/>
      </w:r>
    </w:p>
    <w:p w14:paraId="3AF95CB4" w14:textId="77777777" w:rsidR="00A8606B" w:rsidRDefault="00A860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AC2CFE" w14:paraId="3716836C" w14:textId="77777777" w:rsidTr="00A50CF6">
      <w:tc>
        <w:tcPr>
          <w:tcW w:w="2156" w:type="dxa"/>
        </w:tcPr>
        <w:p w14:paraId="5627272B" w14:textId="77777777" w:rsidR="00527BD4" w:rsidRPr="005819CE" w:rsidRDefault="00385A15" w:rsidP="00A50CF6">
          <w:pPr>
            <w:pStyle w:val="Huisstijl-Adres"/>
          </w:pPr>
          <w:r>
            <w:rPr>
              <w:b/>
            </w:rPr>
            <w:t>Directoraat-generaal Agro</w:t>
          </w:r>
        </w:p>
      </w:tc>
    </w:tr>
    <w:tr w:rsidR="00AC2CFE" w14:paraId="618C3C9B" w14:textId="77777777" w:rsidTr="00A50CF6">
      <w:trPr>
        <w:trHeight w:hRule="exact" w:val="200"/>
      </w:trPr>
      <w:tc>
        <w:tcPr>
          <w:tcW w:w="2156" w:type="dxa"/>
        </w:tcPr>
        <w:p w14:paraId="75BCA82A" w14:textId="77777777" w:rsidR="00527BD4" w:rsidRPr="005819CE" w:rsidRDefault="00527BD4" w:rsidP="00A50CF6"/>
      </w:tc>
    </w:tr>
    <w:tr w:rsidR="00AC2CFE" w14:paraId="1430F4E6" w14:textId="77777777" w:rsidTr="00502512">
      <w:trPr>
        <w:trHeight w:hRule="exact" w:val="774"/>
      </w:trPr>
      <w:tc>
        <w:tcPr>
          <w:tcW w:w="2156" w:type="dxa"/>
        </w:tcPr>
        <w:p w14:paraId="5BFDEF22" w14:textId="77777777" w:rsidR="00527BD4" w:rsidRDefault="00527BD4" w:rsidP="003A5290">
          <w:pPr>
            <w:pStyle w:val="Huisstijl-Kopje"/>
          </w:pPr>
        </w:p>
        <w:p w14:paraId="37CBC99D" w14:textId="77777777" w:rsidR="00502512" w:rsidRPr="00502512" w:rsidRDefault="00385A15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DGA-DAD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108548058</w:t>
          </w:r>
        </w:p>
        <w:p w14:paraId="200252D8" w14:textId="77777777" w:rsidR="00527BD4" w:rsidRPr="005819CE" w:rsidRDefault="00527BD4" w:rsidP="00361A56">
          <w:pPr>
            <w:pStyle w:val="Huisstijl-Kopje"/>
          </w:pPr>
        </w:p>
      </w:tc>
    </w:tr>
  </w:tbl>
  <w:p w14:paraId="352FD985" w14:textId="77777777" w:rsidR="00527BD4" w:rsidRPr="00740712" w:rsidRDefault="00527BD4" w:rsidP="004F44C2"/>
  <w:p w14:paraId="07B8A57A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AC2CFE" w14:paraId="6DBA3A6A" w14:textId="77777777" w:rsidTr="00751A6A">
      <w:trPr>
        <w:trHeight w:val="2636"/>
      </w:trPr>
      <w:tc>
        <w:tcPr>
          <w:tcW w:w="737" w:type="dxa"/>
        </w:tcPr>
        <w:p w14:paraId="2B920FAB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1D6FD822" w14:textId="77777777" w:rsidR="003B2E54" w:rsidRDefault="00385A15" w:rsidP="003B2E54">
          <w:pPr>
            <w:framePr w:w="6340" w:h="2750" w:hRule="exact" w:hSpace="180" w:wrap="around" w:vAnchor="page" w:hAnchor="text" w:x="3873" w:y="-140"/>
          </w:pPr>
          <w:r>
            <w:t xml:space="preserve">   </w:t>
          </w:r>
          <w:r w:rsidR="00834B3F" w:rsidRPr="00834B3F">
            <w:rPr>
              <w:sz w:val="2"/>
              <w:szCs w:val="2"/>
            </w:rPr>
            <w:t xml:space="preserve"> </w:t>
          </w:r>
          <w:r>
            <w:rPr>
              <w:noProof/>
            </w:rPr>
            <w:t xml:space="preserve"> </w:t>
          </w:r>
          <w:r w:rsidR="00E97D28">
            <w:rPr>
              <w:noProof/>
            </w:rPr>
            <w:t xml:space="preserve"> </w:t>
          </w:r>
          <w:r w:rsidR="001E234B">
            <w:rPr>
              <w:noProof/>
            </w:rPr>
            <w:drawing>
              <wp:inline distT="0" distB="0" distL="0" distR="0" wp14:anchorId="0BE3F7C5" wp14:editId="43A4F8FD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6C34EFD" w14:textId="77777777" w:rsidR="00527BD4" w:rsidRDefault="00527BD4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1C5FF40A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2821DD1B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AC2CFE" w:rsidRPr="007265D9" w14:paraId="02967CDD" w14:textId="77777777" w:rsidTr="00A50CF6">
      <w:tc>
        <w:tcPr>
          <w:tcW w:w="2160" w:type="dxa"/>
        </w:tcPr>
        <w:p w14:paraId="362C1480" w14:textId="77777777" w:rsidR="005C07D1" w:rsidRDefault="00385A15" w:rsidP="00A50CF6">
          <w:pPr>
            <w:pStyle w:val="Huisstijl-Adres"/>
          </w:pPr>
          <w:r>
            <w:rPr>
              <w:b/>
            </w:rPr>
            <w:t>Directoraat-generaal Agro</w:t>
          </w:r>
          <w:r w:rsidR="00527BD4" w:rsidRPr="005819CE">
            <w:rPr>
              <w:b/>
            </w:rPr>
            <w:br/>
          </w:r>
          <w:r>
            <w:t>Directie Dierlijke Agroketens en Dierenwelzijn</w:t>
          </w:r>
        </w:p>
        <w:p w14:paraId="541B351C" w14:textId="77777777" w:rsidR="00527BD4" w:rsidRPr="009000E4" w:rsidRDefault="00385A15" w:rsidP="00A72979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32D15F5F" w14:textId="77777777" w:rsidR="00EF495B" w:rsidRDefault="00385A15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25447E14" w14:textId="77777777" w:rsidR="00556BEE" w:rsidRPr="005B3814" w:rsidRDefault="00385A15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14FE808E" w14:textId="2CBFB57D" w:rsidR="00527BD4" w:rsidRPr="007265D9" w:rsidRDefault="00385A15" w:rsidP="00A72979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AC2CFE" w:rsidRPr="007265D9" w14:paraId="6E5FE9D0" w14:textId="77777777" w:rsidTr="00A50CF6">
      <w:trPr>
        <w:trHeight w:hRule="exact" w:val="200"/>
      </w:trPr>
      <w:tc>
        <w:tcPr>
          <w:tcW w:w="2160" w:type="dxa"/>
        </w:tcPr>
        <w:p w14:paraId="6240E361" w14:textId="77777777" w:rsidR="00527BD4" w:rsidRPr="00A72979" w:rsidRDefault="00527BD4" w:rsidP="00A50CF6">
          <w:pPr>
            <w:rPr>
              <w:lang w:val="fr-FR"/>
            </w:rPr>
          </w:pPr>
        </w:p>
      </w:tc>
    </w:tr>
    <w:tr w:rsidR="00AC2CFE" w14:paraId="395118E4" w14:textId="77777777" w:rsidTr="00A50CF6">
      <w:tc>
        <w:tcPr>
          <w:tcW w:w="2160" w:type="dxa"/>
        </w:tcPr>
        <w:p w14:paraId="7099BEC8" w14:textId="77777777" w:rsidR="000C0163" w:rsidRPr="005819CE" w:rsidRDefault="00385A15" w:rsidP="000C0163">
          <w:pPr>
            <w:pStyle w:val="Huisstijl-Kopje"/>
          </w:pPr>
          <w:r>
            <w:t>Ons kenmerk</w:t>
          </w:r>
        </w:p>
        <w:p w14:paraId="5538DFFD" w14:textId="77777777" w:rsidR="000C0163" w:rsidRPr="005819CE" w:rsidRDefault="00385A15" w:rsidP="000C0163">
          <w:pPr>
            <w:pStyle w:val="Huisstijl-Gegeven"/>
          </w:pPr>
          <w:r>
            <w:t>DGA-DAD</w:t>
          </w:r>
          <w:r w:rsidR="00926AE2">
            <w:t xml:space="preserve"> / </w:t>
          </w:r>
          <w:r>
            <w:t>108548058</w:t>
          </w:r>
        </w:p>
        <w:p w14:paraId="01F5C4F4" w14:textId="77777777" w:rsidR="00527BD4" w:rsidRPr="005819CE" w:rsidRDefault="00385A15" w:rsidP="00A50CF6">
          <w:pPr>
            <w:pStyle w:val="Huisstijl-Kopje"/>
          </w:pPr>
          <w:r>
            <w:t>Uw kenmerk</w:t>
          </w:r>
        </w:p>
        <w:p w14:paraId="4C918886" w14:textId="77777777" w:rsidR="00527BD4" w:rsidRPr="005819CE" w:rsidRDefault="00385A15" w:rsidP="00A50CF6">
          <w:pPr>
            <w:pStyle w:val="Huisstijl-Gegeven"/>
          </w:pPr>
          <w:r>
            <w:t>2026Z16968/2026D42540</w:t>
          </w:r>
        </w:p>
        <w:p w14:paraId="062F6C41" w14:textId="77777777" w:rsidR="00527BD4" w:rsidRPr="005819CE" w:rsidRDefault="00385A15" w:rsidP="00A50CF6">
          <w:pPr>
            <w:pStyle w:val="Huisstijl-Kopje"/>
          </w:pPr>
          <w:r>
            <w:t>Bijlage(n)</w:t>
          </w:r>
        </w:p>
        <w:p w14:paraId="6458AF7C" w14:textId="77777777" w:rsidR="00527BD4" w:rsidRPr="005819CE" w:rsidRDefault="00385A15" w:rsidP="00A50CF6">
          <w:pPr>
            <w:pStyle w:val="Huisstijl-Gegeven"/>
          </w:pPr>
          <w:r>
            <w:t>1</w:t>
          </w:r>
        </w:p>
      </w:tc>
    </w:tr>
  </w:tbl>
  <w:p w14:paraId="7734AB6E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9"/>
      <w:gridCol w:w="6662"/>
    </w:tblGrid>
    <w:tr w:rsidR="00AC2CFE" w14:paraId="64D8CB48" w14:textId="77777777" w:rsidTr="001B667E">
      <w:trPr>
        <w:trHeight w:val="400"/>
      </w:trPr>
      <w:tc>
        <w:tcPr>
          <w:tcW w:w="7371" w:type="dxa"/>
          <w:gridSpan w:val="2"/>
        </w:tcPr>
        <w:p w14:paraId="3AA19B8A" w14:textId="77777777" w:rsidR="00527BD4" w:rsidRPr="00BC3B53" w:rsidRDefault="00385A15" w:rsidP="00A50CF6">
          <w:pPr>
            <w:pStyle w:val="Huisstijl-Retouradres"/>
          </w:pPr>
          <w:r>
            <w:t xml:space="preserve">&gt; </w:t>
          </w:r>
          <w:r w:rsidR="008E07EA">
            <w:t xml:space="preserve">Retouradres Postbus </w:t>
          </w:r>
          <w:r>
            <w:t>20401</w:t>
          </w:r>
          <w:r w:rsidR="008E07EA">
            <w:t xml:space="preserve"> </w:t>
          </w:r>
          <w:r>
            <w:t>2500 EK</w:t>
          </w:r>
          <w:r w:rsidR="008E07EA">
            <w:t xml:space="preserve"> </w:t>
          </w:r>
          <w:r>
            <w:t>Den Haag</w:t>
          </w:r>
        </w:p>
      </w:tc>
    </w:tr>
    <w:tr w:rsidR="00AC2CFE" w14:paraId="28A9A470" w14:textId="77777777" w:rsidTr="001B667E">
      <w:tc>
        <w:tcPr>
          <w:tcW w:w="7371" w:type="dxa"/>
          <w:gridSpan w:val="2"/>
        </w:tcPr>
        <w:p w14:paraId="6BFB744D" w14:textId="77777777" w:rsidR="00527BD4" w:rsidRPr="00983E8F" w:rsidRDefault="00527BD4" w:rsidP="00A50CF6">
          <w:pPr>
            <w:pStyle w:val="Huisstijl-Rubricering"/>
          </w:pPr>
        </w:p>
      </w:tc>
    </w:tr>
    <w:tr w:rsidR="00AC2CFE" w14:paraId="30A41E33" w14:textId="77777777" w:rsidTr="001B667E">
      <w:trPr>
        <w:trHeight w:hRule="exact" w:val="2440"/>
      </w:trPr>
      <w:tc>
        <w:tcPr>
          <w:tcW w:w="7371" w:type="dxa"/>
          <w:gridSpan w:val="2"/>
        </w:tcPr>
        <w:p w14:paraId="0F1616E9" w14:textId="77777777" w:rsidR="00527BD4" w:rsidRDefault="00385A15" w:rsidP="00A50CF6">
          <w:pPr>
            <w:pStyle w:val="Huisstijl-NAW"/>
          </w:pPr>
          <w:r>
            <w:t xml:space="preserve">De Voorzitter van de Tweede Kamer </w:t>
          </w:r>
        </w:p>
        <w:p w14:paraId="5D79A14A" w14:textId="77777777" w:rsidR="00D87195" w:rsidRDefault="00385A15" w:rsidP="00D87195">
          <w:pPr>
            <w:pStyle w:val="Huisstijl-NAW"/>
          </w:pPr>
          <w:r>
            <w:t>der Staten-Generaal</w:t>
          </w:r>
        </w:p>
        <w:p w14:paraId="1E2D7A03" w14:textId="77777777" w:rsidR="005C769E" w:rsidRDefault="00385A15" w:rsidP="005C769E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51AE8EAB" w14:textId="77777777" w:rsidR="005C769E" w:rsidRDefault="00385A15" w:rsidP="005C769E">
          <w:pPr>
            <w:pStyle w:val="Huisstijl-NAW"/>
          </w:pPr>
          <w:r>
            <w:t>2595 BD  DEN HAAG</w:t>
          </w:r>
        </w:p>
      </w:tc>
    </w:tr>
    <w:tr w:rsidR="00AC2CFE" w14:paraId="353A4A40" w14:textId="77777777" w:rsidTr="001B667E">
      <w:trPr>
        <w:trHeight w:hRule="exact" w:val="400"/>
      </w:trPr>
      <w:tc>
        <w:tcPr>
          <w:tcW w:w="7371" w:type="dxa"/>
          <w:gridSpan w:val="2"/>
        </w:tcPr>
        <w:p w14:paraId="23274978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AC2CFE" w14:paraId="6C110BF8" w14:textId="77777777" w:rsidTr="001B667E">
      <w:trPr>
        <w:trHeight w:val="240"/>
      </w:trPr>
      <w:tc>
        <w:tcPr>
          <w:tcW w:w="709" w:type="dxa"/>
        </w:tcPr>
        <w:p w14:paraId="183F41EF" w14:textId="77777777" w:rsidR="00527BD4" w:rsidRPr="00C21A01" w:rsidRDefault="00385A15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62" w:type="dxa"/>
        </w:tcPr>
        <w:p w14:paraId="4DD128A4" w14:textId="73BB997E" w:rsidR="00527BD4" w:rsidRPr="007709EF" w:rsidRDefault="00FE1D9B" w:rsidP="00A50CF6">
          <w:r>
            <w:t>5 november 2026</w:t>
          </w:r>
        </w:p>
      </w:tc>
    </w:tr>
    <w:tr w:rsidR="00AC2CFE" w14:paraId="5E2BCB98" w14:textId="77777777" w:rsidTr="001B667E">
      <w:trPr>
        <w:trHeight w:val="240"/>
      </w:trPr>
      <w:tc>
        <w:tcPr>
          <w:tcW w:w="709" w:type="dxa"/>
        </w:tcPr>
        <w:p w14:paraId="6505149D" w14:textId="77777777" w:rsidR="00527BD4" w:rsidRPr="00C21A01" w:rsidRDefault="00385A15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62" w:type="dxa"/>
        </w:tcPr>
        <w:p w14:paraId="0EF4BE0E" w14:textId="0BFDFA72" w:rsidR="00527BD4" w:rsidRPr="007709EF" w:rsidRDefault="00385A15" w:rsidP="00A50CF6">
          <w:r>
            <w:t>Commissieverzoek</w:t>
          </w:r>
          <w:r w:rsidR="009857E4">
            <w:t>: Afschrift brief Animal Rights</w:t>
          </w:r>
        </w:p>
      </w:tc>
    </w:tr>
  </w:tbl>
  <w:p w14:paraId="512E5C03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75D28A0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D042F6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EA928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4672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EE449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1D0F9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6E2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9C37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6ADC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B1047186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91A051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360B8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D897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B680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2147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488F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A07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A3EFA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50366226">
    <w:abstractNumId w:val="10"/>
  </w:num>
  <w:num w:numId="2" w16cid:durableId="329065054">
    <w:abstractNumId w:val="7"/>
  </w:num>
  <w:num w:numId="3" w16cid:durableId="1011953068">
    <w:abstractNumId w:val="6"/>
  </w:num>
  <w:num w:numId="4" w16cid:durableId="209418762">
    <w:abstractNumId w:val="5"/>
  </w:num>
  <w:num w:numId="5" w16cid:durableId="852643222">
    <w:abstractNumId w:val="4"/>
  </w:num>
  <w:num w:numId="6" w16cid:durableId="341666675">
    <w:abstractNumId w:val="8"/>
  </w:num>
  <w:num w:numId="7" w16cid:durableId="1271472686">
    <w:abstractNumId w:val="3"/>
  </w:num>
  <w:num w:numId="8" w16cid:durableId="1328481348">
    <w:abstractNumId w:val="2"/>
  </w:num>
  <w:num w:numId="9" w16cid:durableId="1725835936">
    <w:abstractNumId w:val="1"/>
  </w:num>
  <w:num w:numId="10" w16cid:durableId="1416785167">
    <w:abstractNumId w:val="0"/>
  </w:num>
  <w:num w:numId="11" w16cid:durableId="1713532684">
    <w:abstractNumId w:val="9"/>
  </w:num>
  <w:num w:numId="12" w16cid:durableId="831915509">
    <w:abstractNumId w:val="11"/>
  </w:num>
  <w:num w:numId="13" w16cid:durableId="1306350640">
    <w:abstractNumId w:val="13"/>
  </w:num>
  <w:num w:numId="14" w16cid:durableId="602420833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6876"/>
    <w:rsid w:val="00071F28"/>
    <w:rsid w:val="00074079"/>
    <w:rsid w:val="00092799"/>
    <w:rsid w:val="00092C5F"/>
    <w:rsid w:val="00096680"/>
    <w:rsid w:val="000A0F36"/>
    <w:rsid w:val="000A174A"/>
    <w:rsid w:val="000A3E0A"/>
    <w:rsid w:val="000A4D70"/>
    <w:rsid w:val="000A65AC"/>
    <w:rsid w:val="000B7281"/>
    <w:rsid w:val="000B7FAB"/>
    <w:rsid w:val="000C0163"/>
    <w:rsid w:val="000C1BA1"/>
    <w:rsid w:val="000C3EA9"/>
    <w:rsid w:val="000C5BA9"/>
    <w:rsid w:val="000D0225"/>
    <w:rsid w:val="000E7895"/>
    <w:rsid w:val="000F161D"/>
    <w:rsid w:val="000F3CAA"/>
    <w:rsid w:val="00116881"/>
    <w:rsid w:val="00121BF0"/>
    <w:rsid w:val="00123704"/>
    <w:rsid w:val="001270C7"/>
    <w:rsid w:val="00132540"/>
    <w:rsid w:val="0014786A"/>
    <w:rsid w:val="001516A4"/>
    <w:rsid w:val="00151E5F"/>
    <w:rsid w:val="00153E28"/>
    <w:rsid w:val="0015490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667E"/>
    <w:rsid w:val="001C32EC"/>
    <w:rsid w:val="001C38BD"/>
    <w:rsid w:val="001C4D5A"/>
    <w:rsid w:val="001E234B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6CFE"/>
    <w:rsid w:val="002428E3"/>
    <w:rsid w:val="00243031"/>
    <w:rsid w:val="002570B4"/>
    <w:rsid w:val="00260BAF"/>
    <w:rsid w:val="002650F7"/>
    <w:rsid w:val="002713B3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12F73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83DA1"/>
    <w:rsid w:val="00385A15"/>
    <w:rsid w:val="00385F30"/>
    <w:rsid w:val="00393696"/>
    <w:rsid w:val="00393963"/>
    <w:rsid w:val="00395575"/>
    <w:rsid w:val="00395672"/>
    <w:rsid w:val="003A06C8"/>
    <w:rsid w:val="003A0D7C"/>
    <w:rsid w:val="003A0E2F"/>
    <w:rsid w:val="003A5290"/>
    <w:rsid w:val="003B0155"/>
    <w:rsid w:val="003B2E54"/>
    <w:rsid w:val="003B7EE7"/>
    <w:rsid w:val="003C2CCB"/>
    <w:rsid w:val="003C59A0"/>
    <w:rsid w:val="003D39EC"/>
    <w:rsid w:val="003D5DED"/>
    <w:rsid w:val="003E3DD5"/>
    <w:rsid w:val="003F07C6"/>
    <w:rsid w:val="003F1F6B"/>
    <w:rsid w:val="003F3757"/>
    <w:rsid w:val="003F38BD"/>
    <w:rsid w:val="003F44B7"/>
    <w:rsid w:val="003F7EF3"/>
    <w:rsid w:val="004008E9"/>
    <w:rsid w:val="00412A37"/>
    <w:rsid w:val="00413D48"/>
    <w:rsid w:val="00426BC7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D505E"/>
    <w:rsid w:val="004D72CA"/>
    <w:rsid w:val="004E2242"/>
    <w:rsid w:val="004E4776"/>
    <w:rsid w:val="004F42FF"/>
    <w:rsid w:val="004F44C2"/>
    <w:rsid w:val="00502512"/>
    <w:rsid w:val="00503FD2"/>
    <w:rsid w:val="00505262"/>
    <w:rsid w:val="0051384D"/>
    <w:rsid w:val="00516022"/>
    <w:rsid w:val="00521CEE"/>
    <w:rsid w:val="00524FB4"/>
    <w:rsid w:val="00527694"/>
    <w:rsid w:val="00527BD4"/>
    <w:rsid w:val="00537095"/>
    <w:rsid w:val="005403C8"/>
    <w:rsid w:val="005429DC"/>
    <w:rsid w:val="005565F9"/>
    <w:rsid w:val="00556BEE"/>
    <w:rsid w:val="00573041"/>
    <w:rsid w:val="00573919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07D1"/>
    <w:rsid w:val="005C34E1"/>
    <w:rsid w:val="005C3FE0"/>
    <w:rsid w:val="005C740C"/>
    <w:rsid w:val="005C769E"/>
    <w:rsid w:val="005D32D1"/>
    <w:rsid w:val="005D625B"/>
    <w:rsid w:val="005E5358"/>
    <w:rsid w:val="005F62D3"/>
    <w:rsid w:val="005F6D11"/>
    <w:rsid w:val="00600CF0"/>
    <w:rsid w:val="006048F4"/>
    <w:rsid w:val="0060660A"/>
    <w:rsid w:val="00613B1D"/>
    <w:rsid w:val="00617A44"/>
    <w:rsid w:val="006202B6"/>
    <w:rsid w:val="00625CD0"/>
    <w:rsid w:val="0062627D"/>
    <w:rsid w:val="00627432"/>
    <w:rsid w:val="006441C6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D1016"/>
    <w:rsid w:val="006D17F2"/>
    <w:rsid w:val="006E3546"/>
    <w:rsid w:val="006E3C4E"/>
    <w:rsid w:val="006E3FA9"/>
    <w:rsid w:val="006E7D82"/>
    <w:rsid w:val="006F038F"/>
    <w:rsid w:val="006F04AF"/>
    <w:rsid w:val="006F0F93"/>
    <w:rsid w:val="006F31F2"/>
    <w:rsid w:val="006F7494"/>
    <w:rsid w:val="006F751F"/>
    <w:rsid w:val="00714DC5"/>
    <w:rsid w:val="00715237"/>
    <w:rsid w:val="00721AE1"/>
    <w:rsid w:val="007254A5"/>
    <w:rsid w:val="00725748"/>
    <w:rsid w:val="007265D9"/>
    <w:rsid w:val="00735D88"/>
    <w:rsid w:val="0073720D"/>
    <w:rsid w:val="00737507"/>
    <w:rsid w:val="00740712"/>
    <w:rsid w:val="00742AB9"/>
    <w:rsid w:val="00747083"/>
    <w:rsid w:val="00751A6A"/>
    <w:rsid w:val="00753027"/>
    <w:rsid w:val="00754FBF"/>
    <w:rsid w:val="007610AA"/>
    <w:rsid w:val="007709EF"/>
    <w:rsid w:val="00782701"/>
    <w:rsid w:val="00783559"/>
    <w:rsid w:val="00790FDB"/>
    <w:rsid w:val="0079551B"/>
    <w:rsid w:val="00797AA5"/>
    <w:rsid w:val="007A26BD"/>
    <w:rsid w:val="007A4105"/>
    <w:rsid w:val="007B4503"/>
    <w:rsid w:val="007C406E"/>
    <w:rsid w:val="007C5183"/>
    <w:rsid w:val="007C7573"/>
    <w:rsid w:val="007E2B20"/>
    <w:rsid w:val="007F1572"/>
    <w:rsid w:val="007F439C"/>
    <w:rsid w:val="007F510A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4B3F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72271"/>
    <w:rsid w:val="00883137"/>
    <w:rsid w:val="00886073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E07EA"/>
    <w:rsid w:val="008E0B3F"/>
    <w:rsid w:val="008E49AD"/>
    <w:rsid w:val="008E698E"/>
    <w:rsid w:val="008F2584"/>
    <w:rsid w:val="008F3246"/>
    <w:rsid w:val="008F3C1B"/>
    <w:rsid w:val="008F508C"/>
    <w:rsid w:val="008F795B"/>
    <w:rsid w:val="009000E4"/>
    <w:rsid w:val="0090271B"/>
    <w:rsid w:val="00910642"/>
    <w:rsid w:val="00910DDF"/>
    <w:rsid w:val="00926AE2"/>
    <w:rsid w:val="00930B13"/>
    <w:rsid w:val="009311C8"/>
    <w:rsid w:val="00933376"/>
    <w:rsid w:val="00933A2F"/>
    <w:rsid w:val="00967600"/>
    <w:rsid w:val="009716D8"/>
    <w:rsid w:val="009718F9"/>
    <w:rsid w:val="00971F42"/>
    <w:rsid w:val="00972FB9"/>
    <w:rsid w:val="00975112"/>
    <w:rsid w:val="00981768"/>
    <w:rsid w:val="00983E8F"/>
    <w:rsid w:val="009850B1"/>
    <w:rsid w:val="009857E4"/>
    <w:rsid w:val="009876D8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F3259"/>
    <w:rsid w:val="00A056DE"/>
    <w:rsid w:val="00A128AD"/>
    <w:rsid w:val="00A21E76"/>
    <w:rsid w:val="00A23BC8"/>
    <w:rsid w:val="00A245F8"/>
    <w:rsid w:val="00A30E68"/>
    <w:rsid w:val="00A31933"/>
    <w:rsid w:val="00A329D2"/>
    <w:rsid w:val="00A34AA0"/>
    <w:rsid w:val="00A359BC"/>
    <w:rsid w:val="00A3715C"/>
    <w:rsid w:val="00A41FE2"/>
    <w:rsid w:val="00A420D2"/>
    <w:rsid w:val="00A46FEF"/>
    <w:rsid w:val="00A47948"/>
    <w:rsid w:val="00A50CF6"/>
    <w:rsid w:val="00A54BCC"/>
    <w:rsid w:val="00A56946"/>
    <w:rsid w:val="00A6170E"/>
    <w:rsid w:val="00A63B8C"/>
    <w:rsid w:val="00A715F8"/>
    <w:rsid w:val="00A72979"/>
    <w:rsid w:val="00A77F6F"/>
    <w:rsid w:val="00A82594"/>
    <w:rsid w:val="00A831FD"/>
    <w:rsid w:val="00A83352"/>
    <w:rsid w:val="00A850A2"/>
    <w:rsid w:val="00A8606B"/>
    <w:rsid w:val="00A91FA3"/>
    <w:rsid w:val="00A927D3"/>
    <w:rsid w:val="00AA7FC9"/>
    <w:rsid w:val="00AB237D"/>
    <w:rsid w:val="00AB5933"/>
    <w:rsid w:val="00AC2CFE"/>
    <w:rsid w:val="00AD2D27"/>
    <w:rsid w:val="00AE013D"/>
    <w:rsid w:val="00AE11B7"/>
    <w:rsid w:val="00AE7F68"/>
    <w:rsid w:val="00AF2321"/>
    <w:rsid w:val="00AF52F6"/>
    <w:rsid w:val="00AF54A8"/>
    <w:rsid w:val="00AF7237"/>
    <w:rsid w:val="00B0043A"/>
    <w:rsid w:val="00B00D75"/>
    <w:rsid w:val="00B070CB"/>
    <w:rsid w:val="00B12456"/>
    <w:rsid w:val="00B145F0"/>
    <w:rsid w:val="00B16F78"/>
    <w:rsid w:val="00B22B82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67AEC"/>
    <w:rsid w:val="00B70BF3"/>
    <w:rsid w:val="00B71DC2"/>
    <w:rsid w:val="00B824BA"/>
    <w:rsid w:val="00B91CFC"/>
    <w:rsid w:val="00B93893"/>
    <w:rsid w:val="00BA129E"/>
    <w:rsid w:val="00BA1397"/>
    <w:rsid w:val="00BA7E0A"/>
    <w:rsid w:val="00BB5F1D"/>
    <w:rsid w:val="00BC3B53"/>
    <w:rsid w:val="00BC3B96"/>
    <w:rsid w:val="00BC4AE3"/>
    <w:rsid w:val="00BC5B28"/>
    <w:rsid w:val="00BD2370"/>
    <w:rsid w:val="00BE3F88"/>
    <w:rsid w:val="00BE4756"/>
    <w:rsid w:val="00BE5ED9"/>
    <w:rsid w:val="00BE7B41"/>
    <w:rsid w:val="00BF2437"/>
    <w:rsid w:val="00C15A91"/>
    <w:rsid w:val="00C1712A"/>
    <w:rsid w:val="00C206F1"/>
    <w:rsid w:val="00C217E1"/>
    <w:rsid w:val="00C219B1"/>
    <w:rsid w:val="00C21A01"/>
    <w:rsid w:val="00C3752E"/>
    <w:rsid w:val="00C4015B"/>
    <w:rsid w:val="00C40C60"/>
    <w:rsid w:val="00C5258E"/>
    <w:rsid w:val="00C530C9"/>
    <w:rsid w:val="00C55E8B"/>
    <w:rsid w:val="00C619A7"/>
    <w:rsid w:val="00C72C79"/>
    <w:rsid w:val="00C73D5F"/>
    <w:rsid w:val="00C82AFE"/>
    <w:rsid w:val="00C83DBC"/>
    <w:rsid w:val="00C90702"/>
    <w:rsid w:val="00C93F40"/>
    <w:rsid w:val="00C97C80"/>
    <w:rsid w:val="00CA47D3"/>
    <w:rsid w:val="00CA6533"/>
    <w:rsid w:val="00CA6A25"/>
    <w:rsid w:val="00CA6A3F"/>
    <w:rsid w:val="00CA7C99"/>
    <w:rsid w:val="00CC6290"/>
    <w:rsid w:val="00CD233D"/>
    <w:rsid w:val="00CD3499"/>
    <w:rsid w:val="00CD362D"/>
    <w:rsid w:val="00CE101D"/>
    <w:rsid w:val="00CE1814"/>
    <w:rsid w:val="00CE1A95"/>
    <w:rsid w:val="00CE1C84"/>
    <w:rsid w:val="00CE5055"/>
    <w:rsid w:val="00CF053F"/>
    <w:rsid w:val="00CF1156"/>
    <w:rsid w:val="00CF1A17"/>
    <w:rsid w:val="00D0375A"/>
    <w:rsid w:val="00D0609E"/>
    <w:rsid w:val="00D078E1"/>
    <w:rsid w:val="00D100E9"/>
    <w:rsid w:val="00D15779"/>
    <w:rsid w:val="00D17942"/>
    <w:rsid w:val="00D21E4B"/>
    <w:rsid w:val="00D22441"/>
    <w:rsid w:val="00D23522"/>
    <w:rsid w:val="00D264D6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3E74"/>
    <w:rsid w:val="00DF4C26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10C2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97D28"/>
    <w:rsid w:val="00EA381F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09B8"/>
    <w:rsid w:val="00F41A6F"/>
    <w:rsid w:val="00F45A25"/>
    <w:rsid w:val="00F50F86"/>
    <w:rsid w:val="00F51EDB"/>
    <w:rsid w:val="00F53220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1D9B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BFEA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uiPriority w:val="99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uiPriority w:val="99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uiPriority w:val="99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styleId="Zwaar">
    <w:name w:val="Strong"/>
    <w:basedOn w:val="Standaardalinea-lettertype"/>
    <w:uiPriority w:val="22"/>
    <w:qFormat/>
    <w:rsid w:val="00D15779"/>
    <w:rPr>
      <w:b/>
      <w:bCs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90</ap:Words>
  <ap:Characters>497</ap:Characters>
  <ap:DocSecurity>0</ap:DocSecurity>
  <ap:Lines>4</ap:Lines>
  <ap:Paragraphs>1</ap:Paragraphs>
  <ap:ScaleCrop>false</ap:ScaleCrop>
  <ap:LinksUpToDate>false</ap:LinksUpToDate>
  <ap:CharactersWithSpaces>586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2026-11-05T16:18:00.0000000Z</dcterms:created>
  <dcterms:modified xsi:type="dcterms:W3CDTF">2026-11-05T16:18:00.0000000Z</dcterms:modified>
  <dc:description>------------------------</dc:description>
  <dc:subject/>
  <keywords/>
  <version/>
  <category/>
</coreProperties>
</file>