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78E9" w:rsidP="00CE78E9" w:rsidRDefault="003462B4" w14:paraId="6DB11AA2" w14:textId="77777777">
      <w:r>
        <w:t>Geachte Voorzitter,</w:t>
      </w:r>
      <w:r>
        <w:br/>
      </w:r>
    </w:p>
    <w:p w:rsidRPr="00897393" w:rsidR="00897393" w:rsidP="00897393" w:rsidRDefault="00897393" w14:paraId="6ABD622E" w14:textId="5CED1409">
      <w:r w:rsidRPr="00897393">
        <w:t xml:space="preserve">Het lid Markuszower heeft </w:t>
      </w:r>
      <w:r w:rsidR="008E5543">
        <w:t>eerder vandaag, bij aanvang van het debat</w:t>
      </w:r>
      <w:r w:rsidRPr="008E5543" w:rsidR="008E5543">
        <w:t xml:space="preserve"> </w:t>
      </w:r>
      <w:r w:rsidRPr="003B0D9D" w:rsidR="008E5543">
        <w:t>Pakket Belastingplan 2027</w:t>
      </w:r>
      <w:r w:rsidR="008E5543">
        <w:t xml:space="preserve"> </w:t>
      </w:r>
      <w:r w:rsidRPr="00897393">
        <w:t>een reactie</w:t>
      </w:r>
      <w:r w:rsidR="008E5543">
        <w:t xml:space="preserve"> van het kabinet</w:t>
      </w:r>
      <w:r w:rsidR="00174859">
        <w:t xml:space="preserve"> gevraagd</w:t>
      </w:r>
      <w:r w:rsidRPr="00897393">
        <w:t xml:space="preserve"> over de berichtgeving in de media van dinsdag 3 november jl. dat de Europese Commissie (hierna: Commissie</w:t>
      </w:r>
      <w:r>
        <w:t>)</w:t>
      </w:r>
      <w:r w:rsidRPr="00897393">
        <w:t xml:space="preserve"> de Europese stikstofregels zou willen versoepelen</w:t>
      </w:r>
      <w:r w:rsidR="008E5543">
        <w:t xml:space="preserve">. </w:t>
      </w:r>
    </w:p>
    <w:p w:rsidRPr="00897393" w:rsidR="00897393" w:rsidP="00897393" w:rsidRDefault="00897393" w14:paraId="7E6C7ADD" w14:textId="77777777"/>
    <w:p w:rsidR="0071709F" w:rsidP="00897393" w:rsidRDefault="00897393" w14:paraId="2B7BA2FA" w14:textId="00569779">
      <w:r w:rsidRPr="00897393">
        <w:t xml:space="preserve">Vandaag heeft de </w:t>
      </w:r>
      <w:r>
        <w:t>Commissie</w:t>
      </w:r>
      <w:r w:rsidRPr="00897393">
        <w:t xml:space="preserve"> haar werkprogramma voor 2027 gepubliceerd. In dit werkprogramma presenteert de Commissie alle wetgevings- en beleidsvoorstellen die zij voornemens is in 2027 te publiceren. Versoepeling van stikstofregels staat niet </w:t>
      </w:r>
      <w:r w:rsidR="0071709F">
        <w:t>beschreven</w:t>
      </w:r>
      <w:r w:rsidRPr="00897393">
        <w:t xml:space="preserve"> in de</w:t>
      </w:r>
      <w:r w:rsidR="0071709F">
        <w:t xml:space="preserve"> vandaag</w:t>
      </w:r>
      <w:r w:rsidRPr="00897393">
        <w:t xml:space="preserve"> </w:t>
      </w:r>
      <w:r w:rsidR="0071709F">
        <w:t>presenteerde</w:t>
      </w:r>
      <w:r w:rsidRPr="00897393">
        <w:t xml:space="preserve"> stukken. Het kabinet zal het werkprogramma op gebruikelijke wijze appreci</w:t>
      </w:r>
      <w:r w:rsidRPr="006C216A">
        <w:t xml:space="preserve">ëren en streeft ernaar de Kamer daarover </w:t>
      </w:r>
      <w:r w:rsidRPr="006C216A" w:rsidR="003B0D9D">
        <w:t>vóór</w:t>
      </w:r>
      <w:r w:rsidRPr="006C216A">
        <w:t xml:space="preserve"> het Kerstreces </w:t>
      </w:r>
      <w:r w:rsidRPr="006C216A" w:rsidR="003B4A29">
        <w:t xml:space="preserve">te </w:t>
      </w:r>
      <w:r w:rsidRPr="006C216A">
        <w:t>informeren.</w:t>
      </w:r>
      <w:r w:rsidR="00B803FF">
        <w:t xml:space="preserve"> </w:t>
      </w:r>
    </w:p>
    <w:p w:rsidR="0071709F" w:rsidP="00897393" w:rsidRDefault="0071709F" w14:paraId="01CB1444" w14:textId="77777777"/>
    <w:p w:rsidR="00174859" w:rsidP="00897393" w:rsidRDefault="00B803FF" w14:paraId="3CA19783" w14:textId="7F202648">
      <w:r>
        <w:t xml:space="preserve">Er </w:t>
      </w:r>
      <w:r w:rsidR="00A65B0A">
        <w:t>is</w:t>
      </w:r>
      <w:r w:rsidR="0071709F">
        <w:t xml:space="preserve"> een</w:t>
      </w:r>
      <w:r w:rsidRPr="006C216A" w:rsidR="00897393">
        <w:t xml:space="preserve"> onverminderde urgentie om de aanpak Landbouw, Natuur en Stikstof verder uit te werken</w:t>
      </w:r>
      <w:r w:rsidRPr="006C216A" w:rsidR="00EC40A5">
        <w:t>, zoals ook steeds blijkt uit mijn contacten met de Commissie.</w:t>
      </w:r>
      <w:r w:rsidRPr="006C216A" w:rsidR="00897393">
        <w:t xml:space="preserve"> Het kabinet heeft de Kamer op 3 november jl. geïnformeerd over de </w:t>
      </w:r>
      <w:r w:rsidR="00174859">
        <w:t>recente</w:t>
      </w:r>
      <w:r w:rsidRPr="006C216A" w:rsidR="00897393">
        <w:t xml:space="preserve"> verv</w:t>
      </w:r>
      <w:r w:rsidRPr="00897393" w:rsidR="00897393">
        <w:t>olgstappen</w:t>
      </w:r>
      <w:r w:rsidR="0071709F">
        <w:t xml:space="preserve"> </w:t>
      </w:r>
      <w:r w:rsidR="00174859">
        <w:t>van</w:t>
      </w:r>
      <w:r w:rsidR="0071709F">
        <w:t xml:space="preserve"> </w:t>
      </w:r>
      <w:r w:rsidR="00174859">
        <w:t>onze</w:t>
      </w:r>
      <w:r w:rsidR="0071709F">
        <w:t xml:space="preserve"> aanpak</w:t>
      </w:r>
      <w:r w:rsidR="00174859">
        <w:t xml:space="preserve"> waarmee we weer ruimte voor boer, natuur en bouw bieden </w:t>
      </w:r>
      <w:r w:rsidR="003B0D9D">
        <w:t>(Kamerstuk</w:t>
      </w:r>
      <w:r w:rsidR="00246A32">
        <w:t xml:space="preserve"> </w:t>
      </w:r>
      <w:r w:rsidRPr="003B0D9D" w:rsidR="003B0D9D">
        <w:t>2026Z23902</w:t>
      </w:r>
      <w:r w:rsidR="003B0D9D">
        <w:t>)</w:t>
      </w:r>
      <w:r w:rsidRPr="00897393" w:rsidR="00897393">
        <w:t>.           </w:t>
      </w:r>
    </w:p>
    <w:p w:rsidR="000752D6" w:rsidP="000752D6" w:rsidRDefault="000752D6" w14:paraId="7CB1FF65" w14:textId="77777777"/>
    <w:p w:rsidR="004C6268" w:rsidP="000752D6" w:rsidRDefault="004C6268" w14:paraId="2ACD3D98" w14:textId="77777777"/>
    <w:p w:rsidR="004C6268" w:rsidP="000752D6" w:rsidRDefault="004C6268" w14:paraId="5A324103" w14:textId="77777777"/>
    <w:p w:rsidRPr="000752D6" w:rsidR="00AE1E30" w:rsidP="000752D6" w:rsidRDefault="00AE1E30" w14:paraId="26BB1A60" w14:textId="77777777"/>
    <w:p w:rsidR="00897393" w:rsidP="000752D6" w:rsidRDefault="00897393" w14:paraId="0E668F71" w14:textId="77777777"/>
    <w:p w:rsidRPr="000752D6" w:rsidR="000752D6" w:rsidP="000752D6" w:rsidRDefault="003462B4" w14:paraId="539FCD3C" w14:textId="6F2C37D3">
      <w:r w:rsidRPr="00640234">
        <w:t>Jaimi van Essen</w:t>
      </w:r>
    </w:p>
    <w:p w:rsidRPr="003B0D9D" w:rsidR="00C25A1D" w:rsidP="003B0D9D" w:rsidRDefault="003462B4" w14:paraId="54231ED5" w14:textId="60B28E66">
      <w:r w:rsidRPr="000752D6">
        <w:t>Minister van Landbouw, Visserij, Voedselzekerheid en Natuur</w:t>
      </w:r>
    </w:p>
    <w:p w:rsidR="00481085" w:rsidP="00524FB4" w:rsidRDefault="00481085" w14:paraId="0C7BAC30" w14:textId="0A784FC1"/>
    <w:p w:rsidRPr="004C6268" w:rsidR="008E5543" w:rsidP="00524FB4" w:rsidRDefault="008E5543" w14:paraId="00B128EE" w14:textId="77777777"/>
    <w:p w:rsidRPr="004C6268" w:rsidR="00553A74" w:rsidP="00524FB4" w:rsidRDefault="00553A74" w14:paraId="6C3CFA29" w14:textId="77777777"/>
    <w:p w:rsidRPr="004C6268" w:rsidR="00553A74" w:rsidP="00524FB4" w:rsidRDefault="00553A74" w14:paraId="5AF9E16E" w14:textId="77777777"/>
    <w:p w:rsidRPr="004C6268" w:rsidR="00553A74" w:rsidP="00524FB4" w:rsidRDefault="00553A74" w14:paraId="3E9078C6" w14:textId="77777777"/>
    <w:sectPr w:rsidRPr="004C6268" w:rsidR="00553A74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8279" w14:textId="77777777" w:rsidR="00401CB8" w:rsidRDefault="00401CB8">
      <w:r>
        <w:separator/>
      </w:r>
    </w:p>
    <w:p w14:paraId="2CF63067" w14:textId="77777777" w:rsidR="00401CB8" w:rsidRDefault="00401CB8"/>
  </w:endnote>
  <w:endnote w:type="continuationSeparator" w:id="0">
    <w:p w14:paraId="04429DEC" w14:textId="77777777" w:rsidR="00401CB8" w:rsidRDefault="00401CB8">
      <w:r>
        <w:continuationSeparator/>
      </w:r>
    </w:p>
    <w:p w14:paraId="0AB11A10" w14:textId="77777777" w:rsidR="00401CB8" w:rsidRDefault="00401C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F4A1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9A4E41" w14:paraId="44D185FE" w14:textId="77777777" w:rsidTr="00CA6A25">
      <w:trPr>
        <w:trHeight w:hRule="exact" w:val="240"/>
      </w:trPr>
      <w:tc>
        <w:tcPr>
          <w:tcW w:w="7601" w:type="dxa"/>
        </w:tcPr>
        <w:p w14:paraId="1060B376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68D169B7" w14:textId="6244CBC7" w:rsidR="00527BD4" w:rsidRPr="00645414" w:rsidRDefault="003462B4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6247BE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F90A14">
            <w:fldChar w:fldCharType="begin"/>
          </w:r>
          <w:r>
            <w:instrText xml:space="preserve"> SECTIONPAGES   \* MERGEFORMAT </w:instrText>
          </w:r>
          <w:r w:rsidR="00F90A14">
            <w:fldChar w:fldCharType="separate"/>
          </w:r>
          <w:r w:rsidR="003B0D9D">
            <w:t>2</w:t>
          </w:r>
          <w:r w:rsidR="00F90A14">
            <w:fldChar w:fldCharType="end"/>
          </w:r>
        </w:p>
      </w:tc>
    </w:tr>
  </w:tbl>
  <w:p w14:paraId="350E4C6C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9A4E41" w14:paraId="16BC0BD0" w14:textId="77777777" w:rsidTr="00CA6A25">
      <w:trPr>
        <w:trHeight w:hRule="exact" w:val="240"/>
      </w:trPr>
      <w:tc>
        <w:tcPr>
          <w:tcW w:w="7601" w:type="dxa"/>
        </w:tcPr>
        <w:p w14:paraId="3A4284C5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24EC4266" w14:textId="0F58D9EC" w:rsidR="00527BD4" w:rsidRPr="00ED539E" w:rsidRDefault="003462B4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39201D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59244B">
            <w:fldChar w:fldCharType="begin"/>
          </w:r>
          <w:r>
            <w:instrText xml:space="preserve"> SECTIONPAGES   \* MERGEFORMAT </w:instrText>
          </w:r>
          <w:r w:rsidR="0059244B">
            <w:fldChar w:fldCharType="separate"/>
          </w:r>
          <w:r w:rsidR="00401CB8">
            <w:t>1</w:t>
          </w:r>
          <w:r w:rsidR="0059244B">
            <w:fldChar w:fldCharType="end"/>
          </w:r>
        </w:p>
      </w:tc>
    </w:tr>
  </w:tbl>
  <w:p w14:paraId="471DEC59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6200FE9A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49905" w14:textId="77777777" w:rsidR="00401CB8" w:rsidRDefault="00401CB8">
      <w:r>
        <w:separator/>
      </w:r>
    </w:p>
    <w:p w14:paraId="792EFD0D" w14:textId="77777777" w:rsidR="00401CB8" w:rsidRDefault="00401CB8"/>
  </w:footnote>
  <w:footnote w:type="continuationSeparator" w:id="0">
    <w:p w14:paraId="3E946329" w14:textId="77777777" w:rsidR="00401CB8" w:rsidRDefault="00401CB8">
      <w:r>
        <w:continuationSeparator/>
      </w:r>
    </w:p>
    <w:p w14:paraId="5DACFEA6" w14:textId="77777777" w:rsidR="00401CB8" w:rsidRDefault="00401CB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9A4E41" w14:paraId="77224ACD" w14:textId="77777777" w:rsidTr="00A50CF6">
      <w:tc>
        <w:tcPr>
          <w:tcW w:w="2156" w:type="dxa"/>
        </w:tcPr>
        <w:p w14:paraId="7746EDEB" w14:textId="77777777" w:rsidR="00527BD4" w:rsidRPr="005819CE" w:rsidRDefault="003462B4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  <w:r>
            <w:t xml:space="preserve">Directie Europees, Internationaal en Agro economisch beleid </w:t>
          </w:r>
        </w:p>
      </w:tc>
    </w:tr>
    <w:tr w:rsidR="009A4E41" w14:paraId="06C73D88" w14:textId="77777777" w:rsidTr="00A50CF6">
      <w:trPr>
        <w:trHeight w:hRule="exact" w:val="200"/>
      </w:trPr>
      <w:tc>
        <w:tcPr>
          <w:tcW w:w="2156" w:type="dxa"/>
        </w:tcPr>
        <w:p w14:paraId="799C932E" w14:textId="77777777" w:rsidR="00527BD4" w:rsidRPr="005819CE" w:rsidRDefault="00527BD4" w:rsidP="00A50CF6"/>
      </w:tc>
    </w:tr>
    <w:tr w:rsidR="009A4E41" w14:paraId="2A48CA22" w14:textId="77777777" w:rsidTr="00502512">
      <w:trPr>
        <w:trHeight w:hRule="exact" w:val="774"/>
      </w:trPr>
      <w:tc>
        <w:tcPr>
          <w:tcW w:w="2156" w:type="dxa"/>
        </w:tcPr>
        <w:p w14:paraId="24903A96" w14:textId="77777777" w:rsidR="00527BD4" w:rsidRDefault="003462B4" w:rsidP="003A5290">
          <w:pPr>
            <w:pStyle w:val="Huisstijl-Kopje"/>
          </w:pPr>
          <w:r>
            <w:t>Ons kenmerk</w:t>
          </w:r>
        </w:p>
        <w:p w14:paraId="4C245E77" w14:textId="77777777" w:rsidR="00527BD4" w:rsidRPr="005819CE" w:rsidRDefault="003462B4" w:rsidP="001E6117">
          <w:pPr>
            <w:pStyle w:val="Huisstijl-Kopje"/>
          </w:pPr>
          <w:r>
            <w:rPr>
              <w:b w:val="0"/>
            </w:rPr>
            <w:t>DGA-EIA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-2120756062"/>
              <w:placeholder>
                <w:docPart w:val="DefaultPlaceholder_-1854013440"/>
              </w:placeholder>
            </w:sdtPr>
            <w:sdtEndPr/>
            <w:sdtContent>
              <w:r w:rsidR="00F90A14">
                <w:rPr>
                  <w:b w:val="0"/>
                </w:rPr>
                <w:fldChar w:fldCharType="begin"/>
              </w:r>
              <w:r w:rsidR="00F90A14">
                <w:rPr>
                  <w:b w:val="0"/>
                </w:rPr>
                <w:instrText xml:space="preserve"> DOCPROPERTY  "documentId"  \* MERGEFORMAT </w:instrText>
              </w:r>
              <w:r w:rsidR="00F90A14">
                <w:rPr>
                  <w:b w:val="0"/>
                </w:rPr>
                <w:fldChar w:fldCharType="separate"/>
              </w:r>
              <w:r w:rsidR="00F90A14">
                <w:rPr>
                  <w:b w:val="0"/>
                </w:rPr>
                <w:t>documentId</w:t>
              </w:r>
              <w:r w:rsidR="00F90A14">
                <w:rPr>
                  <w:b w:val="0"/>
                </w:rPr>
                <w:fldChar w:fldCharType="end"/>
              </w:r>
            </w:sdtContent>
          </w:sdt>
        </w:p>
      </w:tc>
    </w:tr>
  </w:tbl>
  <w:p w14:paraId="457F3818" w14:textId="77777777" w:rsidR="00527BD4" w:rsidRDefault="00527BD4" w:rsidP="008C356D"/>
  <w:p w14:paraId="3C97BDF8" w14:textId="77777777" w:rsidR="00527BD4" w:rsidRPr="00740712" w:rsidRDefault="00527BD4" w:rsidP="008C356D"/>
  <w:p w14:paraId="245FB75A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0709AC86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192C4655" w14:textId="77777777" w:rsidR="00527BD4" w:rsidRDefault="00527BD4" w:rsidP="004F44C2"/>
  <w:p w14:paraId="5292E074" w14:textId="77777777" w:rsidR="00527BD4" w:rsidRPr="00740712" w:rsidRDefault="00527BD4" w:rsidP="004F44C2"/>
  <w:p w14:paraId="67B9971B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9A4E41" w14:paraId="4FA79663" w14:textId="77777777" w:rsidTr="00751A6A">
      <w:trPr>
        <w:trHeight w:val="2636"/>
      </w:trPr>
      <w:tc>
        <w:tcPr>
          <w:tcW w:w="737" w:type="dxa"/>
        </w:tcPr>
        <w:p w14:paraId="2CD1EC63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0C666A03" w14:textId="77777777" w:rsidR="00527BD4" w:rsidRDefault="003462B4" w:rsidP="00D0609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</w:t>
          </w:r>
          <w:r w:rsidR="002A084F">
            <w:t xml:space="preserve"> </w:t>
          </w:r>
          <w:r>
            <w:t xml:space="preserve"> </w:t>
          </w:r>
          <w:r w:rsidR="009240EC" w:rsidRPr="009240EC">
            <w:rPr>
              <w:sz w:val="2"/>
              <w:szCs w:val="2"/>
            </w:rPr>
            <w:t xml:space="preserve"> </w:t>
          </w:r>
          <w:r>
            <w:rPr>
              <w:noProof/>
              <w:szCs w:val="18"/>
            </w:rPr>
            <w:t xml:space="preserve"> </w:t>
          </w:r>
          <w:r w:rsidR="00E97D28">
            <w:rPr>
              <w:noProof/>
              <w:szCs w:val="18"/>
            </w:rPr>
            <w:t xml:space="preserve"> </w:t>
          </w:r>
          <w:r w:rsidR="001E234B">
            <w:rPr>
              <w:noProof/>
              <w:szCs w:val="18"/>
            </w:rPr>
            <w:drawing>
              <wp:inline distT="0" distB="0" distL="0" distR="0" wp14:anchorId="5C4D4A57" wp14:editId="1C29C78C">
                <wp:extent cx="2340000" cy="1584000"/>
                <wp:effectExtent l="0" t="0" r="3175" b="0"/>
                <wp:docPr id="1" name="Afbeelding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158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FFD9E1D" w14:textId="77777777" w:rsidR="003E0C4D" w:rsidRDefault="003E0C4D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6B414002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1418A15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9A4E41" w:rsidRPr="004C6268" w14:paraId="4530C6B6" w14:textId="77777777" w:rsidTr="00A50CF6">
      <w:tc>
        <w:tcPr>
          <w:tcW w:w="2160" w:type="dxa"/>
        </w:tcPr>
        <w:p w14:paraId="0A5B1D20" w14:textId="77777777" w:rsidR="00527BD4" w:rsidRPr="005819CE" w:rsidRDefault="003462B4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Agro</w:t>
          </w:r>
          <w:r w:rsidRPr="005819CE">
            <w:rPr>
              <w:b/>
            </w:rPr>
            <w:br/>
          </w:r>
          <w:r>
            <w:t xml:space="preserve">Directie Europees, Internationaal en Agro economisch beleid </w:t>
          </w:r>
        </w:p>
        <w:p w14:paraId="647911C4" w14:textId="77777777" w:rsidR="00527BD4" w:rsidRPr="00BE5ED9" w:rsidRDefault="003462B4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13AB6E70" w14:textId="77777777" w:rsidR="00EF495B" w:rsidRDefault="003462B4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32B8772F" w14:textId="77777777" w:rsidR="00556BEE" w:rsidRPr="005B3814" w:rsidRDefault="003462B4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="00BA129E">
            <w:rPr>
              <w:rFonts w:cs="Agrofont"/>
              <w:iCs/>
            </w:rPr>
            <w:t>00000001858272854000</w:t>
          </w:r>
        </w:p>
        <w:p w14:paraId="5A8F4401" w14:textId="79ED0DC7" w:rsidR="00527BD4" w:rsidRPr="004C6268" w:rsidRDefault="003462B4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www.rijksoverheid.nl/lvvn</w:t>
          </w:r>
        </w:p>
      </w:tc>
    </w:tr>
    <w:tr w:rsidR="009A4E41" w:rsidRPr="004C6268" w14:paraId="7AD898B1" w14:textId="77777777" w:rsidTr="00A50CF6">
      <w:trPr>
        <w:trHeight w:hRule="exact" w:val="200"/>
      </w:trPr>
      <w:tc>
        <w:tcPr>
          <w:tcW w:w="2160" w:type="dxa"/>
        </w:tcPr>
        <w:p w14:paraId="7B44009E" w14:textId="77777777" w:rsidR="00527BD4" w:rsidRPr="00897393" w:rsidRDefault="00527BD4" w:rsidP="00A50CF6">
          <w:pPr>
            <w:rPr>
              <w:lang w:val="en-US"/>
            </w:rPr>
          </w:pPr>
        </w:p>
      </w:tc>
    </w:tr>
    <w:tr w:rsidR="009A4E41" w14:paraId="3C99BE7A" w14:textId="77777777" w:rsidTr="00A50CF6">
      <w:tc>
        <w:tcPr>
          <w:tcW w:w="2160" w:type="dxa"/>
        </w:tcPr>
        <w:p w14:paraId="6266C2B3" w14:textId="77777777" w:rsidR="000C0163" w:rsidRPr="005819CE" w:rsidRDefault="003462B4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1B48255F" w14:textId="77777777" w:rsidR="000C0163" w:rsidRPr="005819CE" w:rsidRDefault="003462B4" w:rsidP="000C0163">
          <w:pPr>
            <w:pStyle w:val="Huisstijl-Gegeven"/>
          </w:pPr>
          <w:r>
            <w:t>DGA-EIA /</w:t>
          </w:r>
          <w:r w:rsidR="00CC7BA8">
            <w:t xml:space="preserve"> </w:t>
          </w:r>
          <w:r>
            <w:t>108917010</w:t>
          </w:r>
        </w:p>
        <w:p w14:paraId="040E8890" w14:textId="77777777" w:rsidR="00527BD4" w:rsidRPr="005819CE" w:rsidRDefault="00527BD4" w:rsidP="004C6268">
          <w:pPr>
            <w:pStyle w:val="Huisstijl-Kopje"/>
          </w:pPr>
        </w:p>
      </w:tc>
    </w:tr>
  </w:tbl>
  <w:p w14:paraId="712D10B4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9A4E41" w14:paraId="786EE25C" w14:textId="77777777" w:rsidTr="009E2051">
      <w:trPr>
        <w:trHeight w:val="400"/>
      </w:trPr>
      <w:tc>
        <w:tcPr>
          <w:tcW w:w="7520" w:type="dxa"/>
          <w:gridSpan w:val="2"/>
        </w:tcPr>
        <w:p w14:paraId="68E6C70B" w14:textId="77777777" w:rsidR="00527BD4" w:rsidRPr="00BC3B53" w:rsidRDefault="003462B4" w:rsidP="00A50CF6">
          <w:pPr>
            <w:pStyle w:val="Huisstijl-Retouradres"/>
          </w:pPr>
          <w:r>
            <w:t>&gt; Retouradres Postbus 20401 2500 EK Den Haag</w:t>
          </w:r>
        </w:p>
      </w:tc>
    </w:tr>
    <w:tr w:rsidR="009A4E41" w14:paraId="7699AE90" w14:textId="77777777" w:rsidTr="009E2051">
      <w:tc>
        <w:tcPr>
          <w:tcW w:w="7520" w:type="dxa"/>
          <w:gridSpan w:val="2"/>
        </w:tcPr>
        <w:p w14:paraId="50EEDCCE" w14:textId="77777777" w:rsidR="00527BD4" w:rsidRPr="00983E8F" w:rsidRDefault="00527BD4" w:rsidP="00A50CF6">
          <w:pPr>
            <w:pStyle w:val="Huisstijl-Rubricering"/>
          </w:pPr>
        </w:p>
      </w:tc>
    </w:tr>
    <w:tr w:rsidR="009A4E41" w14:paraId="362C414E" w14:textId="77777777" w:rsidTr="009E2051">
      <w:trPr>
        <w:trHeight w:hRule="exact" w:val="2440"/>
      </w:trPr>
      <w:tc>
        <w:tcPr>
          <w:tcW w:w="7520" w:type="dxa"/>
          <w:gridSpan w:val="2"/>
        </w:tcPr>
        <w:p w14:paraId="00CAC174" w14:textId="77777777" w:rsidR="00527BD4" w:rsidRDefault="003462B4" w:rsidP="00A50CF6">
          <w:pPr>
            <w:pStyle w:val="Huisstijl-NAW"/>
          </w:pPr>
          <w:r>
            <w:t xml:space="preserve">De Voorzitter van de Tweede Kamer </w:t>
          </w:r>
        </w:p>
        <w:p w14:paraId="7D6C2B6B" w14:textId="77777777" w:rsidR="00D87195" w:rsidRDefault="003462B4" w:rsidP="00D87195">
          <w:pPr>
            <w:pStyle w:val="Huisstijl-NAW"/>
          </w:pPr>
          <w:r>
            <w:t>der Staten-Generaal</w:t>
          </w:r>
        </w:p>
        <w:p w14:paraId="39CAB57D" w14:textId="77777777" w:rsidR="005C769E" w:rsidRDefault="003462B4" w:rsidP="005C769E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30A146F7" w14:textId="77777777" w:rsidR="005C769E" w:rsidRDefault="003462B4" w:rsidP="005C769E">
          <w:pPr>
            <w:pStyle w:val="Huisstijl-NAW"/>
          </w:pPr>
          <w:r>
            <w:t>2595 BD  DEN HAAG</w:t>
          </w:r>
        </w:p>
      </w:tc>
    </w:tr>
    <w:tr w:rsidR="009A4E41" w14:paraId="4AA6017C" w14:textId="77777777" w:rsidTr="009E2051">
      <w:trPr>
        <w:trHeight w:hRule="exact" w:val="400"/>
      </w:trPr>
      <w:tc>
        <w:tcPr>
          <w:tcW w:w="7520" w:type="dxa"/>
          <w:gridSpan w:val="2"/>
        </w:tcPr>
        <w:p w14:paraId="5AD2236D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9A4E41" w14:paraId="3C5F54FD" w14:textId="77777777" w:rsidTr="009E2051">
      <w:trPr>
        <w:trHeight w:val="240"/>
      </w:trPr>
      <w:tc>
        <w:tcPr>
          <w:tcW w:w="900" w:type="dxa"/>
        </w:tcPr>
        <w:p w14:paraId="5D93D9AC" w14:textId="77777777" w:rsidR="00527BD4" w:rsidRPr="007709EF" w:rsidRDefault="003462B4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0C127D58" w14:textId="3324CE56" w:rsidR="00527BD4" w:rsidRPr="007709EF" w:rsidRDefault="00AC0E4B" w:rsidP="00A50CF6">
          <w:r>
            <w:t>4 november 2026</w:t>
          </w:r>
        </w:p>
      </w:tc>
    </w:tr>
    <w:tr w:rsidR="009A4E41" w14:paraId="49B480F1" w14:textId="77777777" w:rsidTr="009E2051">
      <w:trPr>
        <w:trHeight w:val="240"/>
      </w:trPr>
      <w:tc>
        <w:tcPr>
          <w:tcW w:w="900" w:type="dxa"/>
        </w:tcPr>
        <w:p w14:paraId="304C3458" w14:textId="77777777" w:rsidR="00527BD4" w:rsidRPr="007709EF" w:rsidRDefault="003462B4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7680E3EA" w14:textId="1D5893C1" w:rsidR="00527BD4" w:rsidRPr="007709EF" w:rsidRDefault="003462B4" w:rsidP="00A50CF6">
          <w:r>
            <w:t xml:space="preserve">Mondelinge vraag lid Markuszower tijdens debat </w:t>
          </w:r>
          <w:r w:rsidR="003B0D9D" w:rsidRPr="003B0D9D">
            <w:t>Pakket Belastingplan 2027</w:t>
          </w:r>
          <w:r w:rsidR="003B0D9D">
            <w:t xml:space="preserve"> d.d. 4 november 2026</w:t>
          </w:r>
        </w:p>
      </w:tc>
    </w:tr>
  </w:tbl>
  <w:p w14:paraId="2CC37DFC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E3C3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AC68D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74114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45ED7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BACCD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3F4DA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BC6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29807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5C34B83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120A7C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27E7C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7E25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D47E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C70CC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302C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FC58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CE6BE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0ADCECE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B5A03D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57AE7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CA2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8436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D06F1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8818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692D6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6128F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5240306">
    <w:abstractNumId w:val="10"/>
  </w:num>
  <w:num w:numId="2" w16cid:durableId="64114168">
    <w:abstractNumId w:val="7"/>
  </w:num>
  <w:num w:numId="3" w16cid:durableId="1498809874">
    <w:abstractNumId w:val="6"/>
  </w:num>
  <w:num w:numId="4" w16cid:durableId="1464075419">
    <w:abstractNumId w:val="5"/>
  </w:num>
  <w:num w:numId="5" w16cid:durableId="681053732">
    <w:abstractNumId w:val="4"/>
  </w:num>
  <w:num w:numId="6" w16cid:durableId="1879735626">
    <w:abstractNumId w:val="8"/>
  </w:num>
  <w:num w:numId="7" w16cid:durableId="1407267351">
    <w:abstractNumId w:val="3"/>
  </w:num>
  <w:num w:numId="8" w16cid:durableId="1717463853">
    <w:abstractNumId w:val="2"/>
  </w:num>
  <w:num w:numId="9" w16cid:durableId="165676935">
    <w:abstractNumId w:val="1"/>
  </w:num>
  <w:num w:numId="10" w16cid:durableId="1455563036">
    <w:abstractNumId w:val="0"/>
  </w:num>
  <w:num w:numId="11" w16cid:durableId="1044140625">
    <w:abstractNumId w:val="9"/>
  </w:num>
  <w:num w:numId="12" w16cid:durableId="129905844">
    <w:abstractNumId w:val="11"/>
  </w:num>
  <w:num w:numId="13" w16cid:durableId="2098868013">
    <w:abstractNumId w:val="13"/>
  </w:num>
  <w:num w:numId="14" w16cid:durableId="24689098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021"/>
    <w:rsid w:val="000049FB"/>
    <w:rsid w:val="00006C01"/>
    <w:rsid w:val="00013862"/>
    <w:rsid w:val="00016012"/>
    <w:rsid w:val="0001715F"/>
    <w:rsid w:val="00020189"/>
    <w:rsid w:val="00020EE4"/>
    <w:rsid w:val="00023E9A"/>
    <w:rsid w:val="00026F98"/>
    <w:rsid w:val="000301C7"/>
    <w:rsid w:val="00033CDD"/>
    <w:rsid w:val="00034A84"/>
    <w:rsid w:val="00035E67"/>
    <w:rsid w:val="000366F3"/>
    <w:rsid w:val="0006024D"/>
    <w:rsid w:val="00064021"/>
    <w:rsid w:val="00071F28"/>
    <w:rsid w:val="00074079"/>
    <w:rsid w:val="000752D6"/>
    <w:rsid w:val="00092799"/>
    <w:rsid w:val="00092C5F"/>
    <w:rsid w:val="00096680"/>
    <w:rsid w:val="000A0F36"/>
    <w:rsid w:val="000A174A"/>
    <w:rsid w:val="000A3E0A"/>
    <w:rsid w:val="000A65AC"/>
    <w:rsid w:val="000B7281"/>
    <w:rsid w:val="000B7FAB"/>
    <w:rsid w:val="000C0163"/>
    <w:rsid w:val="000C07A9"/>
    <w:rsid w:val="000C1BA1"/>
    <w:rsid w:val="000C3EA9"/>
    <w:rsid w:val="000D0225"/>
    <w:rsid w:val="000D73D7"/>
    <w:rsid w:val="000E7895"/>
    <w:rsid w:val="000F161D"/>
    <w:rsid w:val="00121BF0"/>
    <w:rsid w:val="00123704"/>
    <w:rsid w:val="001270C7"/>
    <w:rsid w:val="00132540"/>
    <w:rsid w:val="0014786A"/>
    <w:rsid w:val="001516A4"/>
    <w:rsid w:val="00151E5F"/>
    <w:rsid w:val="001569AB"/>
    <w:rsid w:val="00164D63"/>
    <w:rsid w:val="0016725C"/>
    <w:rsid w:val="001726F3"/>
    <w:rsid w:val="00173C51"/>
    <w:rsid w:val="00174859"/>
    <w:rsid w:val="00174CC2"/>
    <w:rsid w:val="00176CC6"/>
    <w:rsid w:val="00181BE4"/>
    <w:rsid w:val="00185576"/>
    <w:rsid w:val="00185951"/>
    <w:rsid w:val="00196B8B"/>
    <w:rsid w:val="001A2BEA"/>
    <w:rsid w:val="001A6D93"/>
    <w:rsid w:val="001C32EC"/>
    <w:rsid w:val="001C38BD"/>
    <w:rsid w:val="001C4D5A"/>
    <w:rsid w:val="001E234B"/>
    <w:rsid w:val="001E34C6"/>
    <w:rsid w:val="001E5581"/>
    <w:rsid w:val="001E6117"/>
    <w:rsid w:val="001F3C70"/>
    <w:rsid w:val="00200D88"/>
    <w:rsid w:val="00201F68"/>
    <w:rsid w:val="00202394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46A32"/>
    <w:rsid w:val="00260BAF"/>
    <w:rsid w:val="002650F7"/>
    <w:rsid w:val="00270304"/>
    <w:rsid w:val="00273F3B"/>
    <w:rsid w:val="00274DB7"/>
    <w:rsid w:val="00275984"/>
    <w:rsid w:val="00280F74"/>
    <w:rsid w:val="00286998"/>
    <w:rsid w:val="00291AB7"/>
    <w:rsid w:val="0029422B"/>
    <w:rsid w:val="002A084F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27BA5"/>
    <w:rsid w:val="00334154"/>
    <w:rsid w:val="003372C4"/>
    <w:rsid w:val="00340ECA"/>
    <w:rsid w:val="00341FA0"/>
    <w:rsid w:val="00344F3D"/>
    <w:rsid w:val="00345299"/>
    <w:rsid w:val="003462B4"/>
    <w:rsid w:val="00351A8D"/>
    <w:rsid w:val="003526BB"/>
    <w:rsid w:val="00352BCF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7C58"/>
    <w:rsid w:val="00383DA1"/>
    <w:rsid w:val="00385F30"/>
    <w:rsid w:val="0039201D"/>
    <w:rsid w:val="00393696"/>
    <w:rsid w:val="00393963"/>
    <w:rsid w:val="00395575"/>
    <w:rsid w:val="00395672"/>
    <w:rsid w:val="003A06C8"/>
    <w:rsid w:val="003A0D7C"/>
    <w:rsid w:val="003A5290"/>
    <w:rsid w:val="003B0155"/>
    <w:rsid w:val="003B0D9D"/>
    <w:rsid w:val="003B4A29"/>
    <w:rsid w:val="003B7EE7"/>
    <w:rsid w:val="003C2CCB"/>
    <w:rsid w:val="003D39EC"/>
    <w:rsid w:val="003E0C4D"/>
    <w:rsid w:val="003E3DD5"/>
    <w:rsid w:val="003F07C6"/>
    <w:rsid w:val="003F1F6B"/>
    <w:rsid w:val="003F3757"/>
    <w:rsid w:val="003F38BD"/>
    <w:rsid w:val="003F44B7"/>
    <w:rsid w:val="004008E9"/>
    <w:rsid w:val="00401CB8"/>
    <w:rsid w:val="00413D48"/>
    <w:rsid w:val="00423A19"/>
    <w:rsid w:val="00441AC2"/>
    <w:rsid w:val="0044249B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1085"/>
    <w:rsid w:val="00483984"/>
    <w:rsid w:val="00483F0B"/>
    <w:rsid w:val="00496319"/>
    <w:rsid w:val="00497279"/>
    <w:rsid w:val="004A670A"/>
    <w:rsid w:val="004B5465"/>
    <w:rsid w:val="004B70F0"/>
    <w:rsid w:val="004C6268"/>
    <w:rsid w:val="004D505E"/>
    <w:rsid w:val="004D6FA6"/>
    <w:rsid w:val="004D72CA"/>
    <w:rsid w:val="004E2242"/>
    <w:rsid w:val="004F42FF"/>
    <w:rsid w:val="004F44C2"/>
    <w:rsid w:val="00502512"/>
    <w:rsid w:val="00505262"/>
    <w:rsid w:val="0051132F"/>
    <w:rsid w:val="00516022"/>
    <w:rsid w:val="00521CEE"/>
    <w:rsid w:val="00524FB4"/>
    <w:rsid w:val="00527BD4"/>
    <w:rsid w:val="005403C8"/>
    <w:rsid w:val="005429DC"/>
    <w:rsid w:val="00553454"/>
    <w:rsid w:val="00553A74"/>
    <w:rsid w:val="005565F9"/>
    <w:rsid w:val="00556BEE"/>
    <w:rsid w:val="005654C3"/>
    <w:rsid w:val="00573041"/>
    <w:rsid w:val="00575B80"/>
    <w:rsid w:val="0057620F"/>
    <w:rsid w:val="005819CE"/>
    <w:rsid w:val="0058298D"/>
    <w:rsid w:val="00584BAC"/>
    <w:rsid w:val="0059244B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C769E"/>
    <w:rsid w:val="005D625B"/>
    <w:rsid w:val="005F62D3"/>
    <w:rsid w:val="005F6D11"/>
    <w:rsid w:val="00600CF0"/>
    <w:rsid w:val="006048F4"/>
    <w:rsid w:val="0060660A"/>
    <w:rsid w:val="00613B1D"/>
    <w:rsid w:val="00617A44"/>
    <w:rsid w:val="006202B6"/>
    <w:rsid w:val="006247BE"/>
    <w:rsid w:val="00625CD0"/>
    <w:rsid w:val="0062627D"/>
    <w:rsid w:val="00627432"/>
    <w:rsid w:val="00640234"/>
    <w:rsid w:val="006448E4"/>
    <w:rsid w:val="00645414"/>
    <w:rsid w:val="00653606"/>
    <w:rsid w:val="006610E9"/>
    <w:rsid w:val="00661591"/>
    <w:rsid w:val="0066632F"/>
    <w:rsid w:val="00674A89"/>
    <w:rsid w:val="00674F3D"/>
    <w:rsid w:val="00676727"/>
    <w:rsid w:val="00677EFC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16A"/>
    <w:rsid w:val="006C2535"/>
    <w:rsid w:val="006C441E"/>
    <w:rsid w:val="006C4B90"/>
    <w:rsid w:val="006D1016"/>
    <w:rsid w:val="006D17F2"/>
    <w:rsid w:val="006D3A1B"/>
    <w:rsid w:val="006E3546"/>
    <w:rsid w:val="006E3FA9"/>
    <w:rsid w:val="006E4BA0"/>
    <w:rsid w:val="006E7D82"/>
    <w:rsid w:val="006F038F"/>
    <w:rsid w:val="006F0F93"/>
    <w:rsid w:val="006F31F2"/>
    <w:rsid w:val="006F7494"/>
    <w:rsid w:val="006F751F"/>
    <w:rsid w:val="00714DC5"/>
    <w:rsid w:val="00715237"/>
    <w:rsid w:val="0071709F"/>
    <w:rsid w:val="007254A5"/>
    <w:rsid w:val="00725748"/>
    <w:rsid w:val="00735D88"/>
    <w:rsid w:val="0073720D"/>
    <w:rsid w:val="00737507"/>
    <w:rsid w:val="00740712"/>
    <w:rsid w:val="007426AA"/>
    <w:rsid w:val="00742AB9"/>
    <w:rsid w:val="00751A6A"/>
    <w:rsid w:val="00754FBF"/>
    <w:rsid w:val="007709EF"/>
    <w:rsid w:val="00783559"/>
    <w:rsid w:val="0079551B"/>
    <w:rsid w:val="00797AA5"/>
    <w:rsid w:val="007A26BD"/>
    <w:rsid w:val="007A4105"/>
    <w:rsid w:val="007B4503"/>
    <w:rsid w:val="007C406E"/>
    <w:rsid w:val="007C5183"/>
    <w:rsid w:val="007C7573"/>
    <w:rsid w:val="007E2B20"/>
    <w:rsid w:val="007F5331"/>
    <w:rsid w:val="00800CCA"/>
    <w:rsid w:val="00806120"/>
    <w:rsid w:val="00810C93"/>
    <w:rsid w:val="00812028"/>
    <w:rsid w:val="00812DD8"/>
    <w:rsid w:val="00813082"/>
    <w:rsid w:val="00814D03"/>
    <w:rsid w:val="00821FC1"/>
    <w:rsid w:val="00823AE2"/>
    <w:rsid w:val="0083178B"/>
    <w:rsid w:val="00833695"/>
    <w:rsid w:val="008336B7"/>
    <w:rsid w:val="00833A8E"/>
    <w:rsid w:val="00842CD8"/>
    <w:rsid w:val="008431FA"/>
    <w:rsid w:val="00847444"/>
    <w:rsid w:val="008547BA"/>
    <w:rsid w:val="008553C7"/>
    <w:rsid w:val="00857FEB"/>
    <w:rsid w:val="008601AF"/>
    <w:rsid w:val="00872271"/>
    <w:rsid w:val="00883137"/>
    <w:rsid w:val="0089417E"/>
    <w:rsid w:val="00897393"/>
    <w:rsid w:val="008A0EBB"/>
    <w:rsid w:val="008A1F5D"/>
    <w:rsid w:val="008A28F5"/>
    <w:rsid w:val="008B08EF"/>
    <w:rsid w:val="008B1198"/>
    <w:rsid w:val="008B3471"/>
    <w:rsid w:val="008B3929"/>
    <w:rsid w:val="008B4125"/>
    <w:rsid w:val="008B4CB3"/>
    <w:rsid w:val="008B567B"/>
    <w:rsid w:val="008B7B24"/>
    <w:rsid w:val="008C29E3"/>
    <w:rsid w:val="008C356D"/>
    <w:rsid w:val="008E0B3F"/>
    <w:rsid w:val="008E49AD"/>
    <w:rsid w:val="008E51E7"/>
    <w:rsid w:val="008E5543"/>
    <w:rsid w:val="008E698E"/>
    <w:rsid w:val="008F2584"/>
    <w:rsid w:val="008F3246"/>
    <w:rsid w:val="008F3C1B"/>
    <w:rsid w:val="008F508C"/>
    <w:rsid w:val="0090271B"/>
    <w:rsid w:val="00904160"/>
    <w:rsid w:val="00910642"/>
    <w:rsid w:val="00910DDF"/>
    <w:rsid w:val="009240EC"/>
    <w:rsid w:val="00924A2D"/>
    <w:rsid w:val="00930ABD"/>
    <w:rsid w:val="00930B13"/>
    <w:rsid w:val="009311C8"/>
    <w:rsid w:val="00933376"/>
    <w:rsid w:val="00933A2F"/>
    <w:rsid w:val="00940813"/>
    <w:rsid w:val="009632E6"/>
    <w:rsid w:val="00963300"/>
    <w:rsid w:val="009716D8"/>
    <w:rsid w:val="009718F9"/>
    <w:rsid w:val="00972FB9"/>
    <w:rsid w:val="00975112"/>
    <w:rsid w:val="00981768"/>
    <w:rsid w:val="00983E8F"/>
    <w:rsid w:val="0098788A"/>
    <w:rsid w:val="00994FDA"/>
    <w:rsid w:val="009A31BF"/>
    <w:rsid w:val="009A3B71"/>
    <w:rsid w:val="009A4E41"/>
    <w:rsid w:val="009A61BC"/>
    <w:rsid w:val="009B0138"/>
    <w:rsid w:val="009B0EC1"/>
    <w:rsid w:val="009B0FE9"/>
    <w:rsid w:val="009B173A"/>
    <w:rsid w:val="009C3F20"/>
    <w:rsid w:val="009C7CA1"/>
    <w:rsid w:val="009D043D"/>
    <w:rsid w:val="009E2051"/>
    <w:rsid w:val="009F3259"/>
    <w:rsid w:val="00A056DE"/>
    <w:rsid w:val="00A128AD"/>
    <w:rsid w:val="00A21E76"/>
    <w:rsid w:val="00A23BC8"/>
    <w:rsid w:val="00A30E68"/>
    <w:rsid w:val="00A31933"/>
    <w:rsid w:val="00A329D2"/>
    <w:rsid w:val="00A34AA0"/>
    <w:rsid w:val="00A3715C"/>
    <w:rsid w:val="00A41FE2"/>
    <w:rsid w:val="00A46FEF"/>
    <w:rsid w:val="00A47948"/>
    <w:rsid w:val="00A50CF6"/>
    <w:rsid w:val="00A56946"/>
    <w:rsid w:val="00A6170E"/>
    <w:rsid w:val="00A63B8C"/>
    <w:rsid w:val="00A65B0A"/>
    <w:rsid w:val="00A715F8"/>
    <w:rsid w:val="00A77F6F"/>
    <w:rsid w:val="00A831FD"/>
    <w:rsid w:val="00A83352"/>
    <w:rsid w:val="00A850A2"/>
    <w:rsid w:val="00A91FA3"/>
    <w:rsid w:val="00A927D3"/>
    <w:rsid w:val="00AA2719"/>
    <w:rsid w:val="00AA7FC9"/>
    <w:rsid w:val="00AB237D"/>
    <w:rsid w:val="00AB5933"/>
    <w:rsid w:val="00AC0E4B"/>
    <w:rsid w:val="00AD6EAC"/>
    <w:rsid w:val="00AE013D"/>
    <w:rsid w:val="00AE11B7"/>
    <w:rsid w:val="00AE1E30"/>
    <w:rsid w:val="00AE7F68"/>
    <w:rsid w:val="00AF0DE7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74920"/>
    <w:rsid w:val="00B803FF"/>
    <w:rsid w:val="00B91CFC"/>
    <w:rsid w:val="00B9300F"/>
    <w:rsid w:val="00B93893"/>
    <w:rsid w:val="00BA129E"/>
    <w:rsid w:val="00BA6EB2"/>
    <w:rsid w:val="00BA7E0A"/>
    <w:rsid w:val="00BC3B53"/>
    <w:rsid w:val="00BC3B96"/>
    <w:rsid w:val="00BC4AE3"/>
    <w:rsid w:val="00BC5B28"/>
    <w:rsid w:val="00BE3F88"/>
    <w:rsid w:val="00BE4756"/>
    <w:rsid w:val="00BE5ED9"/>
    <w:rsid w:val="00BE7B41"/>
    <w:rsid w:val="00C02E2F"/>
    <w:rsid w:val="00C15A91"/>
    <w:rsid w:val="00C206F1"/>
    <w:rsid w:val="00C217E1"/>
    <w:rsid w:val="00C219B1"/>
    <w:rsid w:val="00C25A1D"/>
    <w:rsid w:val="00C306E6"/>
    <w:rsid w:val="00C4015B"/>
    <w:rsid w:val="00C40C60"/>
    <w:rsid w:val="00C5258E"/>
    <w:rsid w:val="00C530C9"/>
    <w:rsid w:val="00C619A7"/>
    <w:rsid w:val="00C73D5F"/>
    <w:rsid w:val="00C97C80"/>
    <w:rsid w:val="00CA47D3"/>
    <w:rsid w:val="00CA6533"/>
    <w:rsid w:val="00CA6A25"/>
    <w:rsid w:val="00CA6A3F"/>
    <w:rsid w:val="00CA7C99"/>
    <w:rsid w:val="00CC6290"/>
    <w:rsid w:val="00CC7BA8"/>
    <w:rsid w:val="00CD233D"/>
    <w:rsid w:val="00CD362D"/>
    <w:rsid w:val="00CE101D"/>
    <w:rsid w:val="00CE1814"/>
    <w:rsid w:val="00CE1C84"/>
    <w:rsid w:val="00CE5055"/>
    <w:rsid w:val="00CE78E9"/>
    <w:rsid w:val="00CF053F"/>
    <w:rsid w:val="00CF1A17"/>
    <w:rsid w:val="00D0375A"/>
    <w:rsid w:val="00D0609E"/>
    <w:rsid w:val="00D078E1"/>
    <w:rsid w:val="00D100E9"/>
    <w:rsid w:val="00D17AF8"/>
    <w:rsid w:val="00D21E4B"/>
    <w:rsid w:val="00D23522"/>
    <w:rsid w:val="00D264D6"/>
    <w:rsid w:val="00D33BF0"/>
    <w:rsid w:val="00D33DE0"/>
    <w:rsid w:val="00D36447"/>
    <w:rsid w:val="00D516BE"/>
    <w:rsid w:val="00D5423B"/>
    <w:rsid w:val="00D54F4E"/>
    <w:rsid w:val="00D604B3"/>
    <w:rsid w:val="00D60BA4"/>
    <w:rsid w:val="00D62419"/>
    <w:rsid w:val="00D63870"/>
    <w:rsid w:val="00D75078"/>
    <w:rsid w:val="00D77870"/>
    <w:rsid w:val="00D80977"/>
    <w:rsid w:val="00D80CCE"/>
    <w:rsid w:val="00D86EEA"/>
    <w:rsid w:val="00D87195"/>
    <w:rsid w:val="00D87D03"/>
    <w:rsid w:val="00D95C88"/>
    <w:rsid w:val="00D97B2E"/>
    <w:rsid w:val="00DA241E"/>
    <w:rsid w:val="00DB36FE"/>
    <w:rsid w:val="00DB4DAA"/>
    <w:rsid w:val="00DB533A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307D1"/>
    <w:rsid w:val="00E31177"/>
    <w:rsid w:val="00E3731D"/>
    <w:rsid w:val="00E51469"/>
    <w:rsid w:val="00E634E3"/>
    <w:rsid w:val="00E66608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97D28"/>
    <w:rsid w:val="00EC0DFF"/>
    <w:rsid w:val="00EC237D"/>
    <w:rsid w:val="00EC40A5"/>
    <w:rsid w:val="00EC4D0E"/>
    <w:rsid w:val="00EC4E2B"/>
    <w:rsid w:val="00ED072A"/>
    <w:rsid w:val="00ED539E"/>
    <w:rsid w:val="00ED62CF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72BB"/>
    <w:rsid w:val="00F17B10"/>
    <w:rsid w:val="00F21BEF"/>
    <w:rsid w:val="00F2315B"/>
    <w:rsid w:val="00F41A6F"/>
    <w:rsid w:val="00F41B49"/>
    <w:rsid w:val="00F45192"/>
    <w:rsid w:val="00F45A25"/>
    <w:rsid w:val="00F45D0F"/>
    <w:rsid w:val="00F50F86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0A14"/>
    <w:rsid w:val="00F93F9E"/>
    <w:rsid w:val="00FA2CD7"/>
    <w:rsid w:val="00FB06ED"/>
    <w:rsid w:val="00FB542E"/>
    <w:rsid w:val="00FC3165"/>
    <w:rsid w:val="00FC36AB"/>
    <w:rsid w:val="00FC4300"/>
    <w:rsid w:val="00FC7F66"/>
    <w:rsid w:val="00FD4210"/>
    <w:rsid w:val="00FD5776"/>
    <w:rsid w:val="00FE19DA"/>
    <w:rsid w:val="00FE1CB6"/>
    <w:rsid w:val="00FE486B"/>
    <w:rsid w:val="00FE4F08"/>
    <w:rsid w:val="00FF192E"/>
    <w:rsid w:val="00FF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B6ED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301C7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6EB2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0301C7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301C7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8C29E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8C29E3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styleId="Zwaar">
    <w:name w:val="Strong"/>
    <w:basedOn w:val="Standaardalinea-lettertype"/>
    <w:uiPriority w:val="22"/>
    <w:qFormat/>
    <w:rsid w:val="00930A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CD418B-31BE-48CC-B2A4-56F00F85631C}"/>
      </w:docPartPr>
      <w:docPartBody>
        <w:p w:rsidR="00F41B49" w:rsidRDefault="00293E5B">
          <w:r w:rsidRPr="008E51E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ACD"/>
    <w:rsid w:val="00085ACD"/>
    <w:rsid w:val="00293E5B"/>
    <w:rsid w:val="004D7D56"/>
    <w:rsid w:val="004E1D1E"/>
    <w:rsid w:val="00553454"/>
    <w:rsid w:val="008A0EBB"/>
    <w:rsid w:val="00904160"/>
    <w:rsid w:val="00DB4DAA"/>
    <w:rsid w:val="00F41B49"/>
    <w:rsid w:val="00FB3C8A"/>
    <w:rsid w:val="00FB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85ACD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85AC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182</ap:Words>
  <ap:Characters>1002</ap:Characters>
  <ap:DocSecurity>0</ap:DocSecurity>
  <ap:Lines>8</ap:Lines>
  <ap:Paragraphs>2</ap:Paragraphs>
  <ap:ScaleCrop>false</ap:ScaleCrop>
  <ap:LinksUpToDate>false</ap:LinksUpToDate>
  <ap:CharactersWithSpaces>1182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2026-11-04T19:36:00.0000000Z</dcterms:created>
  <dcterms:modified xsi:type="dcterms:W3CDTF">2026-11-04T19:37:00.0000000Z</dcterms:modified>
  <dc:description>------------------------</dc:description>
  <dc:subject/>
  <keywords/>
  <version/>
  <category/>
</coreProperties>
</file>