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5798297"/>
        <w:docPartObj>
          <w:docPartGallery w:val="Cover Pages"/>
          <w:docPartUnique/>
        </w:docPartObj>
      </w:sdtPr>
      <w:sdtContent>
        <w:p w:rsidR="00EE2A9D" w:rsidP="00EE2A9D" w:rsidRDefault="00EE2A9D" w14:paraId="5AF3A386" w14:textId="77777777"/>
        <w:p w:rsidR="00241BB9" w:rsidRDefault="00000000" w14:paraId="4FD525F8" w14:textId="77777777">
          <w:pPr>
            <w:spacing w:line="240" w:lineRule="auto"/>
          </w:pPr>
        </w:p>
      </w:sdtContent>
    </w:sdt>
    <w:p w:rsidR="00CD5856" w:rsidRDefault="00CD5856" w14:paraId="3F1E7036" w14:textId="77777777"/>
    <w:p w:rsidR="00200E13" w:rsidRDefault="00200E13" w14:paraId="0DC3AEA6" w14:textId="77777777">
      <w:pPr>
        <w:sectPr w:rsidR="00200E13" w:rsidSect="003C472B">
          <w:headerReference w:type="default" r:id="rId9"/>
          <w:footerReference w:type="default" r:id="rId10"/>
          <w:type w:val="continuous"/>
          <w:pgSz w:w="11905" w:h="16837"/>
          <w:pgMar w:top="2948" w:right="2778" w:bottom="1049" w:left="1588" w:header="6521" w:footer="709" w:gutter="0"/>
          <w:pgNumType w:start="1"/>
          <w:cols w:space="708"/>
          <w:docGrid w:linePitch="326"/>
        </w:sectPr>
      </w:pPr>
    </w:p>
    <w:p w:rsidR="00CD5856" w:rsidRDefault="00000000" w14:paraId="270FC06B" w14:textId="77777777">
      <w:pPr>
        <w:pStyle w:val="Huisstijl-Aanhef"/>
      </w:pPr>
      <w:r>
        <w:t>Geachte voorzitter,</w:t>
      </w:r>
    </w:p>
    <w:p w:rsidR="00E35191" w:rsidP="00200E13" w:rsidRDefault="00000000" w14:paraId="22557F7F" w14:textId="24A068A0">
      <w:r>
        <w:t>Hierbij bied ik u</w:t>
      </w:r>
      <w:r w:rsidR="00B44F54">
        <w:t xml:space="preserve">, </w:t>
      </w:r>
      <w:r>
        <w:t xml:space="preserve">mede namens de </w:t>
      </w:r>
      <w:r w:rsidR="00B44F54">
        <w:t>s</w:t>
      </w:r>
      <w:r>
        <w:t xml:space="preserve">taatssecretaris van Binnenlandse Zaken en Koninkrijksrelaties, aan de nota naar aanleiding van het nader verslag en de derde nota van wijziging bij het voorstel van Wet zeggenschap lichaamsmateriaal. </w:t>
      </w:r>
    </w:p>
    <w:p w:rsidR="00E35191" w:rsidP="00200E13" w:rsidRDefault="00E35191" w14:paraId="4508EE92" w14:textId="77777777"/>
    <w:p w:rsidR="00724D25" w:rsidRDefault="00000000" w14:paraId="02B5432A" w14:textId="77777777">
      <w:r>
        <w:t xml:space="preserve">Met deze nota van wijziging </w:t>
      </w:r>
      <w:r w:rsidRPr="00E35191">
        <w:t xml:space="preserve">wordt naar aanleiding van in het </w:t>
      </w:r>
      <w:r>
        <w:t xml:space="preserve">nader </w:t>
      </w:r>
      <w:r w:rsidRPr="00E35191">
        <w:t>verslag gestelde vra</w:t>
      </w:r>
      <w:r>
        <w:t>gen</w:t>
      </w:r>
      <w:r w:rsidRPr="00E35191">
        <w:t>, de afbakening met de Wet foetaal weefsel en de Embryowet verduidelijkt</w:t>
      </w:r>
      <w:r>
        <w:t xml:space="preserve">. Daarnaast </w:t>
      </w:r>
      <w:r w:rsidRPr="00E35191">
        <w:t xml:space="preserve">worden twee ontbrekende </w:t>
      </w:r>
      <w:r>
        <w:t xml:space="preserve">grondslagen voor nadere uitvoeringsregels </w:t>
      </w:r>
      <w:r w:rsidRPr="00E35191">
        <w:t xml:space="preserve">toegevoegd en </w:t>
      </w:r>
      <w:r>
        <w:t xml:space="preserve">worden </w:t>
      </w:r>
      <w:r w:rsidRPr="00E35191">
        <w:t xml:space="preserve">enkele wetstechnische </w:t>
      </w:r>
      <w:r>
        <w:t>en</w:t>
      </w:r>
      <w:r w:rsidRPr="00E35191">
        <w:t xml:space="preserve"> redactionele verbeteringen doorgevoerd.</w:t>
      </w:r>
      <w:r>
        <w:t xml:space="preserve"> </w:t>
      </w:r>
    </w:p>
    <w:p w:rsidR="00724D25" w:rsidRDefault="00724D25" w14:paraId="7EDE59DA" w14:textId="77777777"/>
    <w:p w:rsidR="00334C45" w:rsidRDefault="00000000" w14:paraId="3329F7DC" w14:textId="77777777">
      <w:r>
        <w:t>A</w:t>
      </w:r>
      <w:r w:rsidR="00E35191">
        <w:t>ls</w:t>
      </w:r>
      <w:r>
        <w:t xml:space="preserve"> informatief document is een geconsolideerde versie van het voorstel van wet bijgevoegd, waarin deze nota van wijziging is verwerkt. </w:t>
      </w:r>
    </w:p>
    <w:p w:rsidR="00724D25" w:rsidRDefault="00724D25" w14:paraId="6C168078" w14:textId="77777777"/>
    <w:p w:rsidR="00724D25" w:rsidP="00724D25" w:rsidRDefault="00000000" w14:paraId="364B7BB9" w14:textId="77777777">
      <w:r>
        <w:t>In het nader verslag is voorts gevraagd naar de door de Inspectie Gezondheidszorg en Jeugd uitgevoerde Toezicht- en Handhaafbaarheidstoets, die betrekking heeft op de tweede nota van wijziging. Deze is eveneens bijgevoegd.</w:t>
      </w:r>
    </w:p>
    <w:p w:rsidRPr="008D59C5" w:rsidR="00724D25" w:rsidRDefault="00724D25" w14:paraId="08D63310" w14:textId="77777777"/>
    <w:p w:rsidRPr="009A31BF" w:rsidR="00CD5856" w:rsidRDefault="00000000" w14:paraId="1C71B1E6" w14:textId="77777777">
      <w:pPr>
        <w:pStyle w:val="Huisstijl-Slotzin"/>
      </w:pPr>
      <w:r>
        <w:t>Hoogachtend,</w:t>
      </w:r>
    </w:p>
    <w:p w:rsidR="00BC481F" w:rsidP="00463DBC" w:rsidRDefault="00BC481F" w14:paraId="50C28A2A" w14:textId="77777777">
      <w:pPr>
        <w:spacing w:line="240" w:lineRule="auto"/>
        <w:rPr>
          <w:noProof/>
        </w:rPr>
      </w:pPr>
    </w:p>
    <w:p w:rsidR="0042703D" w:rsidP="00C62B6C" w:rsidRDefault="00000000" w14:paraId="523B3D48" w14:textId="77777777">
      <w:pPr>
        <w:spacing w:line="240" w:lineRule="atLeast"/>
        <w:jc w:val="both"/>
      </w:pPr>
      <w:r>
        <w:t>de minister van Volksgezondheid,</w:t>
      </w:r>
    </w:p>
    <w:p w:rsidR="00C62B6C" w:rsidP="00C62B6C" w:rsidRDefault="00000000" w14:paraId="45AACCB2" w14:textId="77777777">
      <w:pPr>
        <w:spacing w:line="240" w:lineRule="atLeast"/>
        <w:jc w:val="both"/>
        <w:rPr>
          <w:szCs w:val="18"/>
        </w:rPr>
      </w:pPr>
      <w:r>
        <w:t>Welzijn en Sport</w:t>
      </w:r>
      <w:r>
        <w:rPr>
          <w:szCs w:val="18"/>
        </w:rPr>
        <w:t>,</w:t>
      </w:r>
    </w:p>
    <w:p w:rsidRPr="007B6A41" w:rsidR="00C62B6C" w:rsidP="00C62B6C" w:rsidRDefault="00C62B6C" w14:paraId="447BA4D3" w14:textId="77777777">
      <w:pPr>
        <w:spacing w:line="240" w:lineRule="atLeast"/>
        <w:rPr>
          <w:szCs w:val="18"/>
        </w:rPr>
      </w:pPr>
      <w:bookmarkStart w:name="bmkHandtekening" w:id="1"/>
    </w:p>
    <w:bookmarkEnd w:id="1"/>
    <w:p w:rsidR="0042703D" w:rsidP="00C62B6C" w:rsidRDefault="0042703D" w14:paraId="566F1C86" w14:textId="77777777">
      <w:pPr>
        <w:spacing w:line="240" w:lineRule="atLeast"/>
      </w:pPr>
    </w:p>
    <w:p w:rsidR="0042703D" w:rsidP="00C62B6C" w:rsidRDefault="0042703D" w14:paraId="7FA633C4" w14:textId="77777777">
      <w:pPr>
        <w:spacing w:line="240" w:lineRule="atLeast"/>
      </w:pPr>
    </w:p>
    <w:p w:rsidRPr="007B6A41" w:rsidR="00C62B6C" w:rsidP="00C62B6C" w:rsidRDefault="00000000" w14:paraId="261CE668" w14:textId="77777777">
      <w:pPr>
        <w:spacing w:line="240" w:lineRule="atLeast"/>
        <w:rPr>
          <w:szCs w:val="18"/>
        </w:rPr>
      </w:pPr>
      <w:r>
        <w:cr/>
      </w:r>
      <w:r>
        <w:cr/>
      </w:r>
    </w:p>
    <w:p w:rsidRPr="007B6A41" w:rsidR="00C62B6C" w:rsidP="00C62B6C" w:rsidRDefault="00000000" w14:paraId="3DBFF587" w14:textId="77777777">
      <w:pPr>
        <w:spacing w:line="240" w:lineRule="atLeast"/>
        <w:jc w:val="both"/>
        <w:rPr>
          <w:szCs w:val="18"/>
        </w:rPr>
      </w:pPr>
      <w:r>
        <w:t>Sophie Hermans</w:t>
      </w:r>
    </w:p>
    <w:p w:rsidR="00C95CA9" w:rsidRDefault="00C95CA9" w14:paraId="083B1C68" w14:textId="77777777">
      <w:pPr>
        <w:spacing w:line="240" w:lineRule="auto"/>
        <w:rPr>
          <w:noProof/>
        </w:rPr>
      </w:pPr>
    </w:p>
    <w:sectPr w:rsidR="00C95CA9" w:rsidSect="008D59C5">
      <w:headerReference w:type="default" r:id="rId11"/>
      <w:headerReference w:type="first" r:id="rId12"/>
      <w:type w:val="continuous"/>
      <w:pgSz w:w="11905" w:h="16837"/>
      <w:pgMar w:top="2948" w:right="2778" w:bottom="1049" w:left="1588" w:header="2750" w:footer="709" w:gutter="0"/>
      <w:pgNumType w:start="1"/>
      <w:cols w:space="708"/>
      <w:titlePg/>
      <w:docGrid w:linePitch="326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494F8" w14:textId="77777777" w:rsidR="00252865" w:rsidRDefault="00252865">
      <w:pPr>
        <w:spacing w:line="240" w:lineRule="auto"/>
      </w:pPr>
      <w:r>
        <w:separator/>
      </w:r>
    </w:p>
  </w:endnote>
  <w:endnote w:type="continuationSeparator" w:id="0">
    <w:p w14:paraId="5EFEFF45" w14:textId="77777777" w:rsidR="00252865" w:rsidRDefault="0025286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Cambria"/>
    <w:charset w:val="00"/>
    <w:family w:val="auto"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F5744" w14:textId="77777777" w:rsidR="00DC7639" w:rsidRDefault="00000000">
    <w:pPr>
      <w:pStyle w:val="Voettekst"/>
    </w:pPr>
    <w:r>
      <w:rPr>
        <w:noProof/>
        <w:lang w:val="en-US" w:eastAsia="en-US" w:bidi="ar-SA"/>
      </w:rPr>
      <w:pict w14:anchorId="3AEB9938">
        <v:shapetype id="_x0000_t202" coordsize="21600,21600" o:spt="202" path="m,l,21600r21600,l21600,xe">
          <v:stroke joinstyle="miter"/>
          <v:path gradientshapeok="t" o:connecttype="rect"/>
        </v:shapetype>
        <v:shape id="Text Box 25" o:spid="_x0000_s3078" type="#_x0000_t202" style="position:absolute;margin-left:466.35pt;margin-top:805.15pt;width:99.2pt;height:14.6pt;z-index:251653120;visibility:visible;mso-position-horizontal-relative:page;mso-position-vertical-relative:page;mso-width-relative:margin;mso-height-relative:margin" strokecolor="white">
          <v:textbox inset="0,0,0,0">
            <w:txbxContent>
              <w:p w14:paraId="40C922B0" w14:textId="77777777" w:rsidR="00DC7639" w:rsidRDefault="00000000" w:rsidP="00DC7639">
                <w:pPr>
                  <w:pStyle w:val="Huisstijl-Paginanummer"/>
                </w:pPr>
                <w:r>
                  <w:t xml:space="preserve">Pagina </w:t>
                </w:r>
                <w:r w:rsidR="00C62B6C">
                  <w:fldChar w:fldCharType="begin"/>
                </w:r>
                <w:r w:rsidR="00C62B6C">
                  <w:instrText xml:space="preserve"> PAGE    \* MERGEFORMAT </w:instrText>
                </w:r>
                <w:r w:rsidR="00C62B6C">
                  <w:fldChar w:fldCharType="separate"/>
                </w:r>
                <w:r w:rsidR="004509BE">
                  <w:rPr>
                    <w:noProof/>
                  </w:rPr>
                  <w:t>1</w:t>
                </w:r>
                <w:r w:rsidR="00C62B6C">
                  <w:rPr>
                    <w:noProof/>
                  </w:rPr>
                  <w:fldChar w:fldCharType="end"/>
                </w:r>
                <w:r>
                  <w:t xml:space="preserve"> van </w:t>
                </w:r>
                <w:r w:rsidR="004509BE">
                  <w:fldChar w:fldCharType="begin"/>
                </w:r>
                <w:r>
                  <w:instrText xml:space="preserve"> NUMPAGES   \* MERGEFORMAT </w:instrText>
                </w:r>
                <w:r w:rsidR="004509BE">
                  <w:fldChar w:fldCharType="separate"/>
                </w:r>
                <w:r w:rsidR="004509BE">
                  <w:rPr>
                    <w:noProof/>
                  </w:rPr>
                  <w:t>1</w:t>
                </w:r>
                <w:r w:rsidR="004509BE"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  <w10:anchorlock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B4CD0" w14:textId="77777777" w:rsidR="00252865" w:rsidRDefault="00252865">
      <w:pPr>
        <w:spacing w:line="240" w:lineRule="auto"/>
      </w:pPr>
      <w:r>
        <w:separator/>
      </w:r>
    </w:p>
  </w:footnote>
  <w:footnote w:type="continuationSeparator" w:id="0">
    <w:p w14:paraId="42686D47" w14:textId="77777777" w:rsidR="00252865" w:rsidRDefault="0025286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80A11" w14:textId="77777777" w:rsidR="00CD5856" w:rsidRDefault="00000000">
    <w:pPr>
      <w:pStyle w:val="Koptekst"/>
    </w:pPr>
    <w:r>
      <w:rPr>
        <w:lang w:eastAsia="nl-NL" w:bidi="ar-SA"/>
      </w:rPr>
      <w:pict w14:anchorId="1CB17569">
        <v:shapetype id="_x0000_t202" coordsize="21600,21600" o:spt="202" path="m,l,21600r21600,l21600,xe">
          <v:stroke joinstyle="miter"/>
          <v:path gradientshapeok="t" o:connecttype="rect"/>
        </v:shapetype>
        <v:shape id="Text Box 29" o:spid="_x0000_s3073" type="#_x0000_t202" style="position:absolute;margin-left:79.65pt;margin-top:270.6pt;width:323.1pt;height:64.65pt;z-index:251657216;visibility:visible;mso-position-horizontal-relative:page;mso-position-vertical-relative:page;mso-width-relative:margin;mso-height-relative:margin" strokecolor="white">
          <v:textbox inset="0,0,0,0">
            <w:txbxContent>
              <w:p w14:paraId="0F1CA8E6" w14:textId="799E9D45" w:rsidR="00CD5856" w:rsidRDefault="00000000">
                <w:pPr>
                  <w:pStyle w:val="Huisstijl-Datumenbetreft"/>
                  <w:tabs>
                    <w:tab w:val="clear" w:pos="737"/>
                    <w:tab w:val="left" w:pos="-5954"/>
                    <w:tab w:val="left" w:pos="-5670"/>
                    <w:tab w:val="left" w:pos="1134"/>
                  </w:tabs>
                </w:pPr>
                <w:r>
                  <w:t>Datum</w:t>
                </w:r>
                <w:r w:rsidR="00E1490C">
                  <w:tab/>
                </w:r>
                <w:r w:rsidR="008D4C83">
                  <w:t>4 november 2026</w:t>
                </w:r>
              </w:p>
              <w:p w14:paraId="5988356D" w14:textId="77777777" w:rsidR="00200E13" w:rsidRDefault="00000000">
                <w:pPr>
                  <w:pStyle w:val="Huisstijl-Datumenbetreft"/>
                  <w:tabs>
                    <w:tab w:val="clear" w:pos="737"/>
                    <w:tab w:val="left" w:pos="-5954"/>
                    <w:tab w:val="left" w:pos="-5670"/>
                    <w:tab w:val="left" w:pos="1134"/>
                  </w:tabs>
                </w:pPr>
                <w:r>
                  <w:t>Betreft</w:t>
                </w:r>
                <w:r w:rsidR="00E1490C">
                  <w:tab/>
                </w:r>
                <w:r>
                  <w:t>Aanbieding n</w:t>
                </w:r>
                <w:r w:rsidR="002164BB">
                  <w:t>ota naar aanleiding van het nader verslag en</w:t>
                </w:r>
              </w:p>
              <w:p w14:paraId="59768770" w14:textId="77777777" w:rsidR="00200E13" w:rsidRDefault="00000000">
                <w:pPr>
                  <w:pStyle w:val="Huisstijl-Datumenbetreft"/>
                  <w:tabs>
                    <w:tab w:val="clear" w:pos="737"/>
                    <w:tab w:val="left" w:pos="-5954"/>
                    <w:tab w:val="left" w:pos="-5670"/>
                    <w:tab w:val="left" w:pos="1134"/>
                  </w:tabs>
                </w:pPr>
                <w:r>
                  <w:tab/>
                </w:r>
                <w:r w:rsidR="002164BB">
                  <w:t>derde nota</w:t>
                </w:r>
                <w:r>
                  <w:t xml:space="preserve"> </w:t>
                </w:r>
                <w:r w:rsidR="002164BB">
                  <w:t>van wijziging inzake het wetsvoorstel</w:t>
                </w:r>
              </w:p>
              <w:p w14:paraId="3336C2A8" w14:textId="77777777" w:rsidR="00CD5856" w:rsidRDefault="00000000">
                <w:pPr>
                  <w:pStyle w:val="Huisstijl-Datumenbetreft"/>
                  <w:tabs>
                    <w:tab w:val="clear" w:pos="737"/>
                    <w:tab w:val="left" w:pos="-5954"/>
                    <w:tab w:val="left" w:pos="-5670"/>
                    <w:tab w:val="left" w:pos="1134"/>
                  </w:tabs>
                </w:pPr>
                <w:r>
                  <w:tab/>
                </w:r>
                <w:r w:rsidR="002164BB">
                  <w:t xml:space="preserve">zeggenschap </w:t>
                </w:r>
                <w:r w:rsidR="002164BB">
                  <w:tab/>
                  <w:t>lichaamsmateriaal</w:t>
                </w:r>
                <w:r w:rsidR="0033150B">
                  <w:t xml:space="preserve"> (35844)</w:t>
                </w:r>
              </w:p>
              <w:p w14:paraId="56D6813E" w14:textId="77777777" w:rsidR="00CD5856" w:rsidRDefault="00CD5856">
                <w:pPr>
                  <w:pStyle w:val="Huisstijl-Datumenbetreft"/>
                  <w:tabs>
                    <w:tab w:val="left" w:pos="-5954"/>
                    <w:tab w:val="left" w:pos="-5670"/>
                  </w:tabs>
                </w:pPr>
              </w:p>
            </w:txbxContent>
          </v:textbox>
          <w10:wrap anchorx="page" anchory="page"/>
        </v:shape>
      </w:pict>
    </w:r>
    <w:r w:rsidR="002164BB">
      <w:rPr>
        <w:noProof/>
        <w:lang w:eastAsia="nl-NL" w:bidi="ar-SA"/>
      </w:rPr>
      <w:drawing>
        <wp:anchor distT="0" distB="0" distL="114300" distR="114300" simplePos="0" relativeHeight="251652096" behindDoc="1" locked="0" layoutInCell="1" allowOverlap="1" wp14:anchorId="5EF20F6A" wp14:editId="07464049">
          <wp:simplePos x="0" y="0"/>
          <wp:positionH relativeFrom="page">
            <wp:posOffset>4010660</wp:posOffset>
          </wp:positionH>
          <wp:positionV relativeFrom="page">
            <wp:posOffset>0</wp:posOffset>
          </wp:positionV>
          <wp:extent cx="2337684" cy="1582310"/>
          <wp:effectExtent l="19050" t="0" r="5466" b="0"/>
          <wp:wrapNone/>
          <wp:docPr id="6" name="Afbeelding 0" descr="Placeholder_Departme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laceholder_Departmen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36400" cy="158040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  <w:r w:rsidR="002164BB">
      <w:rPr>
        <w:noProof/>
        <w:lang w:eastAsia="nl-NL" w:bidi="ar-SA"/>
      </w:rPr>
      <w:drawing>
        <wp:anchor distT="0" distB="0" distL="114300" distR="114300" simplePos="0" relativeHeight="251651072" behindDoc="0" locked="0" layoutInCell="1" allowOverlap="1" wp14:anchorId="2D1CDDC7" wp14:editId="4774EA0B">
          <wp:simplePos x="0" y="0"/>
          <wp:positionH relativeFrom="page">
            <wp:posOffset>3542665</wp:posOffset>
          </wp:positionH>
          <wp:positionV relativeFrom="page">
            <wp:posOffset>0</wp:posOffset>
          </wp:positionV>
          <wp:extent cx="461175" cy="1582310"/>
          <wp:effectExtent l="19050" t="0" r="0" b="0"/>
          <wp:wrapNone/>
          <wp:docPr id="5" name="Afbeelding 1" descr="Placeholder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laceholder_Logo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64400" cy="1580400"/>
                  </a:xfrm>
                  <a:prstGeom prst="rect">
                    <a:avLst/>
                  </a:prstGeom>
                  <a:ln w="3175">
                    <a:noFill/>
                  </a:ln>
                </pic:spPr>
              </pic:pic>
            </a:graphicData>
          </a:graphic>
        </wp:anchor>
      </w:drawing>
    </w:r>
    <w:r>
      <w:rPr>
        <w:lang w:eastAsia="nl-NL" w:bidi="ar-SA"/>
      </w:rPr>
      <w:pict w14:anchorId="6B437E29">
        <v:shape id="Text Box 30" o:spid="_x0000_s3074" type="#_x0000_t202" style="position:absolute;margin-left:466.35pt;margin-top:154.8pt;width:99.2pt;height:630.7pt;z-index:251658240;visibility:visible;mso-position-horizontal-relative:page;mso-position-vertical-relative:page;mso-width-relative:margin;mso-height-relative:margin" strokecolor="white">
          <v:textbox inset="0,0,0,0">
            <w:txbxContent>
              <w:p w14:paraId="0A25706C" w14:textId="77777777" w:rsidR="00CD5856" w:rsidRDefault="00000000">
                <w:pPr>
                  <w:pStyle w:val="Huisstijl-AfzendgegevensW1"/>
                </w:pPr>
                <w:r>
                  <w:t>Bezoekadres</w:t>
                </w:r>
              </w:p>
              <w:p w14:paraId="5956891E" w14:textId="77777777" w:rsidR="00CD5856" w:rsidRDefault="00000000">
                <w:pPr>
                  <w:pStyle w:val="Huisstijl-Afzendgegevens"/>
                </w:pPr>
                <w:r>
                  <w:t>Parnassusplein 5</w:t>
                </w:r>
              </w:p>
              <w:p w14:paraId="67D73257" w14:textId="77777777" w:rsidR="00CD5856" w:rsidRDefault="00000000">
                <w:pPr>
                  <w:pStyle w:val="Huisstijl-Afzendgegevens"/>
                </w:pPr>
                <w:r>
                  <w:t>2511</w:t>
                </w:r>
                <w:r w:rsidR="008D59C5" w:rsidRPr="008D59C5">
                  <w:t xml:space="preserve"> </w:t>
                </w:r>
                <w:r>
                  <w:t>VX</w:t>
                </w:r>
                <w:r w:rsidR="00E1490C">
                  <w:t xml:space="preserve">  </w:t>
                </w:r>
                <w:r w:rsidR="008D59C5" w:rsidRPr="008D59C5">
                  <w:t>Den Haag</w:t>
                </w:r>
              </w:p>
              <w:p w14:paraId="45B329C4" w14:textId="77777777" w:rsidR="00CD5856" w:rsidRDefault="00000000">
                <w:pPr>
                  <w:pStyle w:val="Huisstijl-Afzendgegevens"/>
                </w:pPr>
                <w:r w:rsidRPr="008D59C5">
                  <w:t>www.rijksoverheid.nl</w:t>
                </w:r>
              </w:p>
              <w:p w14:paraId="05562F34" w14:textId="77777777" w:rsidR="00CD5856" w:rsidRDefault="00000000">
                <w:pPr>
                  <w:pStyle w:val="Huisstijl-ReferentiegegevenskopW2"/>
                </w:pPr>
                <w:r w:rsidRPr="008D59C5">
                  <w:t>Kenmerk</w:t>
                </w:r>
              </w:p>
              <w:p w14:paraId="565DA00D" w14:textId="77777777" w:rsidR="00CD5856" w:rsidRDefault="00000000">
                <w:pPr>
                  <w:pStyle w:val="Huisstijl-Referentiegegevens"/>
                </w:pPr>
                <w:bookmarkStart w:id="0" w:name="_Hlk117784077"/>
                <w:r>
                  <w:t>4481304-1101231-WJZ</w:t>
                </w:r>
              </w:p>
              <w:bookmarkEnd w:id="0"/>
              <w:p w14:paraId="60D1FB79" w14:textId="77777777" w:rsidR="00CD5856" w:rsidRPr="002B504F" w:rsidRDefault="00000000">
                <w:pPr>
                  <w:pStyle w:val="Huisstijl-ReferentiegegevenskopW1"/>
                </w:pPr>
                <w:r w:rsidRPr="008D59C5">
                  <w:t>Bijlage(n)</w:t>
                </w:r>
              </w:p>
              <w:p w14:paraId="72A9283F" w14:textId="77777777" w:rsidR="00215CB5" w:rsidRPr="00B44F54" w:rsidRDefault="00000000">
                <w:pPr>
                  <w:pStyle w:val="Huisstijl-ReferentiegegevenskopW1"/>
                  <w:rPr>
                    <w:b w:val="0"/>
                    <w:bCs/>
                  </w:rPr>
                </w:pPr>
                <w:r w:rsidRPr="00B44F54">
                  <w:rPr>
                    <w:b w:val="0"/>
                    <w:bCs/>
                  </w:rPr>
                  <w:t>4</w:t>
                </w:r>
              </w:p>
              <w:p w14:paraId="5E79EA2D" w14:textId="77777777" w:rsidR="00CD5856" w:rsidRDefault="00000000">
                <w:pPr>
                  <w:pStyle w:val="Huisstijl-ReferentiegegevenskopW1"/>
                </w:pPr>
                <w:r>
                  <w:t>Kenmerk afzender</w:t>
                </w:r>
              </w:p>
              <w:p w14:paraId="0619B2C4" w14:textId="77777777" w:rsidR="00CD5856" w:rsidRDefault="00CD5856">
                <w:pPr>
                  <w:pStyle w:val="Huisstijl-Referentiegegevens"/>
                </w:pPr>
              </w:p>
              <w:p w14:paraId="22EBCAB1" w14:textId="77777777" w:rsidR="00CD5856" w:rsidRDefault="00000000">
                <w:pPr>
                  <w:pStyle w:val="Huisstijl-Algemenevoorwaarden"/>
                </w:pPr>
                <w:r>
                  <w:t>Correspondentie uitsluitend richten aan het retouradres met vermelding van de datum en het kenmerk van deze brief.</w:t>
                </w:r>
              </w:p>
              <w:p w14:paraId="4ACBB8B3" w14:textId="77777777" w:rsidR="00CD5856" w:rsidRDefault="00CD5856"/>
            </w:txbxContent>
          </v:textbox>
          <w10:wrap anchorx="page" anchory="page"/>
        </v:shape>
      </w:pict>
    </w:r>
    <w:r>
      <w:rPr>
        <w:lang w:eastAsia="nl-NL" w:bidi="ar-SA"/>
      </w:rPr>
      <w:pict w14:anchorId="174BE6C1">
        <v:shape id="Text Box 28" o:spid="_x0000_s3075" type="#_x0000_t202" style="position:absolute;margin-left:79.4pt;margin-top:266.5pt;width:323.15pt;height:14.15pt;z-index:251656192;visibility:visible;mso-position-horizontal-relative:page;mso-position-vertical-relative:page;mso-width-relative:margin;mso-height-relative:margin" strokecolor="white">
          <v:textbox inset="0,0,0,0">
            <w:txbxContent>
              <w:p w14:paraId="445870EA" w14:textId="77777777" w:rsidR="00CD5856" w:rsidRDefault="00CD5856">
                <w:pPr>
                  <w:pStyle w:val="Huisstijl-Toezendgegevens"/>
                </w:pPr>
              </w:p>
            </w:txbxContent>
          </v:textbox>
          <w10:wrap anchorx="page" anchory="page"/>
        </v:shape>
      </w:pict>
    </w:r>
    <w:r>
      <w:rPr>
        <w:lang w:eastAsia="nl-NL" w:bidi="ar-SA"/>
      </w:rPr>
      <w:pict w14:anchorId="55E03754">
        <v:shape id="Text Box 27" o:spid="_x0000_s3076" type="#_x0000_t202" style="position:absolute;margin-left:79.4pt;margin-top:153.1pt;width:263.6pt;height:85.05pt;z-index:251655168;visibility:visible;mso-position-horizontal-relative:page;mso-position-vertical-relative:page;mso-width-relative:margin;mso-height-relative:margin" strokecolor="white">
          <v:textbox inset="0,0,0,0">
            <w:txbxContent>
              <w:p w14:paraId="1F204999" w14:textId="77777777" w:rsidR="00CD5856" w:rsidRDefault="00000000">
                <w:pPr>
                  <w:pStyle w:val="Huisstijl-Toezendgegevens"/>
                </w:pPr>
                <w:r>
                  <w:t>De Voorzitter van de Tweede Kamer</w:t>
                </w:r>
                <w:r>
                  <w:br/>
                  <w:t>der Staten-Generaal</w:t>
                </w:r>
                <w:r>
                  <w:br/>
                  <w:t>Postbus 20018</w:t>
                </w:r>
                <w:r>
                  <w:br/>
                  <w:t xml:space="preserve">2500 EA </w:t>
                </w:r>
                <w:r w:rsidR="00FC776C">
                  <w:t xml:space="preserve"> </w:t>
                </w:r>
                <w:r>
                  <w:t>DEN HAAG</w:t>
                </w:r>
              </w:p>
            </w:txbxContent>
          </v:textbox>
          <w10:wrap anchorx="page" anchory="page"/>
        </v:shape>
      </w:pict>
    </w:r>
    <w:r>
      <w:rPr>
        <w:lang w:eastAsia="nl-NL" w:bidi="ar-SA"/>
      </w:rPr>
      <w:pict w14:anchorId="15B77AB8">
        <v:shape id="Text Box 26" o:spid="_x0000_s3077" type="#_x0000_t202" style="position:absolute;margin-left:79.4pt;margin-top:134.95pt;width:282.75pt;height:11.35pt;z-index:251654144;visibility:visible;mso-position-horizontal-relative:page;mso-position-vertical-relative:page;mso-width-relative:margin;mso-height-relative:margin" strokecolor="white">
          <o:lock v:ext="edit" aspectratio="t"/>
          <v:textbox inset="0,0,0,0">
            <w:txbxContent>
              <w:p w14:paraId="7FF3AA4C" w14:textId="77777777" w:rsidR="00CD5856" w:rsidRDefault="00000000">
                <w:pPr>
                  <w:pStyle w:val="Huisstijl-Retouradres"/>
                </w:pPr>
                <w:r w:rsidRPr="008D59C5">
                  <w:t>&gt; Retouradres</w:t>
                </w:r>
                <w:r w:rsidR="00E1490C">
                  <w:t xml:space="preserve"> Postbus 20350 2500 E</w:t>
                </w:r>
                <w:r w:rsidR="005D327A">
                  <w:t>J</w:t>
                </w:r>
                <w:r w:rsidR="00E1490C">
                  <w:t xml:space="preserve">  Den Haag</w:t>
                </w:r>
              </w:p>
            </w:txbxContent>
          </v:textbox>
          <w10:wrap anchorx="page" anchory="page"/>
          <w10:anchorlock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57D31" w14:textId="77777777" w:rsidR="00CD5856" w:rsidRDefault="00000000">
    <w:pPr>
      <w:pStyle w:val="Koptekst"/>
    </w:pPr>
    <w:r>
      <w:rPr>
        <w:lang w:eastAsia="nl-NL" w:bidi="ar-SA"/>
      </w:rPr>
      <w:pict w14:anchorId="7B61D1E8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3079" type="#_x0000_t202" style="position:absolute;margin-left:466.35pt;margin-top:152.5pt;width:99.2pt;height:630.7pt;z-index:251659264;visibility:visible;mso-position-horizontal-relative:page;mso-position-vertical-relative:page;mso-width-relative:margin;mso-height-relative:margin" strokecolor="white">
          <v:textbox inset="0,0,0,0">
            <w:txbxContent>
              <w:p w14:paraId="06251C9D" w14:textId="77777777" w:rsidR="00CD5856" w:rsidRDefault="00000000">
                <w:pPr>
                  <w:pStyle w:val="Huisstijl-ReferentiegegevenskopW2"/>
                </w:pPr>
                <w:r w:rsidRPr="008D59C5">
                  <w:t>Kenmerk</w:t>
                </w:r>
              </w:p>
              <w:p w14:paraId="58C7690F" w14:textId="77777777" w:rsidR="00C95CA9" w:rsidRPr="00C95CA9" w:rsidRDefault="00000000" w:rsidP="00C95CA9">
                <w:pPr>
                  <w:pStyle w:val="Huisstijl-Referentiegegevens"/>
                </w:pPr>
                <w:r w:rsidRPr="00C95CA9">
                  <w:t>4481304-1101231-WJZ</w:t>
                </w:r>
              </w:p>
              <w:p w14:paraId="75163CDD" w14:textId="77777777" w:rsidR="00CD5856" w:rsidRDefault="00CD5856">
                <w:pPr>
                  <w:pStyle w:val="Huisstijl-Referentiegegevens"/>
                </w:pPr>
              </w:p>
            </w:txbxContent>
          </v:textbox>
          <w10:wrap anchorx="page" anchory="page"/>
        </v:shape>
      </w:pict>
    </w:r>
    <w:r>
      <w:rPr>
        <w:lang w:eastAsia="nl-NL" w:bidi="ar-SA"/>
      </w:rPr>
      <w:pict w14:anchorId="72BEA5F1">
        <v:shape id="Text Box 18" o:spid="_x0000_s3080" type="#_x0000_t202" style="position:absolute;margin-left:466.35pt;margin-top:805.15pt;width:99.2pt;height:16.85pt;z-index:251660288;visibility:visible;mso-position-horizontal-relative:page;mso-position-vertical-relative:page;mso-width-relative:margin;mso-height-relative:margin" strokecolor="white">
          <v:textbox inset="0,0,0,0">
            <w:txbxContent>
              <w:p w14:paraId="6C443B20" w14:textId="77777777" w:rsidR="00CD5856" w:rsidRDefault="00000000">
                <w:pPr>
                  <w:pStyle w:val="Huisstijl-Paginanummer"/>
                </w:pPr>
                <w:r>
                  <w:t>Pagina</w:t>
                </w:r>
                <w:r w:rsidR="00E1490C">
                  <w:t xml:space="preserve"> </w:t>
                </w:r>
                <w:r w:rsidR="00C62B6C">
                  <w:fldChar w:fldCharType="begin"/>
                </w:r>
                <w:r w:rsidR="00C62B6C">
                  <w:instrText xml:space="preserve"> PAGE    \* MERGEFORMAT </w:instrText>
                </w:r>
                <w:r w:rsidR="00C62B6C">
                  <w:fldChar w:fldCharType="separate"/>
                </w:r>
                <w:r w:rsidR="009F419D">
                  <w:rPr>
                    <w:noProof/>
                  </w:rPr>
                  <w:t>2</w:t>
                </w:r>
                <w:r w:rsidR="00C62B6C">
                  <w:rPr>
                    <w:noProof/>
                  </w:rPr>
                  <w:fldChar w:fldCharType="end"/>
                </w:r>
                <w:r w:rsidR="00E1490C">
                  <w:t xml:space="preserve"> </w:t>
                </w:r>
                <w:r>
                  <w:t>van</w:t>
                </w:r>
                <w:r w:rsidR="00E1490C">
                  <w:t xml:space="preserve"> </w:t>
                </w:r>
                <w:r w:rsidR="00200E13">
                  <w:fldChar w:fldCharType="begin"/>
                </w:r>
                <w:r>
                  <w:instrText xml:space="preserve"> SECTIONPAGES  \* Arabic  \* MERGEFORMAT </w:instrText>
                </w:r>
                <w:r w:rsidR="00200E13">
                  <w:fldChar w:fldCharType="separate"/>
                </w:r>
                <w:r w:rsidR="00200E13">
                  <w:rPr>
                    <w:noProof/>
                  </w:rPr>
                  <w:t>1</w:t>
                </w:r>
                <w:r w:rsidR="00200E13">
                  <w:rPr>
                    <w:noProof/>
                  </w:rPr>
                  <w:fldChar w:fldCharType="end"/>
                </w:r>
              </w:p>
              <w:p w14:paraId="109D2F24" w14:textId="77777777" w:rsidR="00CD5856" w:rsidRDefault="00CD5856"/>
              <w:p w14:paraId="79263CEF" w14:textId="77777777" w:rsidR="00CD5856" w:rsidRDefault="00CD5856">
                <w:pPr>
                  <w:pStyle w:val="Huisstijl-Paginanummer"/>
                </w:pPr>
              </w:p>
              <w:p w14:paraId="4AFC9A41" w14:textId="77777777" w:rsidR="00CD5856" w:rsidRDefault="00CD5856">
                <w:pPr>
                  <w:pStyle w:val="Huisstijl-Paginanummer"/>
                </w:pPr>
              </w:p>
            </w:txbxContent>
          </v:textbox>
          <w10:wrap anchorx="page" anchory="page"/>
          <w10:anchorlock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0F3B4" w14:textId="77777777" w:rsidR="00CD5856" w:rsidRDefault="00000000">
    <w:pPr>
      <w:pStyle w:val="Koptekst"/>
    </w:pPr>
    <w:r>
      <w:rPr>
        <w:lang w:eastAsia="nl-NL" w:bidi="ar-SA"/>
      </w:rPr>
      <w:pict w14:anchorId="16F107B6">
        <v:shapetype id="_x0000_t202" coordsize="21600,21600" o:spt="202" path="m,l,21600r21600,l21600,xe">
          <v:stroke joinstyle="miter"/>
          <v:path gradientshapeok="t" o:connecttype="rect"/>
        </v:shapetype>
        <v:shape id="Text Box 16" o:spid="_x0000_s3081" type="#_x0000_t202" style="position:absolute;margin-left:79.5pt;margin-top:296.75pt;width:323.1pt;height:36pt;z-index:251664384;visibility:visible;mso-position-horizontal-relative:page;mso-position-vertical-relative:page;mso-width-relative:margin;mso-height-relative:margin" strokecolor="white">
          <v:textbox style="mso-fit-shape-to-text:t" inset="0,0,0,0">
            <w:txbxContent>
              <w:p w14:paraId="112B7429" w14:textId="77777777" w:rsidR="00CD5856" w:rsidRDefault="00000000">
                <w:pPr>
                  <w:pStyle w:val="Huisstijl-Datumenbetreft"/>
                  <w:tabs>
                    <w:tab w:val="left" w:pos="-5954"/>
                    <w:tab w:val="left" w:pos="-5670"/>
                  </w:tabs>
                </w:pPr>
                <w:r>
                  <w:t>Datum</w:t>
                </w:r>
                <w:r>
                  <w:tab/>
                </w:r>
                <w:sdt>
                  <w:sdtPr>
                    <w:alias w:val="Date"/>
                    <w:tag w:val="Date"/>
                    <w:id w:val="23837501"/>
                    <w:dataBinding w:prefixMappings="xmlns:dg='http://docgen.org/date' " w:xpath="/dg:DocgenData[1]/dg:Date[1]" w:storeItemID="{638E1AF9-0BBE-4B94-A3F4-F6B5671D83EA}"/>
                    <w:date w:fullDate="2014-06-26T00:00:00Z">
                      <w:dateFormat w:val="d MMMM YYYY"/>
                      <w:lid w:val="nl-NL"/>
                      <w:storeMappedDataAs w:val="dateTime"/>
                      <w:calendar w:val="gregorian"/>
                    </w:date>
                  </w:sdtPr>
                  <w:sdtContent>
                    <w:r w:rsidR="00B44F54">
                      <w:t>26 juni 2014</w:t>
                    </w:r>
                  </w:sdtContent>
                </w:sdt>
              </w:p>
              <w:p w14:paraId="4B140104" w14:textId="77777777" w:rsidR="00CD5856" w:rsidRDefault="00000000">
                <w:pPr>
                  <w:pStyle w:val="Huisstijl-Datumenbetreft"/>
                  <w:tabs>
                    <w:tab w:val="left" w:pos="-5954"/>
                    <w:tab w:val="left" w:pos="-5670"/>
                  </w:tabs>
                </w:pPr>
                <w:r>
                  <w:t>Betreft</w:t>
                </w:r>
                <w:r>
                  <w:tab/>
                </w:r>
                <w:r w:rsidR="008D59C5">
                  <w:t>BETREFT</w:t>
                </w:r>
              </w:p>
              <w:p w14:paraId="5977D22A" w14:textId="77777777" w:rsidR="00CD5856" w:rsidRDefault="00CD5856">
                <w:pPr>
                  <w:pStyle w:val="Huisstijl-Datumenbetreft"/>
                  <w:tabs>
                    <w:tab w:val="left" w:pos="-5954"/>
                    <w:tab w:val="left" w:pos="-5670"/>
                  </w:tabs>
                </w:pPr>
              </w:p>
            </w:txbxContent>
          </v:textbox>
          <w10:wrap type="topAndBottom" anchorx="page" anchory="page"/>
        </v:shape>
      </w:pict>
    </w:r>
    <w:r w:rsidR="00E1490C">
      <w:rPr>
        <w:noProof/>
        <w:lang w:eastAsia="nl-NL" w:bidi="ar-SA"/>
      </w:rPr>
      <w:drawing>
        <wp:anchor distT="0" distB="0" distL="114300" distR="114300" simplePos="0" relativeHeight="251650048" behindDoc="0" locked="0" layoutInCell="1" allowOverlap="1" wp14:anchorId="37C1A004" wp14:editId="1A249D8F">
          <wp:simplePos x="0" y="0"/>
          <wp:positionH relativeFrom="page">
            <wp:posOffset>3542665</wp:posOffset>
          </wp:positionH>
          <wp:positionV relativeFrom="page">
            <wp:posOffset>0</wp:posOffset>
          </wp:positionV>
          <wp:extent cx="464400" cy="1580400"/>
          <wp:effectExtent l="0" t="0" r="0" b="0"/>
          <wp:wrapNone/>
          <wp:docPr id="3" name="Afbeelding 1" descr="Placeholder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laceholder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4400" cy="1580400"/>
                  </a:xfrm>
                  <a:prstGeom prst="rect">
                    <a:avLst/>
                  </a:prstGeom>
                  <a:ln w="3175">
                    <a:noFill/>
                  </a:ln>
                </pic:spPr>
              </pic:pic>
            </a:graphicData>
          </a:graphic>
        </wp:anchor>
      </w:drawing>
    </w:r>
    <w:r w:rsidR="00E1490C">
      <w:rPr>
        <w:noProof/>
        <w:lang w:eastAsia="nl-NL" w:bidi="ar-SA"/>
      </w:rPr>
      <w:drawing>
        <wp:anchor distT="0" distB="0" distL="114300" distR="114300" simplePos="0" relativeHeight="251649024" behindDoc="1" locked="0" layoutInCell="1" allowOverlap="1" wp14:anchorId="09BD4434" wp14:editId="3CEE3CC8">
          <wp:simplePos x="0" y="0"/>
          <wp:positionH relativeFrom="page">
            <wp:posOffset>4010660</wp:posOffset>
          </wp:positionH>
          <wp:positionV relativeFrom="page">
            <wp:posOffset>0</wp:posOffset>
          </wp:positionV>
          <wp:extent cx="2336400" cy="1580400"/>
          <wp:effectExtent l="0" t="0" r="0" b="0"/>
          <wp:wrapNone/>
          <wp:docPr id="4" name="Afbeelding 0" descr="Placeholder_Departme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laceholder_Department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336400" cy="158040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  <w:r>
      <w:rPr>
        <w:lang w:eastAsia="nl-NL" w:bidi="ar-SA"/>
      </w:rPr>
      <w:pict w14:anchorId="1A9E9FD9">
        <v:shape id="_x0000_s3082" type="#_x0000_t202" style="position:absolute;margin-left:466.35pt;margin-top:154.7pt;width:99.2pt;height:630.7pt;z-index:251665408;visibility:visible;mso-position-horizontal-relative:page;mso-position-vertical-relative:page;mso-width-relative:margin;mso-height-relative:margin" strokecolor="white">
          <v:textbox inset="0,0,0,0">
            <w:txbxContent>
              <w:p w14:paraId="2D83CE07" w14:textId="77777777" w:rsidR="00CD5856" w:rsidRDefault="00000000">
                <w:pPr>
                  <w:pStyle w:val="Huisstijl-Afzendgegevens"/>
                </w:pPr>
                <w:r w:rsidRPr="008D59C5">
                  <w:t>Rijnstraat 50</w:t>
                </w:r>
              </w:p>
              <w:p w14:paraId="3483BA23" w14:textId="77777777" w:rsidR="00CD5856" w:rsidRDefault="00000000">
                <w:pPr>
                  <w:pStyle w:val="Huisstijl-Afzendgegevens"/>
                </w:pPr>
                <w:r w:rsidRPr="008D59C5">
                  <w:t>Den Haag</w:t>
                </w:r>
              </w:p>
              <w:p w14:paraId="3C889127" w14:textId="77777777" w:rsidR="00CD5856" w:rsidRDefault="00000000">
                <w:pPr>
                  <w:pStyle w:val="Huisstijl-Afzendgegevens"/>
                </w:pPr>
                <w:r w:rsidRPr="008D59C5">
                  <w:t>www.rijksoverheid.nl</w:t>
                </w:r>
              </w:p>
              <w:p w14:paraId="5E356719" w14:textId="77777777" w:rsidR="00CD5856" w:rsidRDefault="00000000">
                <w:pPr>
                  <w:pStyle w:val="Huisstijl-AfzendgegevenskopW1"/>
                </w:pPr>
                <w:r>
                  <w:t>Contactpersoon</w:t>
                </w:r>
              </w:p>
              <w:p w14:paraId="41C1136E" w14:textId="77777777" w:rsidR="00CD5856" w:rsidRDefault="00000000">
                <w:pPr>
                  <w:pStyle w:val="Huisstijl-Afzendgegevens"/>
                </w:pPr>
                <w:r w:rsidRPr="008D59C5">
                  <w:t>ing. J.A. Ramlal</w:t>
                </w:r>
              </w:p>
              <w:p w14:paraId="27134BA3" w14:textId="77777777" w:rsidR="00CD5856" w:rsidRDefault="00000000">
                <w:pPr>
                  <w:pStyle w:val="Huisstijl-Afzendgegevens"/>
                </w:pPr>
                <w:r w:rsidRPr="008D59C5">
                  <w:t>ja.ramlal@minvws.nl</w:t>
                </w:r>
              </w:p>
              <w:p w14:paraId="2A497C8A" w14:textId="77777777" w:rsidR="00CD5856" w:rsidRDefault="00000000">
                <w:pPr>
                  <w:pStyle w:val="Huisstijl-ReferentiegegevenskopW2"/>
                </w:pPr>
                <w:r>
                  <w:t>Ons kenmerk</w:t>
                </w:r>
              </w:p>
              <w:p w14:paraId="603B892E" w14:textId="77777777" w:rsidR="00CD5856" w:rsidRDefault="00000000">
                <w:pPr>
                  <w:pStyle w:val="Huisstijl-Referentiegegevens"/>
                </w:pPr>
                <w:r>
                  <w:t>KENMERK</w:t>
                </w:r>
              </w:p>
              <w:p w14:paraId="670A9BC0" w14:textId="77777777" w:rsidR="00CD5856" w:rsidRDefault="00000000">
                <w:pPr>
                  <w:pStyle w:val="Huisstijl-ReferentiegegevenskopW1"/>
                </w:pPr>
                <w:r>
                  <w:t>Uw kenmerk</w:t>
                </w:r>
              </w:p>
              <w:p w14:paraId="1D060020" w14:textId="77777777" w:rsidR="00CD5856" w:rsidRDefault="00000000">
                <w:pPr>
                  <w:pStyle w:val="Huisstijl-Referentiegegevens"/>
                </w:pPr>
                <w:r>
                  <w:t>UW BRIEF</w:t>
                </w:r>
              </w:p>
            </w:txbxContent>
          </v:textbox>
          <w10:wrap anchorx="page" anchory="page"/>
        </v:shape>
      </w:pict>
    </w:r>
    <w:r>
      <w:rPr>
        <w:lang w:eastAsia="nl-NL" w:bidi="ar-SA"/>
      </w:rPr>
      <w:pict w14:anchorId="5266FD7B">
        <v:shape id="_x0000_s3083" type="#_x0000_t202" style="position:absolute;margin-left:79.4pt;margin-top:152.95pt;width:235.3pt;height:85.05pt;z-index:251662336;visibility:visible;mso-position-horizontal-relative:page;mso-position-vertical-relative:page;mso-width-relative:margin;mso-height-relative:margin" strokecolor="white">
          <v:textbox inset="0,0,0,0">
            <w:txbxContent>
              <w:p w14:paraId="42A826D9" w14:textId="77777777" w:rsidR="00CD5856" w:rsidRDefault="00000000">
                <w:pPr>
                  <w:pStyle w:val="Huisstijl-Toezendgegevens"/>
                </w:pPr>
                <w:r w:rsidRPr="008D59C5">
                  <w:t>De Voorzitter van de Tweede Kamer</w:t>
                </w:r>
                <w:r w:rsidRPr="008D59C5">
                  <w:br/>
                  <w:t>der Staten-Generaal</w:t>
                </w:r>
                <w:r w:rsidRPr="008D59C5">
                  <w:br/>
                  <w:t>Postbus 20018</w:t>
                </w:r>
                <w:r w:rsidRPr="008D59C5">
                  <w:br/>
                  <w:t>2500 EA DEN HAAG</w:t>
                </w:r>
              </w:p>
            </w:txbxContent>
          </v:textbox>
          <w10:wrap anchorx="page" anchory="page"/>
        </v:shape>
      </w:pict>
    </w:r>
    <w:r>
      <w:rPr>
        <w:lang w:eastAsia="nl-NL" w:bidi="ar-SA"/>
      </w:rPr>
      <w:pict w14:anchorId="5417339F">
        <v:shape id="_x0000_s3084" type="#_x0000_t202" style="position:absolute;margin-left:466.35pt;margin-top:805.1pt;width:57.55pt;height:8.5pt;z-index:251666432;visibility:visible;mso-position-horizontal-relative:page;mso-position-vertical-relative:page;mso-width-relative:margin;mso-height-relative:margin" strokecolor="white">
          <v:textbox inset="0,0,0,0">
            <w:txbxContent>
              <w:p w14:paraId="0A8FB553" w14:textId="77777777" w:rsidR="00CD5856" w:rsidRDefault="00000000">
                <w:pPr>
                  <w:pStyle w:val="Huisstijl-Paginanummer"/>
                </w:pPr>
                <w:r>
                  <w:t xml:space="preserve">Pagina </w:t>
                </w:r>
                <w:r w:rsidR="00C62B6C">
                  <w:fldChar w:fldCharType="begin"/>
                </w:r>
                <w:r w:rsidR="00C62B6C">
                  <w:instrText xml:space="preserve"> PAGE    \* MERGEFORMAT </w:instrText>
                </w:r>
                <w:r w:rsidR="00C62B6C">
                  <w:fldChar w:fldCharType="separate"/>
                </w:r>
                <w:r w:rsidR="009F419D">
                  <w:rPr>
                    <w:noProof/>
                  </w:rPr>
                  <w:t>1</w:t>
                </w:r>
                <w:r w:rsidR="00C62B6C">
                  <w:rPr>
                    <w:noProof/>
                  </w:rPr>
                  <w:fldChar w:fldCharType="end"/>
                </w:r>
                <w:r>
                  <w:t xml:space="preserve"> van </w:t>
                </w:r>
                <w:r w:rsidR="00200E13">
                  <w:fldChar w:fldCharType="begin"/>
                </w:r>
                <w:r>
                  <w:instrText xml:space="preserve"> SECTIONPAGES  \* Arabic  \* MERGEFORMAT </w:instrText>
                </w:r>
                <w:r w:rsidR="00200E13">
                  <w:fldChar w:fldCharType="separate"/>
                </w:r>
                <w:r w:rsidR="00200E13">
                  <w:rPr>
                    <w:noProof/>
                  </w:rPr>
                  <w:t>1</w:t>
                </w:r>
                <w:r w:rsidR="00200E13"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  <w10:anchorlock/>
        </v:shape>
      </w:pict>
    </w:r>
    <w:r>
      <w:rPr>
        <w:lang w:eastAsia="nl-NL" w:bidi="ar-SA"/>
      </w:rPr>
      <w:pict w14:anchorId="19242FBC">
        <v:shape id="_x0000_s3085" type="#_x0000_t202" style="position:absolute;margin-left:79.4pt;margin-top:266.5pt;width:323.15pt;height:14.15pt;z-index:251663360;visibility:visible;mso-position-horizontal-relative:page;mso-position-vertical-relative:page;mso-width-relative:margin;mso-height-relative:margin" strokecolor="white">
          <v:textbox inset="0,0,0,0">
            <w:txbxContent>
              <w:p w14:paraId="1CACA923" w14:textId="77777777" w:rsidR="00CD5856" w:rsidRDefault="00CD5856">
                <w:pPr>
                  <w:pStyle w:val="Huisstijl-Toezendgegevens"/>
                </w:pPr>
              </w:p>
            </w:txbxContent>
          </v:textbox>
          <w10:wrap anchorx="page" anchory="page"/>
        </v:shape>
      </w:pict>
    </w:r>
    <w:r>
      <w:rPr>
        <w:lang w:eastAsia="nl-NL" w:bidi="ar-SA"/>
      </w:rPr>
      <w:pict w14:anchorId="1C47F207">
        <v:shape id="_x0000_s3086" type="#_x0000_t202" style="position:absolute;margin-left:79.4pt;margin-top:135.05pt;width:282.75pt;height:11.35pt;z-index:251661312;visibility:visible;mso-position-horizontal-relative:page;mso-position-vertical-relative:page;mso-width-relative:margin;mso-height-relative:margin" strokecolor="white">
          <o:lock v:ext="edit" aspectratio="t"/>
          <v:textbox inset="0,0,0,0">
            <w:txbxContent>
              <w:p w14:paraId="307E4615" w14:textId="77777777" w:rsidR="00CD5856" w:rsidRDefault="00000000">
                <w:pPr>
                  <w:pStyle w:val="Huisstijl-Retouradres"/>
                </w:pPr>
                <w:r>
                  <w:t xml:space="preserve">&gt; Retouradres </w:t>
                </w:r>
              </w:p>
            </w:txbxContent>
          </v:textbox>
          <w10:wrap anchorx="page" anchory="page"/>
          <w10:anchorlock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8A576F"/>
    <w:multiLevelType w:val="hybridMultilevel"/>
    <w:tmpl w:val="DB8AF5D4"/>
    <w:lvl w:ilvl="0" w:tplc="43D6CABA">
      <w:numFmt w:val="bullet"/>
      <w:lvlText w:val=""/>
      <w:lvlJc w:val="left"/>
      <w:pPr>
        <w:ind w:left="720" w:hanging="360"/>
      </w:pPr>
      <w:rPr>
        <w:rFonts w:ascii="Wingdings" w:eastAsia="DejaVu Sans" w:hAnsi="Wingdings" w:cs="Lohit Hindi" w:hint="default"/>
      </w:rPr>
    </w:lvl>
    <w:lvl w:ilvl="1" w:tplc="EC8428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DB056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D45A0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826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8A35F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E29B9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3A0A5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23228A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5014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defaultTabStop w:val="170"/>
  <w:autoHyphenation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3087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459"/>
    <w:rsid w:val="00034261"/>
    <w:rsid w:val="000344CB"/>
    <w:rsid w:val="00050D5B"/>
    <w:rsid w:val="000B1832"/>
    <w:rsid w:val="000B45B1"/>
    <w:rsid w:val="000C29E1"/>
    <w:rsid w:val="000D0CCB"/>
    <w:rsid w:val="000D6D8A"/>
    <w:rsid w:val="000E2F12"/>
    <w:rsid w:val="000E54B6"/>
    <w:rsid w:val="00110C16"/>
    <w:rsid w:val="00113778"/>
    <w:rsid w:val="00125BDF"/>
    <w:rsid w:val="00155535"/>
    <w:rsid w:val="00172CD9"/>
    <w:rsid w:val="001B41E1"/>
    <w:rsid w:val="001B7303"/>
    <w:rsid w:val="00200E13"/>
    <w:rsid w:val="00215CB5"/>
    <w:rsid w:val="002164BB"/>
    <w:rsid w:val="00235AED"/>
    <w:rsid w:val="00241BB9"/>
    <w:rsid w:val="00251109"/>
    <w:rsid w:val="00252865"/>
    <w:rsid w:val="00273FF2"/>
    <w:rsid w:val="00297795"/>
    <w:rsid w:val="002B1D9F"/>
    <w:rsid w:val="002B504F"/>
    <w:rsid w:val="002D22FE"/>
    <w:rsid w:val="002F4886"/>
    <w:rsid w:val="003313BE"/>
    <w:rsid w:val="0033150B"/>
    <w:rsid w:val="003337DE"/>
    <w:rsid w:val="00334C45"/>
    <w:rsid w:val="003451E2"/>
    <w:rsid w:val="00347F1B"/>
    <w:rsid w:val="003B287C"/>
    <w:rsid w:val="003B48D4"/>
    <w:rsid w:val="003C472B"/>
    <w:rsid w:val="003C6ED5"/>
    <w:rsid w:val="003C700C"/>
    <w:rsid w:val="003C7185"/>
    <w:rsid w:val="003D27F8"/>
    <w:rsid w:val="003E07EA"/>
    <w:rsid w:val="003F3A47"/>
    <w:rsid w:val="0042703D"/>
    <w:rsid w:val="0043480A"/>
    <w:rsid w:val="00437B5F"/>
    <w:rsid w:val="004509BE"/>
    <w:rsid w:val="0045486D"/>
    <w:rsid w:val="00460562"/>
    <w:rsid w:val="00463DBC"/>
    <w:rsid w:val="004934A8"/>
    <w:rsid w:val="004F0B09"/>
    <w:rsid w:val="00516D6A"/>
    <w:rsid w:val="00523C02"/>
    <w:rsid w:val="0054393C"/>
    <w:rsid w:val="00544135"/>
    <w:rsid w:val="005600D7"/>
    <w:rsid w:val="005677D6"/>
    <w:rsid w:val="00582E97"/>
    <w:rsid w:val="00587714"/>
    <w:rsid w:val="005C3CD4"/>
    <w:rsid w:val="005D327A"/>
    <w:rsid w:val="0063555A"/>
    <w:rsid w:val="00635C97"/>
    <w:rsid w:val="00686885"/>
    <w:rsid w:val="006922AC"/>
    <w:rsid w:val="00697032"/>
    <w:rsid w:val="006B16C1"/>
    <w:rsid w:val="006F4DDC"/>
    <w:rsid w:val="00724D25"/>
    <w:rsid w:val="0074764C"/>
    <w:rsid w:val="007538C8"/>
    <w:rsid w:val="00763E81"/>
    <w:rsid w:val="00776965"/>
    <w:rsid w:val="007A4F37"/>
    <w:rsid w:val="007B028B"/>
    <w:rsid w:val="007B6A41"/>
    <w:rsid w:val="007D0F21"/>
    <w:rsid w:val="007D23C6"/>
    <w:rsid w:val="007E36BA"/>
    <w:rsid w:val="007F380D"/>
    <w:rsid w:val="007F4A98"/>
    <w:rsid w:val="0087691C"/>
    <w:rsid w:val="00893C24"/>
    <w:rsid w:val="008A21F4"/>
    <w:rsid w:val="008D4C83"/>
    <w:rsid w:val="008D59C5"/>
    <w:rsid w:val="008D618A"/>
    <w:rsid w:val="008E210E"/>
    <w:rsid w:val="008E4B89"/>
    <w:rsid w:val="008F33AD"/>
    <w:rsid w:val="00960E2B"/>
    <w:rsid w:val="00985A65"/>
    <w:rsid w:val="009938AC"/>
    <w:rsid w:val="009A31BF"/>
    <w:rsid w:val="009B2459"/>
    <w:rsid w:val="009C4777"/>
    <w:rsid w:val="009D3C77"/>
    <w:rsid w:val="009D7D63"/>
    <w:rsid w:val="009F419D"/>
    <w:rsid w:val="00A52DBE"/>
    <w:rsid w:val="00A83BE3"/>
    <w:rsid w:val="00AA61EA"/>
    <w:rsid w:val="00AD270D"/>
    <w:rsid w:val="00AD6139"/>
    <w:rsid w:val="00AF6BEC"/>
    <w:rsid w:val="00B44F54"/>
    <w:rsid w:val="00B8296E"/>
    <w:rsid w:val="00B82F43"/>
    <w:rsid w:val="00BA7566"/>
    <w:rsid w:val="00BC481F"/>
    <w:rsid w:val="00BD75C1"/>
    <w:rsid w:val="00C30B62"/>
    <w:rsid w:val="00C3438D"/>
    <w:rsid w:val="00C62B6C"/>
    <w:rsid w:val="00C81260"/>
    <w:rsid w:val="00C95CA9"/>
    <w:rsid w:val="00CA061B"/>
    <w:rsid w:val="00CD4AED"/>
    <w:rsid w:val="00CD5856"/>
    <w:rsid w:val="00CF0F2E"/>
    <w:rsid w:val="00CF3E82"/>
    <w:rsid w:val="00D54679"/>
    <w:rsid w:val="00D67BAF"/>
    <w:rsid w:val="00DA15A1"/>
    <w:rsid w:val="00DC7639"/>
    <w:rsid w:val="00E1490C"/>
    <w:rsid w:val="00E35191"/>
    <w:rsid w:val="00E37122"/>
    <w:rsid w:val="00E63B85"/>
    <w:rsid w:val="00E85195"/>
    <w:rsid w:val="00EA275E"/>
    <w:rsid w:val="00EE23CE"/>
    <w:rsid w:val="00EE2A9D"/>
    <w:rsid w:val="00F32EA9"/>
    <w:rsid w:val="00F47520"/>
    <w:rsid w:val="00F56EBE"/>
    <w:rsid w:val="00F72360"/>
    <w:rsid w:val="00F847BF"/>
    <w:rsid w:val="00F87E88"/>
    <w:rsid w:val="00FA7998"/>
    <w:rsid w:val="00FA7BD2"/>
    <w:rsid w:val="00FC0D45"/>
    <w:rsid w:val="00FC776C"/>
    <w:rsid w:val="00FD036B"/>
    <w:rsid w:val="00FE4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87"/>
    <o:shapelayout v:ext="edit">
      <o:idmap v:ext="edit" data="2"/>
    </o:shapelayout>
  </w:shapeDefaults>
  <w:decimalSymbol w:val=","/>
  <w:listSeparator w:val=";"/>
  <w14:docId w14:val="0231F4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kern w:val="3"/>
        <w:sz w:val="24"/>
        <w:szCs w:val="24"/>
        <w:lang w:val="nl-N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D5856"/>
    <w:pPr>
      <w:spacing w:line="240" w:lineRule="exact"/>
    </w:pPr>
    <w:rPr>
      <w:rFonts w:ascii="Verdana" w:hAnsi="Verdana"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eading">
    <w:name w:val="Heading"/>
    <w:basedOn w:val="Standaard"/>
    <w:next w:val="Textbody"/>
    <w:rsid w:val="00CD5856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ard"/>
    <w:rsid w:val="00CD5856"/>
    <w:pPr>
      <w:spacing w:after="120"/>
    </w:pPr>
  </w:style>
  <w:style w:type="paragraph" w:styleId="Lijst">
    <w:name w:val="List"/>
    <w:basedOn w:val="Textbody"/>
    <w:rsid w:val="00CD5856"/>
  </w:style>
  <w:style w:type="paragraph" w:customStyle="1" w:styleId="Caption1">
    <w:name w:val="Caption1"/>
    <w:basedOn w:val="Standaard"/>
    <w:rsid w:val="00CD5856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ard"/>
    <w:rsid w:val="00CD5856"/>
    <w:pPr>
      <w:suppressLineNumbers/>
    </w:pPr>
  </w:style>
  <w:style w:type="paragraph" w:customStyle="1" w:styleId="Heading11">
    <w:name w:val="Heading 11"/>
    <w:basedOn w:val="Heading"/>
    <w:next w:val="Textbody"/>
    <w:rsid w:val="00CD5856"/>
    <w:pPr>
      <w:pageBreakBefore/>
      <w:spacing w:before="340" w:after="170"/>
      <w:ind w:left="-850"/>
    </w:pPr>
    <w:rPr>
      <w:b/>
      <w:bCs/>
      <w:sz w:val="40"/>
    </w:rPr>
  </w:style>
  <w:style w:type="paragraph" w:customStyle="1" w:styleId="Heading21">
    <w:name w:val="Heading 21"/>
    <w:basedOn w:val="Heading"/>
    <w:next w:val="Textbody"/>
    <w:rsid w:val="00CD5856"/>
    <w:pPr>
      <w:spacing w:before="340" w:after="170"/>
      <w:ind w:left="-850"/>
    </w:pPr>
    <w:rPr>
      <w:b/>
      <w:bCs/>
      <w:i/>
      <w:iCs/>
      <w:sz w:val="32"/>
    </w:rPr>
  </w:style>
  <w:style w:type="paragraph" w:customStyle="1" w:styleId="Heading31">
    <w:name w:val="Heading 31"/>
    <w:basedOn w:val="Heading"/>
    <w:next w:val="Textbody"/>
    <w:rsid w:val="00CD5856"/>
    <w:pPr>
      <w:spacing w:before="340" w:after="170"/>
      <w:ind w:left="-850"/>
    </w:pPr>
    <w:rPr>
      <w:b/>
      <w:bCs/>
    </w:rPr>
  </w:style>
  <w:style w:type="paragraph" w:styleId="Titel">
    <w:name w:val="Title"/>
    <w:basedOn w:val="Heading"/>
    <w:next w:val="Ondertitel"/>
    <w:rsid w:val="00CD5856"/>
    <w:rPr>
      <w:b/>
      <w:bCs/>
      <w:sz w:val="48"/>
      <w:szCs w:val="36"/>
    </w:rPr>
  </w:style>
  <w:style w:type="paragraph" w:styleId="Ondertitel">
    <w:name w:val="Subtitle"/>
    <w:basedOn w:val="Heading"/>
    <w:next w:val="Textbody"/>
    <w:rsid w:val="00CD5856"/>
    <w:pPr>
      <w:jc w:val="center"/>
    </w:pPr>
    <w:rPr>
      <w:i/>
      <w:iCs/>
    </w:rPr>
  </w:style>
  <w:style w:type="paragraph" w:customStyle="1" w:styleId="ContentsHeading">
    <w:name w:val="Contents Heading"/>
    <w:basedOn w:val="Heading"/>
    <w:rsid w:val="00CD5856"/>
    <w:pPr>
      <w:suppressLineNumbers/>
    </w:pPr>
    <w:rPr>
      <w:b/>
      <w:bCs/>
      <w:sz w:val="36"/>
      <w:szCs w:val="32"/>
    </w:rPr>
  </w:style>
  <w:style w:type="paragraph" w:customStyle="1" w:styleId="Contents1">
    <w:name w:val="Contents 1"/>
    <w:basedOn w:val="Index"/>
    <w:rsid w:val="00CD5856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rsid w:val="00CD5856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rsid w:val="00CD5856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rsid w:val="00CD5856"/>
    <w:pPr>
      <w:suppressLineNumbers/>
    </w:pPr>
  </w:style>
  <w:style w:type="paragraph" w:customStyle="1" w:styleId="Huisstijl-Retouradres">
    <w:name w:val="Huisstijl - Retouradres"/>
    <w:basedOn w:val="Standaard"/>
    <w:next w:val="Huisstijl-Rubricering"/>
    <w:rsid w:val="00CD5856"/>
    <w:pPr>
      <w:spacing w:after="283" w:line="180" w:lineRule="exact"/>
    </w:pPr>
    <w:rPr>
      <w:sz w:val="13"/>
    </w:rPr>
  </w:style>
  <w:style w:type="paragraph" w:customStyle="1" w:styleId="Huisstijl-Rubricering">
    <w:name w:val="Huisstijl - Rubricering"/>
    <w:basedOn w:val="Standaard"/>
    <w:next w:val="Huisstijl-Toezendgegevens"/>
    <w:rsid w:val="00CD5856"/>
    <w:pPr>
      <w:spacing w:line="180" w:lineRule="exact"/>
    </w:pPr>
    <w:rPr>
      <w:b/>
      <w:sz w:val="13"/>
    </w:rPr>
  </w:style>
  <w:style w:type="paragraph" w:customStyle="1" w:styleId="Huisstijl-Toezendgegevens">
    <w:name w:val="Huisstijl - Toezendgegevens"/>
    <w:basedOn w:val="Standaard"/>
    <w:rsid w:val="00CD5856"/>
  </w:style>
  <w:style w:type="paragraph" w:customStyle="1" w:styleId="Huisstijl-Datumenbetreft">
    <w:name w:val="Huisstijl - Datum en betreft"/>
    <w:basedOn w:val="Standaard"/>
    <w:rsid w:val="00CD5856"/>
    <w:pPr>
      <w:tabs>
        <w:tab w:val="left" w:pos="737"/>
      </w:tabs>
    </w:pPr>
  </w:style>
  <w:style w:type="paragraph" w:customStyle="1" w:styleId="Huisstijl-Aanhef">
    <w:name w:val="Huisstijl - Aanhef"/>
    <w:basedOn w:val="Standaard"/>
    <w:rsid w:val="00CD5856"/>
    <w:pPr>
      <w:spacing w:before="100" w:after="240"/>
    </w:pPr>
  </w:style>
  <w:style w:type="paragraph" w:customStyle="1" w:styleId="Huisstijl-Slotzin">
    <w:name w:val="Huisstijl - Slotzin"/>
    <w:basedOn w:val="Standaard"/>
    <w:next w:val="Huisstijl-Ondertekening"/>
    <w:rsid w:val="00CD5856"/>
    <w:pPr>
      <w:spacing w:before="240"/>
    </w:pPr>
  </w:style>
  <w:style w:type="paragraph" w:customStyle="1" w:styleId="Header1">
    <w:name w:val="Header1"/>
    <w:basedOn w:val="Standaard"/>
    <w:rsid w:val="00CD5856"/>
    <w:pPr>
      <w:suppressLineNumbers/>
      <w:tabs>
        <w:tab w:val="center" w:pos="3742"/>
        <w:tab w:val="right" w:pos="7484"/>
      </w:tabs>
    </w:pPr>
  </w:style>
  <w:style w:type="paragraph" w:customStyle="1" w:styleId="Framecontents">
    <w:name w:val="Frame contents"/>
    <w:basedOn w:val="Textbody"/>
    <w:rsid w:val="00CD5856"/>
  </w:style>
  <w:style w:type="paragraph" w:customStyle="1" w:styleId="Huisstijl-Afzendgegevenskop">
    <w:name w:val="Huisstijl - Afzendgegevens kop"/>
    <w:basedOn w:val="Standaard"/>
    <w:rsid w:val="00CD5856"/>
    <w:pPr>
      <w:spacing w:line="180" w:lineRule="exact"/>
    </w:pPr>
    <w:rPr>
      <w:b/>
      <w:sz w:val="13"/>
    </w:rPr>
  </w:style>
  <w:style w:type="paragraph" w:customStyle="1" w:styleId="Huisstijl-Afzendgegevens">
    <w:name w:val="Huisstijl - Afzendgegevens"/>
    <w:basedOn w:val="Standaard"/>
    <w:rsid w:val="00CD5856"/>
    <w:pPr>
      <w:tabs>
        <w:tab w:val="left" w:pos="170"/>
      </w:tabs>
      <w:spacing w:line="180" w:lineRule="exact"/>
    </w:pPr>
    <w:rPr>
      <w:sz w:val="13"/>
    </w:rPr>
  </w:style>
  <w:style w:type="paragraph" w:customStyle="1" w:styleId="Huisstijl-AfzendgegevensW1">
    <w:name w:val="Huisstijl - Afzendgegevens W1"/>
    <w:basedOn w:val="Huisstijl-Afzendgegevens"/>
    <w:rsid w:val="002B504F"/>
    <w:pPr>
      <w:spacing w:before="90"/>
    </w:pPr>
    <w:rPr>
      <w:b/>
    </w:rPr>
  </w:style>
  <w:style w:type="paragraph" w:customStyle="1" w:styleId="Huisstijl-ReferentiegegevenskopW1">
    <w:name w:val="Huisstijl - Referentiegegevens kop W1"/>
    <w:basedOn w:val="Standaard"/>
    <w:next w:val="Huisstijl-Referentiegegevens"/>
    <w:rsid w:val="00CD5856"/>
    <w:pPr>
      <w:spacing w:before="90" w:line="180" w:lineRule="exact"/>
    </w:pPr>
    <w:rPr>
      <w:b/>
      <w:sz w:val="13"/>
    </w:rPr>
  </w:style>
  <w:style w:type="paragraph" w:customStyle="1" w:styleId="Huisstijl-Referentiegegevens">
    <w:name w:val="Huisstijl - Referentiegegevens"/>
    <w:basedOn w:val="Standaard"/>
    <w:rsid w:val="00CD5856"/>
    <w:pPr>
      <w:spacing w:line="180" w:lineRule="exact"/>
    </w:pPr>
    <w:rPr>
      <w:sz w:val="13"/>
    </w:rPr>
  </w:style>
  <w:style w:type="paragraph" w:customStyle="1" w:styleId="Huisstijl-ReferentiegegevenskopW2">
    <w:name w:val="Huisstijl - Referentiegegevens kop W2"/>
    <w:basedOn w:val="Standaard"/>
    <w:next w:val="Huisstijl-Referentiegegevens"/>
    <w:rsid w:val="00CD5856"/>
    <w:pPr>
      <w:spacing w:before="270" w:line="180" w:lineRule="exact"/>
    </w:pPr>
    <w:rPr>
      <w:b/>
      <w:sz w:val="13"/>
    </w:rPr>
  </w:style>
  <w:style w:type="paragraph" w:customStyle="1" w:styleId="Huisstijl-Algemenevoorwaarden">
    <w:name w:val="Huisstijl - Algemene voorwaarden"/>
    <w:basedOn w:val="Standaard"/>
    <w:rsid w:val="00CD5856"/>
    <w:pPr>
      <w:spacing w:before="90" w:line="180" w:lineRule="exact"/>
    </w:pPr>
    <w:rPr>
      <w:i/>
      <w:sz w:val="13"/>
    </w:rPr>
  </w:style>
  <w:style w:type="paragraph" w:customStyle="1" w:styleId="Huisstijl-Ondertekening">
    <w:name w:val="Huisstijl - Ondertekening"/>
    <w:basedOn w:val="Standaard"/>
    <w:next w:val="Huisstijl-Ondertekeningvervolg"/>
    <w:rsid w:val="00CD5856"/>
  </w:style>
  <w:style w:type="paragraph" w:customStyle="1" w:styleId="Huisstijl-Ondertekeningvervolg">
    <w:name w:val="Huisstijl - Ondertekening vervolg"/>
    <w:basedOn w:val="Huisstijl-Ondertekening"/>
    <w:rsid w:val="00CD5856"/>
    <w:rPr>
      <w:i/>
    </w:rPr>
  </w:style>
  <w:style w:type="paragraph" w:customStyle="1" w:styleId="Footer1">
    <w:name w:val="Footer1"/>
    <w:basedOn w:val="Standaard"/>
    <w:rsid w:val="00CD5856"/>
    <w:pPr>
      <w:suppressLineNumbers/>
      <w:tabs>
        <w:tab w:val="center" w:pos="3742"/>
        <w:tab w:val="right" w:pos="7484"/>
      </w:tabs>
    </w:pPr>
  </w:style>
  <w:style w:type="paragraph" w:customStyle="1" w:styleId="Huisstijl-Paginanummer">
    <w:name w:val="Huisstijl - Paginanummer"/>
    <w:basedOn w:val="Standaard"/>
    <w:rsid w:val="00CD5856"/>
    <w:pPr>
      <w:spacing w:line="240" w:lineRule="auto"/>
    </w:pPr>
    <w:rPr>
      <w:sz w:val="13"/>
    </w:rPr>
  </w:style>
  <w:style w:type="character" w:customStyle="1" w:styleId="Placeholder">
    <w:name w:val="Placeholder"/>
    <w:rsid w:val="00CD5856"/>
    <w:rPr>
      <w:smallCaps/>
      <w:color w:val="008080"/>
      <w:u w:val="dotted"/>
    </w:rPr>
  </w:style>
  <w:style w:type="character" w:customStyle="1" w:styleId="NumberingSymbols">
    <w:name w:val="Numbering Symbols"/>
    <w:rsid w:val="00CD5856"/>
    <w:rPr>
      <w:rFonts w:ascii="Verdana" w:hAnsi="Verdana"/>
      <w:sz w:val="18"/>
    </w:rPr>
  </w:style>
  <w:style w:type="character" w:customStyle="1" w:styleId="BulletSymbols">
    <w:name w:val="Bullet Symbols"/>
    <w:rsid w:val="00CD5856"/>
    <w:rPr>
      <w:rFonts w:ascii="Verdana" w:eastAsia="OpenSymbol" w:hAnsi="Verdana" w:cs="OpenSymbol"/>
      <w:sz w:val="26"/>
    </w:rPr>
  </w:style>
  <w:style w:type="character" w:customStyle="1" w:styleId="Huisstijl-Aankruisvakken">
    <w:name w:val="Huisstijl - Aankruisvakken"/>
    <w:rsid w:val="00CD5856"/>
    <w:rPr>
      <w:rFonts w:ascii="Verdana" w:hAnsi="Verdana"/>
      <w:sz w:val="26"/>
    </w:rPr>
  </w:style>
  <w:style w:type="paragraph" w:styleId="Koptekst">
    <w:name w:val="header"/>
    <w:basedOn w:val="Standaard"/>
    <w:link w:val="KoptekstChar"/>
    <w:uiPriority w:val="99"/>
    <w:unhideWhenUsed/>
    <w:rsid w:val="00CD5856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KoptekstChar">
    <w:name w:val="Koptekst Char"/>
    <w:basedOn w:val="Standaardalinea-lettertype"/>
    <w:link w:val="Koptekst"/>
    <w:uiPriority w:val="99"/>
    <w:rsid w:val="00CD5856"/>
    <w:rPr>
      <w:rFonts w:cs="Mangal"/>
      <w:szCs w:val="21"/>
    </w:rPr>
  </w:style>
  <w:style w:type="paragraph" w:styleId="Voettekst">
    <w:name w:val="footer"/>
    <w:basedOn w:val="Standaard"/>
    <w:link w:val="VoettekstChar"/>
    <w:uiPriority w:val="99"/>
    <w:unhideWhenUsed/>
    <w:rsid w:val="00CD5856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VoettekstChar">
    <w:name w:val="Voettekst Char"/>
    <w:basedOn w:val="Standaardalinea-lettertype"/>
    <w:link w:val="Voettekst"/>
    <w:uiPriority w:val="99"/>
    <w:rsid w:val="00CD5856"/>
    <w:rPr>
      <w:rFonts w:cs="Mangal"/>
      <w:szCs w:val="2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D5856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D5856"/>
    <w:rPr>
      <w:rFonts w:ascii="Tahoma" w:hAnsi="Tahoma" w:cs="Mangal"/>
      <w:sz w:val="16"/>
      <w:szCs w:val="14"/>
    </w:rPr>
  </w:style>
  <w:style w:type="paragraph" w:customStyle="1" w:styleId="Huisstijl-AfzendgegevenskopW1">
    <w:name w:val="Huisstijl - Afzendgegevens kop W1"/>
    <w:basedOn w:val="Huisstijl-Afzendgegevenskop"/>
    <w:qFormat/>
    <w:rsid w:val="00CD5856"/>
    <w:pPr>
      <w:spacing w:before="90"/>
    </w:pPr>
  </w:style>
  <w:style w:type="paragraph" w:customStyle="1" w:styleId="Huisstijl-AfzendgegevensC">
    <w:name w:val="Huisstijl - Afzendgegevens C"/>
    <w:basedOn w:val="Huisstijl-Afzendgegevens"/>
    <w:qFormat/>
    <w:rsid w:val="00CD5856"/>
    <w:rPr>
      <w:i/>
    </w:rPr>
  </w:style>
  <w:style w:type="paragraph" w:customStyle="1" w:styleId="Huisstijl-AfzendgegevensMdtn">
    <w:name w:val="Huisstijl - Afzendgegevens Mdtn"/>
    <w:basedOn w:val="Huisstijl-Afzendgegevens"/>
    <w:qFormat/>
    <w:rsid w:val="00CD5856"/>
    <w:pPr>
      <w:tabs>
        <w:tab w:val="clear" w:pos="170"/>
        <w:tab w:val="left" w:pos="482"/>
      </w:tabs>
    </w:pPr>
  </w:style>
  <w:style w:type="paragraph" w:customStyle="1" w:styleId="Huisstijl-Ondertekeningvervolgtitel">
    <w:name w:val="Huisstijl - Ondertekening vervolg titel"/>
    <w:basedOn w:val="Huisstijl-Ondertekeningvervolg"/>
    <w:qFormat/>
    <w:rsid w:val="00CD5856"/>
    <w:rPr>
      <w:i w:val="0"/>
      <w:noProof/>
    </w:rPr>
  </w:style>
  <w:style w:type="table" w:styleId="Tabelraster">
    <w:name w:val="Table Grid"/>
    <w:basedOn w:val="Standaardtabel"/>
    <w:uiPriority w:val="59"/>
    <w:rsid w:val="00CD585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Huisstijl-Minuutgegevenskop">
    <w:name w:val="Huisstijl - Minuutgegevens kop"/>
    <w:basedOn w:val="Standaard"/>
    <w:qFormat/>
    <w:rsid w:val="00CD5856"/>
    <w:rPr>
      <w:b/>
      <w:noProof/>
      <w:sz w:val="13"/>
      <w:szCs w:val="13"/>
    </w:rPr>
  </w:style>
  <w:style w:type="paragraph" w:customStyle="1" w:styleId="Huisstijl-Minuutgegevens">
    <w:name w:val="Huisstijl - Minuutgegevens"/>
    <w:basedOn w:val="Standaard"/>
    <w:qFormat/>
    <w:rsid w:val="00CD5856"/>
  </w:style>
  <w:style w:type="paragraph" w:customStyle="1" w:styleId="Huisstijl-Gegevenskop">
    <w:name w:val="Huisstijl - Gegevens kop"/>
    <w:basedOn w:val="Standaard"/>
    <w:qFormat/>
    <w:rsid w:val="00CD5856"/>
    <w:pPr>
      <w:textAlignment w:val="auto"/>
    </w:pPr>
    <w:rPr>
      <w:sz w:val="13"/>
    </w:rPr>
  </w:style>
  <w:style w:type="paragraph" w:customStyle="1" w:styleId="Huisstijl-Gegevens">
    <w:name w:val="Huisstijl - Gegevens"/>
    <w:basedOn w:val="Huisstijl-Gegevenskop"/>
    <w:qFormat/>
    <w:rsid w:val="00CD5856"/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ntTable" Target="fontTable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header" Target="header3.xml" Id="rId12" /><Relationship Type="http://schemas.openxmlformats.org/officeDocument/2006/relationships/webSettings" Target="webSettings.xml" Id="rId6" /><Relationship Type="http://schemas.openxmlformats.org/officeDocument/2006/relationships/header" Target="header2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160</ap:Words>
  <ap:Characters>880</ap:Characters>
  <ap:DocSecurity>0</ap:DocSecurity>
  <ap:Lines>7</ap:Lines>
  <ap:Paragraphs>2</ap:Paragraphs>
  <ap:ScaleCrop>false</ap:ScaleCrop>
  <ap:LinksUpToDate>false</ap:LinksUpToDate>
  <ap:CharactersWithSpaces>1038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/>
  <revision/>
  <dcterms:created xsi:type="dcterms:W3CDTF">2026-11-04T12:49:00.0000000Z</dcterms:created>
  <dcterms:modified xsi:type="dcterms:W3CDTF">2026-11-04T12:50:00.0000000Z</dcterms:modified>
  <dc:creator/>
  <dc:description>------------------------</dc:description>
  <dc:subject/>
  <dc:title/>
  <keywords/>
  <version/>
  <category/>
</coreProperties>
</file>