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822CA" w:rsidR="00340ECA" w:rsidP="00B5727C" w:rsidRDefault="00340ECA" w14:paraId="07A06838" w14:textId="77777777"/>
    <w:p w:rsidR="00D44063" w:rsidP="00B5727C" w:rsidRDefault="00D44063" w14:paraId="1CF6AAD3" w14:textId="1F093F15">
      <w:pPr>
        <w:tabs>
          <w:tab w:val="left" w:pos="1570"/>
        </w:tabs>
      </w:pPr>
      <w:r>
        <w:t>Geachte Voorzitter,</w:t>
      </w:r>
    </w:p>
    <w:p w:rsidR="00D22441" w:rsidP="00B5727C" w:rsidRDefault="00C742EC" w14:paraId="07A3FA14" w14:textId="048C7F27">
      <w:pPr>
        <w:tabs>
          <w:tab w:val="left" w:pos="1570"/>
        </w:tabs>
      </w:pPr>
      <w:r>
        <w:tab/>
      </w:r>
    </w:p>
    <w:p w:rsidR="00C742EC" w:rsidP="00B5727C" w:rsidRDefault="00C742EC" w14:paraId="797A775D" w14:textId="0CB47DA9">
      <w:pPr>
        <w:tabs>
          <w:tab w:val="left" w:pos="1570"/>
        </w:tabs>
      </w:pPr>
      <w:r>
        <w:t>Op maandag 26 oktober 2026 vond in uw Kamer het Notaoverleg Energiesystemen plaats. Hierbij ontvangt u onze appreciatie op de gewijzigde motie.</w:t>
      </w:r>
    </w:p>
    <w:p w:rsidR="006D46DC" w:rsidP="00B5727C" w:rsidRDefault="006D46DC" w14:paraId="6A45BA6C" w14:textId="77777777"/>
    <w:p w:rsidR="00000732" w:rsidP="00B5727C" w:rsidRDefault="00C742EC" w14:paraId="454D3526" w14:textId="41BDBC4B">
      <w:pPr>
        <w:pStyle w:val="Lijstalinea"/>
        <w:numPr>
          <w:ilvl w:val="0"/>
          <w:numId w:val="19"/>
        </w:numPr>
      </w:pPr>
      <w:r>
        <w:t xml:space="preserve">Motie van het lid </w:t>
      </w:r>
      <w:proofErr w:type="spellStart"/>
      <w:r>
        <w:t>Jumelet</w:t>
      </w:r>
      <w:proofErr w:type="spellEnd"/>
      <w:r>
        <w:t xml:space="preserve"> (CDA)</w:t>
      </w:r>
      <w:r w:rsidR="00000732">
        <w:t xml:space="preserve"> verzoekt de regerin</w:t>
      </w:r>
      <w:r w:rsidR="00A9290A">
        <w:t xml:space="preserve">g om </w:t>
      </w:r>
      <w:r w:rsidR="00811D81">
        <w:t xml:space="preserve">naast het NPE een concrete en toetsbare uitvoeringsagenda op te stellen en daarnaast: </w:t>
      </w:r>
      <w:r w:rsidR="00A9290A">
        <w:t>i</w:t>
      </w:r>
      <w:r w:rsidR="006D46DC">
        <w:t>n het NPE2029 verschillende scenario’s voor het energiesysteem door te rekenen en tegen elkaar af te wegen; per stap vast te leggen welke besluiten wanneer nodig zijn, wie verantwoordelijk is en welke financiële middelen beschikbaar moeten zijn; in de uitvoeringsagenda keuzes en alternatieven te beoordelen op haalbaarheid, financiering, ruimtelijke gevolgen, concurrentiekracht, weerbaarheid en maatschappelijke kosten, rekening houdend met onzekerheden en veranderende omstandigheden. Wij geven deze motie oordeel Kamer.</w:t>
      </w:r>
    </w:p>
    <w:p w:rsidRPr="006D46DC" w:rsidR="006D46DC" w:rsidP="00B5727C" w:rsidRDefault="006D46DC" w14:paraId="43F29474" w14:textId="77777777"/>
    <w:p w:rsidR="00FA676B" w:rsidP="00B5727C" w:rsidRDefault="00FA676B" w14:paraId="0A661979" w14:textId="77777777"/>
    <w:p w:rsidR="00D22441" w:rsidP="00B5727C" w:rsidRDefault="00D22441" w14:paraId="38BD8AE3" w14:textId="77777777"/>
    <w:p w:rsidR="00241D72" w:rsidP="00B5727C" w:rsidRDefault="00241D72" w14:paraId="152E6D34" w14:textId="77777777"/>
    <w:p w:rsidR="004425CC" w:rsidP="00B5727C" w:rsidRDefault="00162DBE" w14:paraId="3120290D" w14:textId="77777777">
      <w:pPr>
        <w:rPr>
          <w:szCs w:val="18"/>
        </w:rPr>
      </w:pPr>
      <w:bookmarkStart w:name="_Hlk222840271" w:id="0"/>
      <w:proofErr w:type="spellStart"/>
      <w:r>
        <w:rPr>
          <w:szCs w:val="18"/>
        </w:rPr>
        <w:t>Stientje</w:t>
      </w:r>
      <w:proofErr w:type="spellEnd"/>
      <w:r>
        <w:rPr>
          <w:szCs w:val="18"/>
        </w:rPr>
        <w:t xml:space="preserve"> van Veldhoven</w:t>
      </w:r>
      <w:r w:rsidR="00312A4C">
        <w:rPr>
          <w:szCs w:val="18"/>
        </w:rPr>
        <w:t>-van der Meer</w:t>
      </w:r>
    </w:p>
    <w:bookmarkEnd w:id="0"/>
    <w:p w:rsidRPr="005461DA" w:rsidR="004E505E" w:rsidP="00B5727C" w:rsidRDefault="00162DBE" w14:paraId="39D3A44D" w14:textId="77777777">
      <w:pPr>
        <w:rPr>
          <w:szCs w:val="18"/>
        </w:rPr>
      </w:pPr>
      <w:r>
        <w:rPr>
          <w:szCs w:val="18"/>
        </w:rPr>
        <w:t>Minister van Klimaat en Groene Groei</w:t>
      </w:r>
    </w:p>
    <w:p w:rsidR="006B3C17" w:rsidP="00B5727C" w:rsidRDefault="006B3C17" w14:paraId="0752E9E1" w14:textId="77777777"/>
    <w:p w:rsidR="00C742EC" w:rsidP="00B5727C" w:rsidRDefault="00C742EC" w14:paraId="025B2722" w14:textId="77777777"/>
    <w:p w:rsidR="00B5727C" w:rsidP="00B5727C" w:rsidRDefault="00B5727C" w14:paraId="7616C586" w14:textId="77777777"/>
    <w:p w:rsidRPr="00C742EC" w:rsidR="00B5727C" w:rsidP="00B5727C" w:rsidRDefault="00B5727C" w14:paraId="1F05478E" w14:textId="77777777"/>
    <w:p w:rsidRPr="00C742EC" w:rsidR="00C742EC" w:rsidP="00B5727C" w:rsidRDefault="00C742EC" w14:paraId="201334A3" w14:textId="77777777">
      <w:proofErr w:type="spellStart"/>
      <w:r w:rsidRPr="00C742EC">
        <w:t>Jo-Annes</w:t>
      </w:r>
      <w:proofErr w:type="spellEnd"/>
      <w:r w:rsidRPr="00C742EC">
        <w:t xml:space="preserve"> de Bat</w:t>
      </w:r>
    </w:p>
    <w:p w:rsidRPr="00C742EC" w:rsidR="00C742EC" w:rsidP="00B5727C" w:rsidRDefault="00C742EC" w14:paraId="1BD70957" w14:textId="15F87F05">
      <w:r w:rsidRPr="00C742EC">
        <w:t>Staatssecretaris van Klimaat en Groene Groe</w:t>
      </w:r>
      <w:r w:rsidR="00DC108B">
        <w:t>i</w:t>
      </w:r>
    </w:p>
    <w:p w:rsidR="00BD2D73" w:rsidP="00B5727C" w:rsidRDefault="00BD2D73" w14:paraId="0DE8D4E1" w14:textId="77777777"/>
    <w:sectPr w:rsidR="00BD2D73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9F033" w14:textId="77777777" w:rsidR="00966497" w:rsidRDefault="00966497">
      <w:r>
        <w:separator/>
      </w:r>
    </w:p>
    <w:p w14:paraId="5D408D8C" w14:textId="77777777" w:rsidR="00966497" w:rsidRDefault="00966497"/>
  </w:endnote>
  <w:endnote w:type="continuationSeparator" w:id="0">
    <w:p w14:paraId="1001AE92" w14:textId="77777777" w:rsidR="00966497" w:rsidRDefault="00966497">
      <w:r>
        <w:continuationSeparator/>
      </w:r>
    </w:p>
    <w:p w14:paraId="2B92DAA0" w14:textId="77777777" w:rsidR="00966497" w:rsidRDefault="009664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D4B4A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4E2BD9" w14:paraId="7E47C52C" w14:textId="77777777" w:rsidTr="00CA6A25">
      <w:trPr>
        <w:trHeight w:hRule="exact" w:val="240"/>
      </w:trPr>
      <w:tc>
        <w:tcPr>
          <w:tcW w:w="7601" w:type="dxa"/>
        </w:tcPr>
        <w:p w14:paraId="45AE31BF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46B73A63" w14:textId="3C5CA4FA" w:rsidR="00527BD4" w:rsidRPr="00645414" w:rsidRDefault="00162DBE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4425CC">
            <w:fldChar w:fldCharType="begin"/>
          </w:r>
          <w:r>
            <w:instrText xml:space="preserve"> SECTIONPAGES   \* MERGEFORMAT </w:instrText>
          </w:r>
          <w:r w:rsidR="004425CC">
            <w:fldChar w:fldCharType="separate"/>
          </w:r>
          <w:r w:rsidR="00811D81">
            <w:t>2</w:t>
          </w:r>
          <w:r w:rsidR="004425CC">
            <w:fldChar w:fldCharType="end"/>
          </w:r>
        </w:p>
      </w:tc>
    </w:tr>
  </w:tbl>
  <w:p w14:paraId="226427B1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4E2BD9" w14:paraId="3E4C98B3" w14:textId="77777777" w:rsidTr="00CA6A25">
      <w:trPr>
        <w:trHeight w:hRule="exact" w:val="240"/>
      </w:trPr>
      <w:tc>
        <w:tcPr>
          <w:tcW w:w="7601" w:type="dxa"/>
        </w:tcPr>
        <w:p w14:paraId="21E689AD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243C7476" w14:textId="0CC1C5AD" w:rsidR="00527BD4" w:rsidRPr="00ED539E" w:rsidRDefault="00162DBE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A13FBD">
            <w:fldChar w:fldCharType="begin"/>
          </w:r>
          <w:r>
            <w:instrText xml:space="preserve"> SECTIONPAGES   \* MERGEFORMAT </w:instrText>
          </w:r>
          <w:r w:rsidR="00A13FBD">
            <w:fldChar w:fldCharType="separate"/>
          </w:r>
          <w:r w:rsidR="00CA6E26">
            <w:t>1</w:t>
          </w:r>
          <w:r w:rsidR="00A13FBD">
            <w:fldChar w:fldCharType="end"/>
          </w:r>
        </w:p>
      </w:tc>
    </w:tr>
  </w:tbl>
  <w:p w14:paraId="1B8AEFF5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3C24572E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07626" w14:textId="77777777" w:rsidR="00966497" w:rsidRDefault="00966497">
      <w:r>
        <w:separator/>
      </w:r>
    </w:p>
    <w:p w14:paraId="7D616FDC" w14:textId="77777777" w:rsidR="00966497" w:rsidRDefault="00966497"/>
  </w:footnote>
  <w:footnote w:type="continuationSeparator" w:id="0">
    <w:p w14:paraId="7E3EA56C" w14:textId="77777777" w:rsidR="00966497" w:rsidRDefault="00966497">
      <w:r>
        <w:continuationSeparator/>
      </w:r>
    </w:p>
    <w:p w14:paraId="445D1486" w14:textId="77777777" w:rsidR="00966497" w:rsidRDefault="009664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4E2BD9" w14:paraId="2D13E831" w14:textId="77777777" w:rsidTr="00A50CF6">
      <w:tc>
        <w:tcPr>
          <w:tcW w:w="2156" w:type="dxa"/>
        </w:tcPr>
        <w:p w14:paraId="1D8C5E8C" w14:textId="77777777" w:rsidR="00527BD4" w:rsidRPr="005819CE" w:rsidRDefault="00162DBE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Klimaat en Energie</w:t>
          </w:r>
          <w:r w:rsidRPr="005819CE">
            <w:rPr>
              <w:b/>
            </w:rPr>
            <w:br/>
          </w:r>
          <w:r>
            <w:t>Directie Energiemarkt</w:t>
          </w:r>
        </w:p>
      </w:tc>
    </w:tr>
    <w:tr w:rsidR="004E2BD9" w14:paraId="1F375F6D" w14:textId="77777777" w:rsidTr="00A50CF6">
      <w:trPr>
        <w:trHeight w:hRule="exact" w:val="200"/>
      </w:trPr>
      <w:tc>
        <w:tcPr>
          <w:tcW w:w="2156" w:type="dxa"/>
        </w:tcPr>
        <w:p w14:paraId="6FBF76A4" w14:textId="77777777" w:rsidR="00527BD4" w:rsidRPr="005819CE" w:rsidRDefault="00527BD4" w:rsidP="00A50CF6"/>
      </w:tc>
    </w:tr>
    <w:tr w:rsidR="004E2BD9" w14:paraId="1F82C69D" w14:textId="77777777" w:rsidTr="00502512">
      <w:trPr>
        <w:trHeight w:hRule="exact" w:val="774"/>
      </w:trPr>
      <w:tc>
        <w:tcPr>
          <w:tcW w:w="2156" w:type="dxa"/>
        </w:tcPr>
        <w:p w14:paraId="2A54972A" w14:textId="77777777" w:rsidR="00527BD4" w:rsidRDefault="00162DBE" w:rsidP="003A5290">
          <w:pPr>
            <w:pStyle w:val="Huisstijl-Kopje"/>
          </w:pPr>
          <w:r>
            <w:t>Ons kenmerk</w:t>
          </w:r>
        </w:p>
        <w:p w14:paraId="0A37F370" w14:textId="77777777" w:rsidR="00527BD4" w:rsidRPr="005819CE" w:rsidRDefault="00162DBE" w:rsidP="004425CC">
          <w:pPr>
            <w:pStyle w:val="Huisstijl-Kopje"/>
          </w:pPr>
          <w:r>
            <w:rPr>
              <w:b w:val="0"/>
            </w:rPr>
            <w:t>KGG_DGKE_EM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108839524</w:t>
          </w:r>
        </w:p>
      </w:tc>
    </w:tr>
  </w:tbl>
  <w:p w14:paraId="770A2DFA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5C92D1D2" w14:textId="77777777" w:rsidR="00527BD4" w:rsidRDefault="00527BD4" w:rsidP="008C356D"/>
  <w:p w14:paraId="078844D4" w14:textId="77777777" w:rsidR="00527BD4" w:rsidRPr="00740712" w:rsidRDefault="00527BD4" w:rsidP="008C356D"/>
  <w:p w14:paraId="11C51CD6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51EFEA79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7C030EA7" w14:textId="77777777" w:rsidR="00527BD4" w:rsidRDefault="00527BD4" w:rsidP="004F44C2"/>
  <w:p w14:paraId="1C560FAF" w14:textId="77777777" w:rsidR="00527BD4" w:rsidRPr="00740712" w:rsidRDefault="00527BD4" w:rsidP="004F44C2"/>
  <w:p w14:paraId="2CA47F85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4E2BD9" w14:paraId="2C25C777" w14:textId="77777777" w:rsidTr="00751A6A">
      <w:trPr>
        <w:trHeight w:val="2636"/>
      </w:trPr>
      <w:tc>
        <w:tcPr>
          <w:tcW w:w="737" w:type="dxa"/>
        </w:tcPr>
        <w:p w14:paraId="5633ED9E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212FAF86" w14:textId="77777777" w:rsidR="00527BD4" w:rsidRDefault="00162DBE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922290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2E8AFC8E" wp14:editId="25078CAF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D6D7B73" w14:textId="77777777" w:rsidR="007269E3" w:rsidRDefault="007269E3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4061EE28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07FA4AC7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4E2BD9" w:rsidRPr="00B5727C" w14:paraId="44C4D9F8" w14:textId="77777777" w:rsidTr="00A50CF6">
      <w:tc>
        <w:tcPr>
          <w:tcW w:w="2160" w:type="dxa"/>
        </w:tcPr>
        <w:p w14:paraId="28136A65" w14:textId="77777777" w:rsidR="00527BD4" w:rsidRPr="005819CE" w:rsidRDefault="00162DBE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Klimaat en Energie</w:t>
          </w:r>
          <w:r w:rsidRPr="005819CE">
            <w:rPr>
              <w:b/>
            </w:rPr>
            <w:br/>
          </w:r>
          <w:r>
            <w:t>Directie Energiemarkt</w:t>
          </w:r>
        </w:p>
        <w:p w14:paraId="0BE55DB7" w14:textId="77777777" w:rsidR="00527BD4" w:rsidRPr="00BE5ED9" w:rsidRDefault="00162DBE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7948F1B8" w14:textId="77777777" w:rsidR="00EF495B" w:rsidRDefault="00162DBE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7E6E218B" w14:textId="77777777" w:rsidR="00EF495B" w:rsidRPr="005B3814" w:rsidRDefault="00162DBE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0180C9A8" w14:textId="3532F977" w:rsidR="00527BD4" w:rsidRPr="00B5727C" w:rsidRDefault="00162DBE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4E2BD9" w:rsidRPr="00B5727C" w14:paraId="21801240" w14:textId="77777777" w:rsidTr="00A50CF6">
      <w:trPr>
        <w:trHeight w:hRule="exact" w:val="200"/>
      </w:trPr>
      <w:tc>
        <w:tcPr>
          <w:tcW w:w="2160" w:type="dxa"/>
        </w:tcPr>
        <w:p w14:paraId="4EEAD1D1" w14:textId="77777777" w:rsidR="00527BD4" w:rsidRPr="00C742EC" w:rsidRDefault="00527BD4" w:rsidP="00A50CF6">
          <w:pPr>
            <w:rPr>
              <w:lang w:val="en-US"/>
            </w:rPr>
          </w:pPr>
        </w:p>
      </w:tc>
    </w:tr>
    <w:tr w:rsidR="004E2BD9" w14:paraId="64C2ED52" w14:textId="77777777" w:rsidTr="00A50CF6">
      <w:tc>
        <w:tcPr>
          <w:tcW w:w="2160" w:type="dxa"/>
        </w:tcPr>
        <w:p w14:paraId="4948D420" w14:textId="77777777" w:rsidR="000C0163" w:rsidRPr="005819CE" w:rsidRDefault="00162DBE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09FEB648" w14:textId="77777777" w:rsidR="000C0163" w:rsidRPr="005819CE" w:rsidRDefault="00162DBE" w:rsidP="000C0163">
          <w:pPr>
            <w:pStyle w:val="Huisstijl-Gegeven"/>
          </w:pPr>
          <w:r>
            <w:t>KGG_DGKE_EM</w:t>
          </w:r>
          <w:r w:rsidR="00926AE2">
            <w:t xml:space="preserve"> / </w:t>
          </w:r>
          <w:r>
            <w:t>108839524</w:t>
          </w:r>
        </w:p>
        <w:p w14:paraId="3F3B65F3" w14:textId="77777777" w:rsidR="00527BD4" w:rsidRPr="005819CE" w:rsidRDefault="00527BD4" w:rsidP="00B5727C">
          <w:pPr>
            <w:pStyle w:val="Huisstijl-Kopje"/>
          </w:pPr>
        </w:p>
      </w:tc>
    </w:tr>
  </w:tbl>
  <w:p w14:paraId="25175F06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4E2BD9" w14:paraId="3634E019" w14:textId="77777777" w:rsidTr="007610AA">
      <w:trPr>
        <w:trHeight w:val="400"/>
      </w:trPr>
      <w:tc>
        <w:tcPr>
          <w:tcW w:w="7520" w:type="dxa"/>
          <w:gridSpan w:val="2"/>
        </w:tcPr>
        <w:p w14:paraId="0CA522CE" w14:textId="77777777" w:rsidR="00527BD4" w:rsidRPr="00BC3B53" w:rsidRDefault="00162DBE" w:rsidP="00A50CF6">
          <w:pPr>
            <w:pStyle w:val="Huisstijl-Retouradres"/>
          </w:pPr>
          <w:r>
            <w:t>&gt; Retouradres Postbus 20401 2500 EK Den Haag</w:t>
          </w:r>
        </w:p>
      </w:tc>
    </w:tr>
    <w:tr w:rsidR="004E2BD9" w14:paraId="20B3BB83" w14:textId="77777777" w:rsidTr="007610AA">
      <w:tc>
        <w:tcPr>
          <w:tcW w:w="7520" w:type="dxa"/>
          <w:gridSpan w:val="2"/>
        </w:tcPr>
        <w:p w14:paraId="2585FFD1" w14:textId="77777777" w:rsidR="00527BD4" w:rsidRPr="00983E8F" w:rsidRDefault="00527BD4" w:rsidP="00A50CF6">
          <w:pPr>
            <w:pStyle w:val="Huisstijl-Rubricering"/>
          </w:pPr>
        </w:p>
      </w:tc>
    </w:tr>
    <w:tr w:rsidR="004E2BD9" w14:paraId="26344ADE" w14:textId="77777777" w:rsidTr="007610AA">
      <w:trPr>
        <w:trHeight w:hRule="exact" w:val="2440"/>
      </w:trPr>
      <w:tc>
        <w:tcPr>
          <w:tcW w:w="7520" w:type="dxa"/>
          <w:gridSpan w:val="2"/>
        </w:tcPr>
        <w:p w14:paraId="18FE32D0" w14:textId="77777777" w:rsidR="00B5727C" w:rsidRDefault="00B5727C" w:rsidP="00342F3B">
          <w:pPr>
            <w:pStyle w:val="Huisstijl-NAW"/>
          </w:pPr>
          <w:r>
            <w:t xml:space="preserve">De Voorzitter van de Tweede Kamer </w:t>
          </w:r>
        </w:p>
        <w:p w14:paraId="6AF023DC" w14:textId="77777777" w:rsidR="00B5727C" w:rsidRDefault="00B5727C" w:rsidP="00342F3B">
          <w:pPr>
            <w:pStyle w:val="Huisstijl-NAW"/>
          </w:pPr>
          <w:r>
            <w:t>der Staten-Generaal</w:t>
          </w:r>
        </w:p>
        <w:p w14:paraId="199CA802" w14:textId="77777777" w:rsidR="00B5727C" w:rsidRDefault="00B5727C" w:rsidP="00342F3B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29E61C96" w14:textId="77777777" w:rsidR="00B5727C" w:rsidRPr="004213FB" w:rsidRDefault="00B5727C" w:rsidP="00342F3B">
          <w:pPr>
            <w:rPr>
              <w:szCs w:val="18"/>
            </w:rPr>
          </w:pPr>
          <w:r>
            <w:t>2595 BD  DEN HAAG</w:t>
          </w:r>
        </w:p>
        <w:p w14:paraId="2A2D481D" w14:textId="7E18D05B" w:rsidR="00527BD4" w:rsidRDefault="00527BD4" w:rsidP="00A50CF6">
          <w:pPr>
            <w:pStyle w:val="Huisstijl-NAW"/>
          </w:pPr>
        </w:p>
      </w:tc>
    </w:tr>
    <w:tr w:rsidR="004E2BD9" w14:paraId="1E58C2E2" w14:textId="77777777" w:rsidTr="007610AA">
      <w:trPr>
        <w:trHeight w:hRule="exact" w:val="400"/>
      </w:trPr>
      <w:tc>
        <w:tcPr>
          <w:tcW w:w="7520" w:type="dxa"/>
          <w:gridSpan w:val="2"/>
        </w:tcPr>
        <w:p w14:paraId="3F28E151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4E2BD9" w14:paraId="70C2063E" w14:textId="77777777" w:rsidTr="007610AA">
      <w:trPr>
        <w:trHeight w:val="240"/>
      </w:trPr>
      <w:tc>
        <w:tcPr>
          <w:tcW w:w="900" w:type="dxa"/>
        </w:tcPr>
        <w:p w14:paraId="4E392580" w14:textId="77777777" w:rsidR="00527BD4" w:rsidRPr="007709EF" w:rsidRDefault="00162DBE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016091B2" w14:textId="78E371B8" w:rsidR="00527BD4" w:rsidRPr="007709EF" w:rsidRDefault="00C742EC" w:rsidP="00A50CF6">
          <w:r>
            <w:t>3 november 2026</w:t>
          </w:r>
        </w:p>
      </w:tc>
    </w:tr>
    <w:tr w:rsidR="004E2BD9" w14:paraId="7B3576BB" w14:textId="77777777" w:rsidTr="007610AA">
      <w:trPr>
        <w:trHeight w:val="240"/>
      </w:trPr>
      <w:tc>
        <w:tcPr>
          <w:tcW w:w="900" w:type="dxa"/>
        </w:tcPr>
        <w:p w14:paraId="5E767BA6" w14:textId="77777777" w:rsidR="00527BD4" w:rsidRPr="007709EF" w:rsidRDefault="00162DBE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02726FBE" w14:textId="40C978E5" w:rsidR="00527BD4" w:rsidRPr="007709EF" w:rsidRDefault="00162DBE" w:rsidP="00A50CF6">
          <w:r>
            <w:t>Schriftelijke appreciatie gewijzigde motie n.a.v. NO energiesystemen</w:t>
          </w:r>
        </w:p>
      </w:tc>
    </w:tr>
  </w:tbl>
  <w:p w14:paraId="4D18D24E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8C54E5D8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C5ED0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AE4C4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B4D9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9020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7B678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08A7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F265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32C20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632960"/>
    <w:multiLevelType w:val="multilevel"/>
    <w:tmpl w:val="1CDE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55FEF"/>
    <w:multiLevelType w:val="hybridMultilevel"/>
    <w:tmpl w:val="50F0923E"/>
    <w:lvl w:ilvl="0" w:tplc="CC1CE768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2FCC6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D1A7E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9CCB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C0F8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1C43C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9AB3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5276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0E6B1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756E0"/>
    <w:multiLevelType w:val="hybridMultilevel"/>
    <w:tmpl w:val="21D443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3C45F2"/>
    <w:multiLevelType w:val="hybridMultilevel"/>
    <w:tmpl w:val="FCE4832E"/>
    <w:lvl w:ilvl="0" w:tplc="25D6FEBE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EA2167"/>
    <w:multiLevelType w:val="multilevel"/>
    <w:tmpl w:val="43A0A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8F75FFE"/>
    <w:multiLevelType w:val="hybridMultilevel"/>
    <w:tmpl w:val="CFB4D4F6"/>
    <w:lvl w:ilvl="0" w:tplc="4C52731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3297995">
    <w:abstractNumId w:val="10"/>
  </w:num>
  <w:num w:numId="2" w16cid:durableId="1140072345">
    <w:abstractNumId w:val="7"/>
  </w:num>
  <w:num w:numId="3" w16cid:durableId="543568694">
    <w:abstractNumId w:val="6"/>
  </w:num>
  <w:num w:numId="4" w16cid:durableId="468283137">
    <w:abstractNumId w:val="5"/>
  </w:num>
  <w:num w:numId="5" w16cid:durableId="1251083474">
    <w:abstractNumId w:val="4"/>
  </w:num>
  <w:num w:numId="6" w16cid:durableId="2131703879">
    <w:abstractNumId w:val="8"/>
  </w:num>
  <w:num w:numId="7" w16cid:durableId="1456606493">
    <w:abstractNumId w:val="3"/>
  </w:num>
  <w:num w:numId="8" w16cid:durableId="1019307439">
    <w:abstractNumId w:val="2"/>
  </w:num>
  <w:num w:numId="9" w16cid:durableId="1849054286">
    <w:abstractNumId w:val="1"/>
  </w:num>
  <w:num w:numId="10" w16cid:durableId="1284337717">
    <w:abstractNumId w:val="0"/>
  </w:num>
  <w:num w:numId="11" w16cid:durableId="1833982913">
    <w:abstractNumId w:val="9"/>
  </w:num>
  <w:num w:numId="12" w16cid:durableId="1155102884">
    <w:abstractNumId w:val="12"/>
  </w:num>
  <w:num w:numId="13" w16cid:durableId="248780853">
    <w:abstractNumId w:val="18"/>
  </w:num>
  <w:num w:numId="14" w16cid:durableId="1520923748">
    <w:abstractNumId w:val="13"/>
  </w:num>
  <w:num w:numId="15" w16cid:durableId="211771949">
    <w:abstractNumId w:val="14"/>
  </w:num>
  <w:num w:numId="16" w16cid:durableId="452096808">
    <w:abstractNumId w:val="11"/>
  </w:num>
  <w:num w:numId="17" w16cid:durableId="384257472">
    <w:abstractNumId w:val="16"/>
  </w:num>
  <w:num w:numId="18" w16cid:durableId="376706735">
    <w:abstractNumId w:val="17"/>
  </w:num>
  <w:num w:numId="19" w16cid:durableId="686519998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0732"/>
    <w:rsid w:val="000049FB"/>
    <w:rsid w:val="00013862"/>
    <w:rsid w:val="00013F6D"/>
    <w:rsid w:val="00016012"/>
    <w:rsid w:val="00020189"/>
    <w:rsid w:val="00020EE4"/>
    <w:rsid w:val="00023E9A"/>
    <w:rsid w:val="00033CDD"/>
    <w:rsid w:val="00034A84"/>
    <w:rsid w:val="00035E67"/>
    <w:rsid w:val="000366F3"/>
    <w:rsid w:val="00046D6F"/>
    <w:rsid w:val="0006024D"/>
    <w:rsid w:val="000639A7"/>
    <w:rsid w:val="00071F28"/>
    <w:rsid w:val="00074079"/>
    <w:rsid w:val="00092799"/>
    <w:rsid w:val="00092C5F"/>
    <w:rsid w:val="00093C2A"/>
    <w:rsid w:val="00096680"/>
    <w:rsid w:val="00097B21"/>
    <w:rsid w:val="000A0F36"/>
    <w:rsid w:val="000A174A"/>
    <w:rsid w:val="000A3E0A"/>
    <w:rsid w:val="000A65AC"/>
    <w:rsid w:val="000A7159"/>
    <w:rsid w:val="000B7281"/>
    <w:rsid w:val="000B7FAB"/>
    <w:rsid w:val="000C0163"/>
    <w:rsid w:val="000C1BA1"/>
    <w:rsid w:val="000C3EA9"/>
    <w:rsid w:val="000D0225"/>
    <w:rsid w:val="000E7895"/>
    <w:rsid w:val="000F161D"/>
    <w:rsid w:val="000F3CAA"/>
    <w:rsid w:val="00102ABB"/>
    <w:rsid w:val="00121BF0"/>
    <w:rsid w:val="00123704"/>
    <w:rsid w:val="001270C7"/>
    <w:rsid w:val="00132540"/>
    <w:rsid w:val="00133F0F"/>
    <w:rsid w:val="0014462A"/>
    <w:rsid w:val="0014786A"/>
    <w:rsid w:val="001516A4"/>
    <w:rsid w:val="00151E5F"/>
    <w:rsid w:val="00153E28"/>
    <w:rsid w:val="001569AB"/>
    <w:rsid w:val="00162DBE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C071E"/>
    <w:rsid w:val="001C32EC"/>
    <w:rsid w:val="001C38BD"/>
    <w:rsid w:val="001C4D5A"/>
    <w:rsid w:val="001D1272"/>
    <w:rsid w:val="001E34C6"/>
    <w:rsid w:val="001E5581"/>
    <w:rsid w:val="001F3C70"/>
    <w:rsid w:val="00200D88"/>
    <w:rsid w:val="00201F68"/>
    <w:rsid w:val="00212F2A"/>
    <w:rsid w:val="00214F2B"/>
    <w:rsid w:val="00217880"/>
    <w:rsid w:val="00222D66"/>
    <w:rsid w:val="00224A8A"/>
    <w:rsid w:val="002309A8"/>
    <w:rsid w:val="002369BF"/>
    <w:rsid w:val="00236CFE"/>
    <w:rsid w:val="00241D72"/>
    <w:rsid w:val="002428E3"/>
    <w:rsid w:val="00243031"/>
    <w:rsid w:val="00260BAF"/>
    <w:rsid w:val="002650F7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12A4C"/>
    <w:rsid w:val="00327BA5"/>
    <w:rsid w:val="0033326F"/>
    <w:rsid w:val="00333E10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3B15"/>
    <w:rsid w:val="0035464B"/>
    <w:rsid w:val="00361A56"/>
    <w:rsid w:val="0036252A"/>
    <w:rsid w:val="00364D9D"/>
    <w:rsid w:val="00371048"/>
    <w:rsid w:val="0037396C"/>
    <w:rsid w:val="0037421D"/>
    <w:rsid w:val="00376093"/>
    <w:rsid w:val="00376743"/>
    <w:rsid w:val="003779BE"/>
    <w:rsid w:val="00383DA1"/>
    <w:rsid w:val="00385F30"/>
    <w:rsid w:val="00393696"/>
    <w:rsid w:val="00393963"/>
    <w:rsid w:val="00395575"/>
    <w:rsid w:val="00395672"/>
    <w:rsid w:val="00396A8F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4008E9"/>
    <w:rsid w:val="00413D48"/>
    <w:rsid w:val="00441AC2"/>
    <w:rsid w:val="0044249B"/>
    <w:rsid w:val="004425CC"/>
    <w:rsid w:val="00450043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5465"/>
    <w:rsid w:val="004B70F0"/>
    <w:rsid w:val="004C21A8"/>
    <w:rsid w:val="004D505E"/>
    <w:rsid w:val="004D72CA"/>
    <w:rsid w:val="004E2242"/>
    <w:rsid w:val="004E2BD9"/>
    <w:rsid w:val="004E505E"/>
    <w:rsid w:val="004E6FB0"/>
    <w:rsid w:val="004F42FF"/>
    <w:rsid w:val="004F44C2"/>
    <w:rsid w:val="00502512"/>
    <w:rsid w:val="00503FD2"/>
    <w:rsid w:val="00505262"/>
    <w:rsid w:val="00516022"/>
    <w:rsid w:val="00521CEE"/>
    <w:rsid w:val="00522D6C"/>
    <w:rsid w:val="00524FB4"/>
    <w:rsid w:val="00527BD4"/>
    <w:rsid w:val="005330E6"/>
    <w:rsid w:val="00537095"/>
    <w:rsid w:val="005403C8"/>
    <w:rsid w:val="005429DC"/>
    <w:rsid w:val="005461DA"/>
    <w:rsid w:val="005565F9"/>
    <w:rsid w:val="00573041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D6FBD"/>
    <w:rsid w:val="005F62D3"/>
    <w:rsid w:val="005F6D11"/>
    <w:rsid w:val="005F7CD1"/>
    <w:rsid w:val="00600CF0"/>
    <w:rsid w:val="006048F4"/>
    <w:rsid w:val="0060660A"/>
    <w:rsid w:val="006066CF"/>
    <w:rsid w:val="00613B1D"/>
    <w:rsid w:val="00617A44"/>
    <w:rsid w:val="006202B6"/>
    <w:rsid w:val="00625CD0"/>
    <w:rsid w:val="0062627D"/>
    <w:rsid w:val="00627432"/>
    <w:rsid w:val="00643FAA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013B"/>
    <w:rsid w:val="006A10F8"/>
    <w:rsid w:val="006A2100"/>
    <w:rsid w:val="006A5C3B"/>
    <w:rsid w:val="006A72E0"/>
    <w:rsid w:val="006B0BF3"/>
    <w:rsid w:val="006B3C17"/>
    <w:rsid w:val="006B4CA7"/>
    <w:rsid w:val="006B775E"/>
    <w:rsid w:val="006B7BC7"/>
    <w:rsid w:val="006C2535"/>
    <w:rsid w:val="006C441E"/>
    <w:rsid w:val="006C4B90"/>
    <w:rsid w:val="006D1016"/>
    <w:rsid w:val="006D17F2"/>
    <w:rsid w:val="006D46DC"/>
    <w:rsid w:val="006E3546"/>
    <w:rsid w:val="006E3FA9"/>
    <w:rsid w:val="006E65B5"/>
    <w:rsid w:val="006E7D82"/>
    <w:rsid w:val="006F038F"/>
    <w:rsid w:val="006F0F93"/>
    <w:rsid w:val="006F31F2"/>
    <w:rsid w:val="006F7494"/>
    <w:rsid w:val="006F751F"/>
    <w:rsid w:val="00705433"/>
    <w:rsid w:val="00714DC5"/>
    <w:rsid w:val="00715237"/>
    <w:rsid w:val="00721AE1"/>
    <w:rsid w:val="007254A5"/>
    <w:rsid w:val="00725748"/>
    <w:rsid w:val="007269E3"/>
    <w:rsid w:val="00732F79"/>
    <w:rsid w:val="00735D88"/>
    <w:rsid w:val="0073720D"/>
    <w:rsid w:val="00737507"/>
    <w:rsid w:val="00740712"/>
    <w:rsid w:val="00742AB9"/>
    <w:rsid w:val="00746C31"/>
    <w:rsid w:val="00751A6A"/>
    <w:rsid w:val="00754FBF"/>
    <w:rsid w:val="007610AA"/>
    <w:rsid w:val="007709EF"/>
    <w:rsid w:val="00782701"/>
    <w:rsid w:val="00783559"/>
    <w:rsid w:val="0079551B"/>
    <w:rsid w:val="00797AA5"/>
    <w:rsid w:val="007A26BD"/>
    <w:rsid w:val="007A4105"/>
    <w:rsid w:val="007B25A9"/>
    <w:rsid w:val="007B4503"/>
    <w:rsid w:val="007C406E"/>
    <w:rsid w:val="007C5183"/>
    <w:rsid w:val="007C7573"/>
    <w:rsid w:val="007E2B20"/>
    <w:rsid w:val="007F1FE4"/>
    <w:rsid w:val="007F439C"/>
    <w:rsid w:val="007F5331"/>
    <w:rsid w:val="00800CCA"/>
    <w:rsid w:val="00806120"/>
    <w:rsid w:val="00806F63"/>
    <w:rsid w:val="00810C93"/>
    <w:rsid w:val="00811D81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624E1"/>
    <w:rsid w:val="00872271"/>
    <w:rsid w:val="008738B5"/>
    <w:rsid w:val="00883137"/>
    <w:rsid w:val="0089117B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D43B5"/>
    <w:rsid w:val="008E0B3F"/>
    <w:rsid w:val="008E49AD"/>
    <w:rsid w:val="008E698E"/>
    <w:rsid w:val="008F2584"/>
    <w:rsid w:val="008F3246"/>
    <w:rsid w:val="008F3C1B"/>
    <w:rsid w:val="008F508C"/>
    <w:rsid w:val="00901BE9"/>
    <w:rsid w:val="0090271B"/>
    <w:rsid w:val="00906C2E"/>
    <w:rsid w:val="00910642"/>
    <w:rsid w:val="00910DDF"/>
    <w:rsid w:val="00912A90"/>
    <w:rsid w:val="00922290"/>
    <w:rsid w:val="00923591"/>
    <w:rsid w:val="00926AE2"/>
    <w:rsid w:val="00930B13"/>
    <w:rsid w:val="009311C8"/>
    <w:rsid w:val="00933376"/>
    <w:rsid w:val="00933A2F"/>
    <w:rsid w:val="00940D35"/>
    <w:rsid w:val="00966497"/>
    <w:rsid w:val="009716D8"/>
    <w:rsid w:val="009718F9"/>
    <w:rsid w:val="00971F42"/>
    <w:rsid w:val="00972FB9"/>
    <w:rsid w:val="00975112"/>
    <w:rsid w:val="00981768"/>
    <w:rsid w:val="00983893"/>
    <w:rsid w:val="00983E8F"/>
    <w:rsid w:val="0098788A"/>
    <w:rsid w:val="00994FDA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E3C59"/>
    <w:rsid w:val="009F3259"/>
    <w:rsid w:val="00A037D5"/>
    <w:rsid w:val="00A056DE"/>
    <w:rsid w:val="00A128AD"/>
    <w:rsid w:val="00A13FBD"/>
    <w:rsid w:val="00A16D7E"/>
    <w:rsid w:val="00A21E76"/>
    <w:rsid w:val="00A23BC8"/>
    <w:rsid w:val="00A245F8"/>
    <w:rsid w:val="00A30E68"/>
    <w:rsid w:val="00A31933"/>
    <w:rsid w:val="00A329D2"/>
    <w:rsid w:val="00A34AA0"/>
    <w:rsid w:val="00A3715C"/>
    <w:rsid w:val="00A413B4"/>
    <w:rsid w:val="00A41FE2"/>
    <w:rsid w:val="00A46FEF"/>
    <w:rsid w:val="00A47948"/>
    <w:rsid w:val="00A50CF6"/>
    <w:rsid w:val="00A56946"/>
    <w:rsid w:val="00A6170E"/>
    <w:rsid w:val="00A63B8C"/>
    <w:rsid w:val="00A715F8"/>
    <w:rsid w:val="00A77F6F"/>
    <w:rsid w:val="00A831FD"/>
    <w:rsid w:val="00A83352"/>
    <w:rsid w:val="00A850A2"/>
    <w:rsid w:val="00A91FA3"/>
    <w:rsid w:val="00A927D3"/>
    <w:rsid w:val="00A9290A"/>
    <w:rsid w:val="00AA7FC9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5727C"/>
    <w:rsid w:val="00B62232"/>
    <w:rsid w:val="00B70BF3"/>
    <w:rsid w:val="00B71DC2"/>
    <w:rsid w:val="00B849F5"/>
    <w:rsid w:val="00B91CFC"/>
    <w:rsid w:val="00B93893"/>
    <w:rsid w:val="00BA1397"/>
    <w:rsid w:val="00BA7E0A"/>
    <w:rsid w:val="00BB4CA6"/>
    <w:rsid w:val="00BC2C00"/>
    <w:rsid w:val="00BC3B53"/>
    <w:rsid w:val="00BC3B96"/>
    <w:rsid w:val="00BC4AE3"/>
    <w:rsid w:val="00BC5B28"/>
    <w:rsid w:val="00BD2370"/>
    <w:rsid w:val="00BD2D73"/>
    <w:rsid w:val="00BE3F88"/>
    <w:rsid w:val="00BE4756"/>
    <w:rsid w:val="00BE5ED9"/>
    <w:rsid w:val="00BE7B41"/>
    <w:rsid w:val="00C011E5"/>
    <w:rsid w:val="00C13AE1"/>
    <w:rsid w:val="00C15A91"/>
    <w:rsid w:val="00C206F1"/>
    <w:rsid w:val="00C217E1"/>
    <w:rsid w:val="00C219B1"/>
    <w:rsid w:val="00C4015B"/>
    <w:rsid w:val="00C40C60"/>
    <w:rsid w:val="00C43FE6"/>
    <w:rsid w:val="00C5258E"/>
    <w:rsid w:val="00C530C9"/>
    <w:rsid w:val="00C619A7"/>
    <w:rsid w:val="00C73D5F"/>
    <w:rsid w:val="00C742EC"/>
    <w:rsid w:val="00C82AFE"/>
    <w:rsid w:val="00C83DBC"/>
    <w:rsid w:val="00C97C80"/>
    <w:rsid w:val="00CA47D3"/>
    <w:rsid w:val="00CA58B7"/>
    <w:rsid w:val="00CA6533"/>
    <w:rsid w:val="00CA6A25"/>
    <w:rsid w:val="00CA6A3F"/>
    <w:rsid w:val="00CA6E26"/>
    <w:rsid w:val="00CA7C99"/>
    <w:rsid w:val="00CB0A71"/>
    <w:rsid w:val="00CC6290"/>
    <w:rsid w:val="00CC6947"/>
    <w:rsid w:val="00CD233D"/>
    <w:rsid w:val="00CD3499"/>
    <w:rsid w:val="00CD362D"/>
    <w:rsid w:val="00CD4A96"/>
    <w:rsid w:val="00CE101D"/>
    <w:rsid w:val="00CE1814"/>
    <w:rsid w:val="00CE1A95"/>
    <w:rsid w:val="00CE1C84"/>
    <w:rsid w:val="00CE5055"/>
    <w:rsid w:val="00CF053F"/>
    <w:rsid w:val="00CF1A17"/>
    <w:rsid w:val="00CF65AC"/>
    <w:rsid w:val="00D0375A"/>
    <w:rsid w:val="00D0609E"/>
    <w:rsid w:val="00D078E1"/>
    <w:rsid w:val="00D100E9"/>
    <w:rsid w:val="00D17942"/>
    <w:rsid w:val="00D21E4B"/>
    <w:rsid w:val="00D22441"/>
    <w:rsid w:val="00D23522"/>
    <w:rsid w:val="00D264D6"/>
    <w:rsid w:val="00D32F78"/>
    <w:rsid w:val="00D33BF0"/>
    <w:rsid w:val="00D33DE0"/>
    <w:rsid w:val="00D36447"/>
    <w:rsid w:val="00D44063"/>
    <w:rsid w:val="00D516BE"/>
    <w:rsid w:val="00D5423B"/>
    <w:rsid w:val="00D54E6A"/>
    <w:rsid w:val="00D54F4E"/>
    <w:rsid w:val="00D56E01"/>
    <w:rsid w:val="00D57A56"/>
    <w:rsid w:val="00D604B3"/>
    <w:rsid w:val="00D60BA4"/>
    <w:rsid w:val="00D62419"/>
    <w:rsid w:val="00D77870"/>
    <w:rsid w:val="00D80977"/>
    <w:rsid w:val="00D80CCE"/>
    <w:rsid w:val="00D86EEA"/>
    <w:rsid w:val="00D87D03"/>
    <w:rsid w:val="00D9360B"/>
    <w:rsid w:val="00D95C88"/>
    <w:rsid w:val="00D97B2E"/>
    <w:rsid w:val="00DA241E"/>
    <w:rsid w:val="00DB36FE"/>
    <w:rsid w:val="00DB533A"/>
    <w:rsid w:val="00DB60AE"/>
    <w:rsid w:val="00DB6307"/>
    <w:rsid w:val="00DC108B"/>
    <w:rsid w:val="00DD1DCD"/>
    <w:rsid w:val="00DD338F"/>
    <w:rsid w:val="00DD66F2"/>
    <w:rsid w:val="00DE3FE0"/>
    <w:rsid w:val="00DE578A"/>
    <w:rsid w:val="00DF2583"/>
    <w:rsid w:val="00DF54D9"/>
    <w:rsid w:val="00DF7283"/>
    <w:rsid w:val="00E01A59"/>
    <w:rsid w:val="00E07EE0"/>
    <w:rsid w:val="00E10DC6"/>
    <w:rsid w:val="00E11F8E"/>
    <w:rsid w:val="00E15881"/>
    <w:rsid w:val="00E16A8F"/>
    <w:rsid w:val="00E21DE3"/>
    <w:rsid w:val="00E273C5"/>
    <w:rsid w:val="00E307D1"/>
    <w:rsid w:val="00E3731D"/>
    <w:rsid w:val="00E51469"/>
    <w:rsid w:val="00E634E3"/>
    <w:rsid w:val="00E717C4"/>
    <w:rsid w:val="00E758FD"/>
    <w:rsid w:val="00E77E18"/>
    <w:rsid w:val="00E77F89"/>
    <w:rsid w:val="00E80330"/>
    <w:rsid w:val="00E806C5"/>
    <w:rsid w:val="00E80E71"/>
    <w:rsid w:val="00E850D3"/>
    <w:rsid w:val="00E853D6"/>
    <w:rsid w:val="00E876B9"/>
    <w:rsid w:val="00EC0DFF"/>
    <w:rsid w:val="00EC237D"/>
    <w:rsid w:val="00EC2918"/>
    <w:rsid w:val="00EC4D0E"/>
    <w:rsid w:val="00EC4E2B"/>
    <w:rsid w:val="00ED072A"/>
    <w:rsid w:val="00ED539E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34805"/>
    <w:rsid w:val="00F41A6F"/>
    <w:rsid w:val="00F45A25"/>
    <w:rsid w:val="00F50F86"/>
    <w:rsid w:val="00F52593"/>
    <w:rsid w:val="00F53F91"/>
    <w:rsid w:val="00F61569"/>
    <w:rsid w:val="00F61A72"/>
    <w:rsid w:val="00F62B67"/>
    <w:rsid w:val="00F66F13"/>
    <w:rsid w:val="00F70DD6"/>
    <w:rsid w:val="00F74073"/>
    <w:rsid w:val="00F75603"/>
    <w:rsid w:val="00F845B4"/>
    <w:rsid w:val="00F8713B"/>
    <w:rsid w:val="00F93F9E"/>
    <w:rsid w:val="00FA2CD7"/>
    <w:rsid w:val="00FA676B"/>
    <w:rsid w:val="00FB06ED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F01B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Lijstalinea">
    <w:name w:val="List Paragraph"/>
    <w:basedOn w:val="Standaard"/>
    <w:uiPriority w:val="34"/>
    <w:qFormat/>
    <w:rsid w:val="00C74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150</ap:Words>
  <ap:Characters>828</ap:Characters>
  <ap:DocSecurity>0</ap:DocSecurity>
  <ap:Lines>6</ap:Lines>
  <ap:Paragraphs>1</ap:Paragraphs>
  <ap:ScaleCrop>false</ap:ScaleCrop>
  <ap:LinksUpToDate>false</ap:LinksUpToDate>
  <ap:CharactersWithSpaces>977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2026-11-03T09:56:00.0000000Z</dcterms:created>
  <dcterms:modified xsi:type="dcterms:W3CDTF">2026-11-03T09:57:00.0000000Z</dcterms:modified>
  <dc:description>------------------------</dc:description>
  <dc:subject/>
  <keywords/>
  <version/>
  <category/>
</coreProperties>
</file>