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087E" w:rsidP="00B1087E" w:rsidRDefault="00B1087E" w14:paraId="7660D7FE" w14:textId="77777777">
      <w:pPr>
        <w:rPr>
          <w:szCs w:val="18"/>
        </w:rPr>
      </w:pPr>
      <w:r w:rsidRPr="007A651E">
        <w:rPr>
          <w:szCs w:val="18"/>
        </w:rPr>
        <w:t xml:space="preserve">Geachte Voorzitter, </w:t>
      </w:r>
    </w:p>
    <w:p w:rsidR="00B1087E" w:rsidP="00B1087E" w:rsidRDefault="00B1087E" w14:paraId="7C4B2807" w14:textId="77777777">
      <w:pPr>
        <w:rPr>
          <w:szCs w:val="18"/>
        </w:rPr>
      </w:pPr>
    </w:p>
    <w:p w:rsidR="00B1087E" w:rsidP="00B1087E" w:rsidRDefault="00B1087E" w14:paraId="6A4B7F04" w14:textId="77777777">
      <w:pPr>
        <w:rPr>
          <w:szCs w:val="18"/>
        </w:rPr>
      </w:pPr>
      <w:r w:rsidRPr="007A651E">
        <w:rPr>
          <w:szCs w:val="18"/>
        </w:rPr>
        <w:t>Hierbij bied ik u, in overeenstemming met artikel 18 van de Kaderwet ZBO</w:t>
      </w:r>
      <w:r>
        <w:rPr>
          <w:szCs w:val="18"/>
        </w:rPr>
        <w:t>’</w:t>
      </w:r>
      <w:r w:rsidRPr="007A651E">
        <w:rPr>
          <w:szCs w:val="18"/>
        </w:rPr>
        <w:t>s, de Rekening en Verantwoording 202</w:t>
      </w:r>
      <w:r>
        <w:rPr>
          <w:szCs w:val="18"/>
        </w:rPr>
        <w:t>5</w:t>
      </w:r>
      <w:r w:rsidRPr="007A651E">
        <w:rPr>
          <w:szCs w:val="18"/>
        </w:rPr>
        <w:t xml:space="preserve"> van het Bureau Beheer Landbouwgronden (BBL) aan. </w:t>
      </w:r>
    </w:p>
    <w:p w:rsidR="00B1087E" w:rsidP="0069449A" w:rsidRDefault="0069449A" w14:paraId="6D549AA3" w14:textId="210B9094">
      <w:pPr>
        <w:tabs>
          <w:tab w:val="left" w:pos="2955"/>
        </w:tabs>
        <w:rPr>
          <w:szCs w:val="18"/>
        </w:rPr>
      </w:pPr>
      <w:r>
        <w:rPr>
          <w:szCs w:val="18"/>
        </w:rPr>
        <w:tab/>
      </w:r>
    </w:p>
    <w:p w:rsidR="00B1087E" w:rsidP="00B1087E" w:rsidRDefault="00B1087E" w14:paraId="61BD456A" w14:textId="1418AAC0">
      <w:pPr>
        <w:rPr>
          <w:szCs w:val="18"/>
        </w:rPr>
      </w:pPr>
      <w:r w:rsidRPr="007A651E">
        <w:rPr>
          <w:szCs w:val="18"/>
        </w:rPr>
        <w:t>De Rekening en Verantwoording geeft inzicht in de activiteiten van het BBL in 202</w:t>
      </w:r>
      <w:r>
        <w:rPr>
          <w:szCs w:val="18"/>
        </w:rPr>
        <w:t>5</w:t>
      </w:r>
      <w:r w:rsidRPr="007A651E">
        <w:rPr>
          <w:szCs w:val="18"/>
        </w:rPr>
        <w:t xml:space="preserve"> en de daarmee samenhangende financiële resultaten. De Rekening en Verantwoording is </w:t>
      </w:r>
      <w:r>
        <w:rPr>
          <w:szCs w:val="18"/>
        </w:rPr>
        <w:t>intern gecontroleerd</w:t>
      </w:r>
      <w:r w:rsidRPr="007A651E">
        <w:rPr>
          <w:szCs w:val="18"/>
        </w:rPr>
        <w:t xml:space="preserve">. </w:t>
      </w:r>
    </w:p>
    <w:p w:rsidR="00B1087E" w:rsidP="00B1087E" w:rsidRDefault="00B1087E" w14:paraId="351CEA6C" w14:textId="77777777">
      <w:pPr>
        <w:rPr>
          <w:szCs w:val="18"/>
        </w:rPr>
      </w:pPr>
    </w:p>
    <w:p w:rsidRPr="007426AA" w:rsidR="00B1087E" w:rsidP="00B1087E" w:rsidRDefault="00B1087E" w14:paraId="3159EED4" w14:textId="77777777">
      <w:pPr>
        <w:rPr>
          <w:szCs w:val="18"/>
        </w:rPr>
      </w:pPr>
      <w:r w:rsidRPr="007A651E">
        <w:rPr>
          <w:szCs w:val="18"/>
        </w:rPr>
        <w:t xml:space="preserve">Conform artikel 33, derde </w:t>
      </w:r>
      <w:r>
        <w:rPr>
          <w:szCs w:val="18"/>
        </w:rPr>
        <w:t>l</w:t>
      </w:r>
      <w:r w:rsidRPr="007A651E">
        <w:rPr>
          <w:szCs w:val="18"/>
        </w:rPr>
        <w:t xml:space="preserve">id, van de Wet Agrarisch Grondverkeer heb ik goedkeuring verleend </w:t>
      </w:r>
      <w:r>
        <w:rPr>
          <w:szCs w:val="18"/>
        </w:rPr>
        <w:t>v</w:t>
      </w:r>
      <w:r w:rsidRPr="007A651E">
        <w:rPr>
          <w:szCs w:val="18"/>
        </w:rPr>
        <w:t>an de Rekening en Verantwoording van het BBL.</w:t>
      </w:r>
    </w:p>
    <w:p w:rsidR="001536B3" w:rsidP="00810C93" w:rsidRDefault="001536B3" w14:paraId="27103757" w14:textId="77777777"/>
    <w:p w:rsidR="00B1087E" w:rsidP="00810C93" w:rsidRDefault="00B1087E" w14:paraId="7FCC9647" w14:textId="77777777"/>
    <w:p w:rsidR="00584BAC" w:rsidP="00810C93" w:rsidRDefault="008F4339" w14:paraId="3427C3C5" w14:textId="77777777">
      <w:pPr>
        <w:rPr>
          <w:szCs w:val="18"/>
        </w:rPr>
      </w:pPr>
      <w:r>
        <w:rPr>
          <w:szCs w:val="18"/>
        </w:rPr>
        <w:t>Hoogachtend,</w:t>
      </w:r>
    </w:p>
    <w:p w:rsidR="009850B1" w:rsidP="007F510A" w:rsidRDefault="009850B1" w14:paraId="748E3B1F" w14:textId="77777777">
      <w:pPr>
        <w:rPr>
          <w:szCs w:val="18"/>
        </w:rPr>
      </w:pPr>
    </w:p>
    <w:p w:rsidR="00426BC7" w:rsidP="007F510A" w:rsidRDefault="00426BC7" w14:paraId="0F7F1D4F" w14:textId="77777777">
      <w:pPr>
        <w:rPr>
          <w:szCs w:val="18"/>
        </w:rPr>
      </w:pPr>
    </w:p>
    <w:p w:rsidR="00426BC7" w:rsidP="009850B1" w:rsidRDefault="00426BC7" w14:paraId="1A941BB8" w14:textId="77777777">
      <w:pPr>
        <w:tabs>
          <w:tab w:val="left" w:pos="945"/>
        </w:tabs>
        <w:rPr>
          <w:szCs w:val="18"/>
        </w:rPr>
      </w:pPr>
    </w:p>
    <w:p w:rsidRPr="00A54BCC" w:rsidR="00C90702" w:rsidP="007F510A" w:rsidRDefault="008F4339" w14:paraId="3EF82847" w14:textId="77777777">
      <w:pPr>
        <w:rPr>
          <w:szCs w:val="18"/>
        </w:rPr>
      </w:pPr>
      <w:r>
        <w:rPr>
          <w:szCs w:val="18"/>
        </w:rPr>
        <w:t xml:space="preserve">Silvio </w:t>
      </w:r>
      <w:r w:rsidR="00F51EDB">
        <w:rPr>
          <w:szCs w:val="18"/>
        </w:rPr>
        <w:t xml:space="preserve">P.A. </w:t>
      </w:r>
      <w:r>
        <w:rPr>
          <w:szCs w:val="18"/>
        </w:rPr>
        <w:t>Erkens</w:t>
      </w:r>
    </w:p>
    <w:p w:rsidRPr="00426BC7" w:rsidR="00426BC7" w:rsidP="00524FB4" w:rsidRDefault="008F4339" w14:paraId="512DFBBE" w14:textId="77777777">
      <w:pPr>
        <w:rPr>
          <w:rFonts w:cs="Arial"/>
          <w:color w:val="000000"/>
          <w:szCs w:val="18"/>
        </w:rPr>
      </w:pPr>
      <w:r w:rsidRPr="00A359BC">
        <w:rPr>
          <w:rFonts w:cs="Arial"/>
          <w:color w:val="000000"/>
          <w:szCs w:val="18"/>
        </w:rPr>
        <w:t xml:space="preserve">Staatssecretaris van </w:t>
      </w:r>
      <w:r w:rsidRPr="000A4D70" w:rsidR="000A4D70">
        <w:rPr>
          <w:rFonts w:cs="Arial"/>
          <w:color w:val="000000"/>
          <w:szCs w:val="18"/>
        </w:rPr>
        <w:t>Landbouw, Visserij, Voedselzekerheid en Natuur</w:t>
      </w:r>
    </w:p>
    <w:p w:rsidR="009B4566" w:rsidP="00810C93" w:rsidRDefault="009B4566" w14:paraId="6C1F7A98" w14:textId="77777777"/>
    <w:p w:rsidR="00144B73" w:rsidP="00810C93" w:rsidRDefault="00144B73" w14:paraId="0EAEF981" w14:textId="77777777"/>
    <w:p w:rsidRPr="00144B73" w:rsidR="00144B73" w:rsidP="00810C93" w:rsidRDefault="00144B73" w14:paraId="69A68D12" w14:textId="77777777">
      <w:pPr>
        <w:rPr>
          <w:i/>
          <w:iCs/>
        </w:rPr>
      </w:pPr>
    </w:p>
    <w:sectPr w:rsidRPr="00144B73" w:rsidR="00144B73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3ED97" w14:textId="77777777" w:rsidR="006F53D0" w:rsidRDefault="006F53D0">
      <w:r>
        <w:separator/>
      </w:r>
    </w:p>
    <w:p w14:paraId="584E9425" w14:textId="77777777" w:rsidR="006F53D0" w:rsidRDefault="006F53D0"/>
  </w:endnote>
  <w:endnote w:type="continuationSeparator" w:id="0">
    <w:p w14:paraId="700568F9" w14:textId="77777777" w:rsidR="006F53D0" w:rsidRDefault="006F53D0">
      <w:r>
        <w:continuationSeparator/>
      </w:r>
    </w:p>
    <w:p w14:paraId="1A990F4C" w14:textId="77777777" w:rsidR="006F53D0" w:rsidRDefault="006F53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6C95D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6E227B" w14:paraId="629C3FDF" w14:textId="77777777" w:rsidTr="00CA6A25">
      <w:trPr>
        <w:trHeight w:hRule="exact" w:val="240"/>
      </w:trPr>
      <w:tc>
        <w:tcPr>
          <w:tcW w:w="7601" w:type="dxa"/>
        </w:tcPr>
        <w:p w14:paraId="3EE7AF88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5945B777" w14:textId="40660891" w:rsidR="00527BD4" w:rsidRPr="00645414" w:rsidRDefault="008F4339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6247BE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144B73">
            <w:fldChar w:fldCharType="begin"/>
          </w:r>
          <w:r>
            <w:instrText xml:space="preserve"> SECTIONPAGES   \* MERGEFORMAT </w:instrText>
          </w:r>
          <w:r w:rsidR="00144B73">
            <w:fldChar w:fldCharType="separate"/>
          </w:r>
          <w:r w:rsidR="00B1087E">
            <w:t>2</w:t>
          </w:r>
          <w:r w:rsidR="00144B73">
            <w:fldChar w:fldCharType="end"/>
          </w:r>
        </w:p>
      </w:tc>
    </w:tr>
  </w:tbl>
  <w:p w14:paraId="1F4B4094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6E227B" w14:paraId="37FF8545" w14:textId="77777777" w:rsidTr="00CA6A25">
      <w:trPr>
        <w:trHeight w:hRule="exact" w:val="240"/>
      </w:trPr>
      <w:tc>
        <w:tcPr>
          <w:tcW w:w="7601" w:type="dxa"/>
        </w:tcPr>
        <w:p w14:paraId="08645689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0C58714E" w14:textId="75A52A9D" w:rsidR="00527BD4" w:rsidRPr="00ED539E" w:rsidRDefault="008F4339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39201D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E8788E">
            <w:fldChar w:fldCharType="begin"/>
          </w:r>
          <w:r>
            <w:instrText xml:space="preserve"> SECTIONPAGES   \* MERGEFORMAT </w:instrText>
          </w:r>
          <w:r w:rsidR="00E8788E">
            <w:fldChar w:fldCharType="separate"/>
          </w:r>
          <w:r w:rsidR="006F53D0">
            <w:t>1</w:t>
          </w:r>
          <w:r w:rsidR="00E8788E">
            <w:fldChar w:fldCharType="end"/>
          </w:r>
        </w:p>
      </w:tc>
    </w:tr>
  </w:tbl>
  <w:p w14:paraId="60A869ED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37F49C57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97A2D" w14:textId="77777777" w:rsidR="006F53D0" w:rsidRDefault="006F53D0">
      <w:r>
        <w:separator/>
      </w:r>
    </w:p>
    <w:p w14:paraId="3FA0C207" w14:textId="77777777" w:rsidR="006F53D0" w:rsidRDefault="006F53D0"/>
  </w:footnote>
  <w:footnote w:type="continuationSeparator" w:id="0">
    <w:p w14:paraId="5E74272A" w14:textId="77777777" w:rsidR="006F53D0" w:rsidRDefault="006F53D0">
      <w:r>
        <w:continuationSeparator/>
      </w:r>
    </w:p>
    <w:p w14:paraId="290F61DB" w14:textId="77777777" w:rsidR="006F53D0" w:rsidRDefault="006F53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6E227B" w14:paraId="1F37F6D5" w14:textId="77777777" w:rsidTr="00A50CF6">
      <w:tc>
        <w:tcPr>
          <w:tcW w:w="2156" w:type="dxa"/>
        </w:tcPr>
        <w:p w14:paraId="63647060" w14:textId="77777777" w:rsidR="00527BD4" w:rsidRPr="005819CE" w:rsidRDefault="008F4339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Regieorganisatie Transitie Landelijke Gebied</w:t>
          </w:r>
          <w:r w:rsidRPr="005819CE">
            <w:rPr>
              <w:b/>
            </w:rPr>
            <w:br/>
          </w:r>
        </w:p>
      </w:tc>
    </w:tr>
    <w:tr w:rsidR="006E227B" w14:paraId="792B5ACB" w14:textId="77777777" w:rsidTr="00A50CF6">
      <w:trPr>
        <w:trHeight w:hRule="exact" w:val="200"/>
      </w:trPr>
      <w:tc>
        <w:tcPr>
          <w:tcW w:w="2156" w:type="dxa"/>
        </w:tcPr>
        <w:p w14:paraId="410508B2" w14:textId="77777777" w:rsidR="00527BD4" w:rsidRPr="005819CE" w:rsidRDefault="00527BD4" w:rsidP="00A50CF6"/>
      </w:tc>
    </w:tr>
    <w:tr w:rsidR="006E227B" w14:paraId="5F4AA6A9" w14:textId="77777777" w:rsidTr="00502512">
      <w:trPr>
        <w:trHeight w:hRule="exact" w:val="774"/>
      </w:trPr>
      <w:tc>
        <w:tcPr>
          <w:tcW w:w="2156" w:type="dxa"/>
        </w:tcPr>
        <w:p w14:paraId="0F471E8D" w14:textId="77777777" w:rsidR="00527BD4" w:rsidRDefault="008F4339" w:rsidP="003A5290">
          <w:pPr>
            <w:pStyle w:val="Huisstijl-Kopje"/>
          </w:pPr>
          <w:r>
            <w:t>Ons kenmerk</w:t>
          </w:r>
        </w:p>
        <w:p w14:paraId="366BC3FE" w14:textId="77777777" w:rsidR="00527BD4" w:rsidRPr="005819CE" w:rsidRDefault="008F4339" w:rsidP="001E6117">
          <w:pPr>
            <w:pStyle w:val="Huisstijl-Kopje"/>
          </w:pPr>
          <w:r>
            <w:rPr>
              <w:b w:val="0"/>
            </w:rPr>
            <w:t>DGRTLG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107968334</w:t>
          </w:r>
        </w:p>
      </w:tc>
    </w:tr>
  </w:tbl>
  <w:p w14:paraId="4DE894DC" w14:textId="77777777" w:rsidR="00527BD4" w:rsidRDefault="00527BD4" w:rsidP="008C356D"/>
  <w:p w14:paraId="6EA3923D" w14:textId="77777777" w:rsidR="00527BD4" w:rsidRPr="00740712" w:rsidRDefault="00527BD4" w:rsidP="008C356D"/>
  <w:p w14:paraId="142E1198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4665A931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4518A6C0" w14:textId="77777777" w:rsidR="00527BD4" w:rsidRDefault="00527BD4" w:rsidP="004F44C2"/>
  <w:p w14:paraId="5DC1E772" w14:textId="77777777" w:rsidR="00527BD4" w:rsidRPr="00740712" w:rsidRDefault="00527BD4" w:rsidP="004F44C2"/>
  <w:p w14:paraId="72D8D621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6E227B" w14:paraId="4D4E2D71" w14:textId="77777777" w:rsidTr="00751A6A">
      <w:trPr>
        <w:trHeight w:val="2636"/>
      </w:trPr>
      <w:tc>
        <w:tcPr>
          <w:tcW w:w="737" w:type="dxa"/>
        </w:tcPr>
        <w:p w14:paraId="08AD48F6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7AD4B5C5" w14:textId="77777777" w:rsidR="00527BD4" w:rsidRDefault="008F4339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DE35B7">
            <w:rPr>
              <w:sz w:val="2"/>
              <w:szCs w:val="2"/>
            </w:rPr>
            <w:t xml:space="preserve"> </w:t>
          </w:r>
          <w:r>
            <w:rPr>
              <w:noProof/>
              <w:szCs w:val="18"/>
            </w:rPr>
            <w:drawing>
              <wp:inline distT="0" distB="0" distL="0" distR="0" wp14:anchorId="7E1D7F06" wp14:editId="4C9EF6B9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B323106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5F8F9F60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6E227B" w:rsidRPr="00B1087E" w14:paraId="18F3990A" w14:textId="77777777" w:rsidTr="00A50CF6">
      <w:tc>
        <w:tcPr>
          <w:tcW w:w="2160" w:type="dxa"/>
        </w:tcPr>
        <w:p w14:paraId="23E20ACE" w14:textId="77777777" w:rsidR="00527BD4" w:rsidRPr="005819CE" w:rsidRDefault="008F4339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Regieorganisatie Transitie Landelijke Gebied</w:t>
          </w:r>
          <w:r w:rsidRPr="005819CE">
            <w:rPr>
              <w:b/>
            </w:rPr>
            <w:br/>
          </w:r>
        </w:p>
        <w:p w14:paraId="31C54E03" w14:textId="77777777" w:rsidR="00527BD4" w:rsidRPr="00BE5ED9" w:rsidRDefault="008F4339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794EA65F" w14:textId="77777777" w:rsidR="00EF495B" w:rsidRDefault="008F4339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5951902F" w14:textId="77777777" w:rsidR="00556BEE" w:rsidRPr="005B3814" w:rsidRDefault="008F4339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22BBC7FA" w14:textId="433566BE" w:rsidR="00527BD4" w:rsidRPr="00B1087E" w:rsidRDefault="008F4339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70 378 6011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</w:tc>
    </w:tr>
    <w:tr w:rsidR="006E227B" w:rsidRPr="00B1087E" w14:paraId="237C0F65" w14:textId="77777777" w:rsidTr="0069449A">
      <w:trPr>
        <w:trHeight w:hRule="exact" w:val="80"/>
      </w:trPr>
      <w:tc>
        <w:tcPr>
          <w:tcW w:w="2160" w:type="dxa"/>
        </w:tcPr>
        <w:p w14:paraId="5442D898" w14:textId="77777777" w:rsidR="00527BD4" w:rsidRPr="0069449A" w:rsidRDefault="00527BD4" w:rsidP="00A50CF6"/>
      </w:tc>
    </w:tr>
    <w:tr w:rsidR="006E227B" w14:paraId="2A73B98F" w14:textId="77777777" w:rsidTr="00A50CF6">
      <w:tc>
        <w:tcPr>
          <w:tcW w:w="2160" w:type="dxa"/>
        </w:tcPr>
        <w:p w14:paraId="696756CD" w14:textId="77777777" w:rsidR="000C0163" w:rsidRPr="005819CE" w:rsidRDefault="008F4339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410D4658" w14:textId="24FD4D68" w:rsidR="00527BD4" w:rsidRPr="005819CE" w:rsidRDefault="008F4339" w:rsidP="00A50CF6">
          <w:pPr>
            <w:pStyle w:val="Huisstijl-Gegeven"/>
          </w:pPr>
          <w:r>
            <w:t>DGRTLG /</w:t>
          </w:r>
          <w:r w:rsidR="00486354">
            <w:t xml:space="preserve"> </w:t>
          </w:r>
          <w:r>
            <w:t>107968334</w:t>
          </w:r>
        </w:p>
        <w:p w14:paraId="355074F6" w14:textId="77777777" w:rsidR="00527BD4" w:rsidRPr="005819CE" w:rsidRDefault="008F4339" w:rsidP="00A50CF6">
          <w:pPr>
            <w:pStyle w:val="Huisstijl-Kopje"/>
          </w:pPr>
          <w:r>
            <w:t>Bijlage(n)</w:t>
          </w:r>
        </w:p>
        <w:p w14:paraId="6AA3D6C8" w14:textId="77777777" w:rsidR="00527BD4" w:rsidRPr="005819CE" w:rsidRDefault="008F4339" w:rsidP="00A50CF6">
          <w:pPr>
            <w:pStyle w:val="Huisstijl-Gegeven"/>
          </w:pPr>
          <w:r>
            <w:t>1</w:t>
          </w:r>
        </w:p>
      </w:tc>
    </w:tr>
  </w:tbl>
  <w:p w14:paraId="34A262F0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6E227B" w14:paraId="0F5AF533" w14:textId="77777777" w:rsidTr="009E2051">
      <w:trPr>
        <w:trHeight w:val="400"/>
      </w:trPr>
      <w:tc>
        <w:tcPr>
          <w:tcW w:w="7520" w:type="dxa"/>
          <w:gridSpan w:val="2"/>
        </w:tcPr>
        <w:p w14:paraId="54BA6FAC" w14:textId="77777777" w:rsidR="00527BD4" w:rsidRPr="00BC3B53" w:rsidRDefault="008F4339" w:rsidP="00A50CF6">
          <w:pPr>
            <w:pStyle w:val="Huisstijl-Retouradres"/>
          </w:pPr>
          <w:r>
            <w:t>&gt; Retouradres Postbus 20401 2500 EK Den Haag</w:t>
          </w:r>
        </w:p>
      </w:tc>
    </w:tr>
    <w:tr w:rsidR="006E227B" w14:paraId="78AF374E" w14:textId="77777777" w:rsidTr="009E2051">
      <w:tc>
        <w:tcPr>
          <w:tcW w:w="7520" w:type="dxa"/>
          <w:gridSpan w:val="2"/>
        </w:tcPr>
        <w:p w14:paraId="2F7D6598" w14:textId="77777777" w:rsidR="00527BD4" w:rsidRPr="00983E8F" w:rsidRDefault="00527BD4" w:rsidP="00A50CF6">
          <w:pPr>
            <w:pStyle w:val="Huisstijl-Rubricering"/>
          </w:pPr>
        </w:p>
      </w:tc>
    </w:tr>
    <w:tr w:rsidR="006E227B" w14:paraId="68175D62" w14:textId="77777777" w:rsidTr="009E2051">
      <w:trPr>
        <w:trHeight w:hRule="exact" w:val="2440"/>
      </w:trPr>
      <w:tc>
        <w:tcPr>
          <w:tcW w:w="7520" w:type="dxa"/>
          <w:gridSpan w:val="2"/>
        </w:tcPr>
        <w:p w14:paraId="74E9A94A" w14:textId="77777777" w:rsidR="00527BD4" w:rsidRDefault="008F4339" w:rsidP="00A50CF6">
          <w:pPr>
            <w:pStyle w:val="Huisstijl-NAW"/>
          </w:pPr>
          <w:r>
            <w:t xml:space="preserve">De Voorzitter van de Tweede Kamer </w:t>
          </w:r>
        </w:p>
        <w:p w14:paraId="431062C2" w14:textId="77777777" w:rsidR="006E227B" w:rsidRDefault="008F4339">
          <w:pPr>
            <w:pStyle w:val="Huisstijl-NAW"/>
          </w:pPr>
          <w:r>
            <w:t xml:space="preserve">der Staten-Generaal </w:t>
          </w:r>
        </w:p>
        <w:p w14:paraId="66A99573" w14:textId="77777777" w:rsidR="006E227B" w:rsidRDefault="008F4339">
          <w:pPr>
            <w:pStyle w:val="Huisstijl-NAW"/>
          </w:pPr>
          <w:r>
            <w:t xml:space="preserve">Prinses Irenestraat 6 </w:t>
          </w:r>
        </w:p>
        <w:p w14:paraId="12D748FA" w14:textId="0A5E8531" w:rsidR="006E227B" w:rsidRDefault="008F4339">
          <w:pPr>
            <w:pStyle w:val="Huisstijl-NAW"/>
          </w:pPr>
          <w:r>
            <w:t xml:space="preserve">2595 BD </w:t>
          </w:r>
          <w:r w:rsidR="0069449A">
            <w:t xml:space="preserve"> </w:t>
          </w:r>
          <w:r>
            <w:t xml:space="preserve">DEN HAAG </w:t>
          </w:r>
          <w:r w:rsidR="00486354">
            <w:t xml:space="preserve"> </w:t>
          </w:r>
        </w:p>
      </w:tc>
    </w:tr>
    <w:tr w:rsidR="006E227B" w14:paraId="6B4F7E5D" w14:textId="77777777" w:rsidTr="009E2051">
      <w:trPr>
        <w:trHeight w:hRule="exact" w:val="400"/>
      </w:trPr>
      <w:tc>
        <w:tcPr>
          <w:tcW w:w="7520" w:type="dxa"/>
          <w:gridSpan w:val="2"/>
        </w:tcPr>
        <w:p w14:paraId="63666C24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6E227B" w14:paraId="7229A384" w14:textId="77777777" w:rsidTr="009E2051">
      <w:trPr>
        <w:trHeight w:val="240"/>
      </w:trPr>
      <w:tc>
        <w:tcPr>
          <w:tcW w:w="900" w:type="dxa"/>
        </w:tcPr>
        <w:p w14:paraId="63AF9518" w14:textId="77777777" w:rsidR="00527BD4" w:rsidRPr="007709EF" w:rsidRDefault="008F4339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61F7955B" w14:textId="1E2B8617" w:rsidR="00527BD4" w:rsidRPr="007709EF" w:rsidRDefault="00DE062C" w:rsidP="00A50CF6">
          <w:r>
            <w:t>2 november 2026</w:t>
          </w:r>
        </w:p>
      </w:tc>
    </w:tr>
    <w:tr w:rsidR="006E227B" w14:paraId="7849602B" w14:textId="77777777" w:rsidTr="009E2051">
      <w:trPr>
        <w:trHeight w:val="240"/>
      </w:trPr>
      <w:tc>
        <w:tcPr>
          <w:tcW w:w="900" w:type="dxa"/>
        </w:tcPr>
        <w:p w14:paraId="4272E887" w14:textId="77777777" w:rsidR="00527BD4" w:rsidRPr="007709EF" w:rsidRDefault="008F4339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4D4F5A55" w14:textId="77777777" w:rsidR="00527BD4" w:rsidRPr="007709EF" w:rsidRDefault="008F4339" w:rsidP="00A50CF6">
          <w:r>
            <w:t>Rekening &amp; Verantwoording Bureau Beheer Landbouwgronden over 2025</w:t>
          </w:r>
        </w:p>
      </w:tc>
    </w:tr>
  </w:tbl>
  <w:p w14:paraId="31FB440A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E3C3C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AC68D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7411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5ED7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ACCD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F4DA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BC60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29807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704483E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4EE8AC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76808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9E26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8A7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FB074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B2EB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0A90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BAA7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04C41AA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5A8A6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38B1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8E3A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4AF8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4219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A070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16C4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1C4AC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1778959">
    <w:abstractNumId w:val="10"/>
  </w:num>
  <w:num w:numId="2" w16cid:durableId="933627761">
    <w:abstractNumId w:val="7"/>
  </w:num>
  <w:num w:numId="3" w16cid:durableId="1177885166">
    <w:abstractNumId w:val="6"/>
  </w:num>
  <w:num w:numId="4" w16cid:durableId="1716925262">
    <w:abstractNumId w:val="5"/>
  </w:num>
  <w:num w:numId="5" w16cid:durableId="360594671">
    <w:abstractNumId w:val="4"/>
  </w:num>
  <w:num w:numId="6" w16cid:durableId="536284722">
    <w:abstractNumId w:val="8"/>
  </w:num>
  <w:num w:numId="7" w16cid:durableId="1753619545">
    <w:abstractNumId w:val="3"/>
  </w:num>
  <w:num w:numId="8" w16cid:durableId="1724256738">
    <w:abstractNumId w:val="2"/>
  </w:num>
  <w:num w:numId="9" w16cid:durableId="1701514583">
    <w:abstractNumId w:val="1"/>
  </w:num>
  <w:num w:numId="10" w16cid:durableId="1426144682">
    <w:abstractNumId w:val="0"/>
  </w:num>
  <w:num w:numId="11" w16cid:durableId="1683050207">
    <w:abstractNumId w:val="9"/>
  </w:num>
  <w:num w:numId="12" w16cid:durableId="760758904">
    <w:abstractNumId w:val="11"/>
  </w:num>
  <w:num w:numId="13" w16cid:durableId="1950158580">
    <w:abstractNumId w:val="13"/>
  </w:num>
  <w:num w:numId="14" w16cid:durableId="188555685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021"/>
    <w:rsid w:val="000049FB"/>
    <w:rsid w:val="00013862"/>
    <w:rsid w:val="00016012"/>
    <w:rsid w:val="00020189"/>
    <w:rsid w:val="00020EE4"/>
    <w:rsid w:val="00023E8D"/>
    <w:rsid w:val="00023E9A"/>
    <w:rsid w:val="000301C7"/>
    <w:rsid w:val="00033CDD"/>
    <w:rsid w:val="00034A84"/>
    <w:rsid w:val="00035E67"/>
    <w:rsid w:val="000366F3"/>
    <w:rsid w:val="0006024D"/>
    <w:rsid w:val="00064021"/>
    <w:rsid w:val="00071F28"/>
    <w:rsid w:val="00074079"/>
    <w:rsid w:val="00092799"/>
    <w:rsid w:val="00092C5F"/>
    <w:rsid w:val="00096680"/>
    <w:rsid w:val="000A0F36"/>
    <w:rsid w:val="000A174A"/>
    <w:rsid w:val="000A3E0A"/>
    <w:rsid w:val="000A4D70"/>
    <w:rsid w:val="000A65AC"/>
    <w:rsid w:val="000B7281"/>
    <w:rsid w:val="000B7FAB"/>
    <w:rsid w:val="000C0163"/>
    <w:rsid w:val="000C1BA1"/>
    <w:rsid w:val="000C3EA9"/>
    <w:rsid w:val="000D0225"/>
    <w:rsid w:val="000D73D7"/>
    <w:rsid w:val="000E7895"/>
    <w:rsid w:val="000F1558"/>
    <w:rsid w:val="000F161D"/>
    <w:rsid w:val="00121BF0"/>
    <w:rsid w:val="00123704"/>
    <w:rsid w:val="001270C7"/>
    <w:rsid w:val="00132540"/>
    <w:rsid w:val="00144B73"/>
    <w:rsid w:val="0014786A"/>
    <w:rsid w:val="001516A4"/>
    <w:rsid w:val="00151E5F"/>
    <w:rsid w:val="001536B3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B36C9"/>
    <w:rsid w:val="001C32EC"/>
    <w:rsid w:val="001C38BD"/>
    <w:rsid w:val="001C4D5A"/>
    <w:rsid w:val="001E34C6"/>
    <w:rsid w:val="001E5581"/>
    <w:rsid w:val="001E6117"/>
    <w:rsid w:val="001F3C70"/>
    <w:rsid w:val="00200D88"/>
    <w:rsid w:val="00201F68"/>
    <w:rsid w:val="00212F2A"/>
    <w:rsid w:val="00214F2B"/>
    <w:rsid w:val="00217880"/>
    <w:rsid w:val="00222D66"/>
    <w:rsid w:val="00224A8A"/>
    <w:rsid w:val="00225022"/>
    <w:rsid w:val="002309A8"/>
    <w:rsid w:val="00236CFE"/>
    <w:rsid w:val="002428E3"/>
    <w:rsid w:val="00243031"/>
    <w:rsid w:val="00260BAF"/>
    <w:rsid w:val="002650F7"/>
    <w:rsid w:val="002720A9"/>
    <w:rsid w:val="00273F3B"/>
    <w:rsid w:val="00274DB7"/>
    <w:rsid w:val="00275984"/>
    <w:rsid w:val="00280F74"/>
    <w:rsid w:val="00286998"/>
    <w:rsid w:val="00291AB7"/>
    <w:rsid w:val="0029422B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27BA5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3932"/>
    <w:rsid w:val="0035464B"/>
    <w:rsid w:val="0035550C"/>
    <w:rsid w:val="00361A56"/>
    <w:rsid w:val="0036252A"/>
    <w:rsid w:val="00364D9D"/>
    <w:rsid w:val="00371048"/>
    <w:rsid w:val="0037396C"/>
    <w:rsid w:val="0037421D"/>
    <w:rsid w:val="00376093"/>
    <w:rsid w:val="00377C58"/>
    <w:rsid w:val="0038181A"/>
    <w:rsid w:val="00383DA1"/>
    <w:rsid w:val="00385F30"/>
    <w:rsid w:val="0039201D"/>
    <w:rsid w:val="00393696"/>
    <w:rsid w:val="00393963"/>
    <w:rsid w:val="00395575"/>
    <w:rsid w:val="00395672"/>
    <w:rsid w:val="003A06C8"/>
    <w:rsid w:val="003A0D7C"/>
    <w:rsid w:val="003A1B16"/>
    <w:rsid w:val="003A5290"/>
    <w:rsid w:val="003B0155"/>
    <w:rsid w:val="003B7EE7"/>
    <w:rsid w:val="003C2CCB"/>
    <w:rsid w:val="003D39EC"/>
    <w:rsid w:val="003E3DD5"/>
    <w:rsid w:val="003F07C6"/>
    <w:rsid w:val="003F1F6B"/>
    <w:rsid w:val="003F2647"/>
    <w:rsid w:val="003F3757"/>
    <w:rsid w:val="003F38BD"/>
    <w:rsid w:val="003F44B7"/>
    <w:rsid w:val="004008E9"/>
    <w:rsid w:val="00413D48"/>
    <w:rsid w:val="00426BC7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984"/>
    <w:rsid w:val="00483F0B"/>
    <w:rsid w:val="00486354"/>
    <w:rsid w:val="00494237"/>
    <w:rsid w:val="00496319"/>
    <w:rsid w:val="00497279"/>
    <w:rsid w:val="004A670A"/>
    <w:rsid w:val="004B5465"/>
    <w:rsid w:val="004B70F0"/>
    <w:rsid w:val="004D505E"/>
    <w:rsid w:val="004D72CA"/>
    <w:rsid w:val="004E2242"/>
    <w:rsid w:val="004F42FF"/>
    <w:rsid w:val="004F44C2"/>
    <w:rsid w:val="00502512"/>
    <w:rsid w:val="00505262"/>
    <w:rsid w:val="0051132F"/>
    <w:rsid w:val="00516022"/>
    <w:rsid w:val="00521CEE"/>
    <w:rsid w:val="00524FB4"/>
    <w:rsid w:val="00527BD4"/>
    <w:rsid w:val="00534D66"/>
    <w:rsid w:val="005403C8"/>
    <w:rsid w:val="005429DC"/>
    <w:rsid w:val="005565F9"/>
    <w:rsid w:val="00556BEE"/>
    <w:rsid w:val="005619AB"/>
    <w:rsid w:val="005654C3"/>
    <w:rsid w:val="00573041"/>
    <w:rsid w:val="00575B80"/>
    <w:rsid w:val="0057620F"/>
    <w:rsid w:val="005819CE"/>
    <w:rsid w:val="0058298D"/>
    <w:rsid w:val="00584BAC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F62D3"/>
    <w:rsid w:val="005F6D11"/>
    <w:rsid w:val="00600CF0"/>
    <w:rsid w:val="006048F4"/>
    <w:rsid w:val="0060660A"/>
    <w:rsid w:val="00613B1D"/>
    <w:rsid w:val="00617A44"/>
    <w:rsid w:val="006202B6"/>
    <w:rsid w:val="006247BE"/>
    <w:rsid w:val="00625CD0"/>
    <w:rsid w:val="0062627D"/>
    <w:rsid w:val="00627432"/>
    <w:rsid w:val="006448E4"/>
    <w:rsid w:val="00645414"/>
    <w:rsid w:val="00653606"/>
    <w:rsid w:val="006610E9"/>
    <w:rsid w:val="00661591"/>
    <w:rsid w:val="0066632F"/>
    <w:rsid w:val="00674A89"/>
    <w:rsid w:val="00674F3D"/>
    <w:rsid w:val="00685545"/>
    <w:rsid w:val="006864B3"/>
    <w:rsid w:val="00692D64"/>
    <w:rsid w:val="0069449A"/>
    <w:rsid w:val="00695EF3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E227B"/>
    <w:rsid w:val="006E3546"/>
    <w:rsid w:val="006E3FA9"/>
    <w:rsid w:val="006E4BA0"/>
    <w:rsid w:val="006E7D82"/>
    <w:rsid w:val="006F038F"/>
    <w:rsid w:val="006F0F93"/>
    <w:rsid w:val="006F31F2"/>
    <w:rsid w:val="006F53D0"/>
    <w:rsid w:val="006F7494"/>
    <w:rsid w:val="006F751F"/>
    <w:rsid w:val="00714DC5"/>
    <w:rsid w:val="00715237"/>
    <w:rsid w:val="007254A5"/>
    <w:rsid w:val="00725748"/>
    <w:rsid w:val="00735D88"/>
    <w:rsid w:val="0073720D"/>
    <w:rsid w:val="00737507"/>
    <w:rsid w:val="00740712"/>
    <w:rsid w:val="007426AA"/>
    <w:rsid w:val="00742AB9"/>
    <w:rsid w:val="00751A6A"/>
    <w:rsid w:val="00754FBF"/>
    <w:rsid w:val="007709EF"/>
    <w:rsid w:val="00783559"/>
    <w:rsid w:val="0079551B"/>
    <w:rsid w:val="00797AA5"/>
    <w:rsid w:val="007A26BD"/>
    <w:rsid w:val="007A4105"/>
    <w:rsid w:val="007B4503"/>
    <w:rsid w:val="007C23B5"/>
    <w:rsid w:val="007C406E"/>
    <w:rsid w:val="007C5183"/>
    <w:rsid w:val="007C7573"/>
    <w:rsid w:val="007E2B20"/>
    <w:rsid w:val="007E2B88"/>
    <w:rsid w:val="007F510A"/>
    <w:rsid w:val="007F5331"/>
    <w:rsid w:val="00800CCA"/>
    <w:rsid w:val="00806120"/>
    <w:rsid w:val="00810C93"/>
    <w:rsid w:val="00812028"/>
    <w:rsid w:val="00812DD8"/>
    <w:rsid w:val="00813082"/>
    <w:rsid w:val="008131C3"/>
    <w:rsid w:val="00814D03"/>
    <w:rsid w:val="00821FC1"/>
    <w:rsid w:val="00823AE2"/>
    <w:rsid w:val="0083178B"/>
    <w:rsid w:val="00833695"/>
    <w:rsid w:val="008336B7"/>
    <w:rsid w:val="00833A8E"/>
    <w:rsid w:val="00842CD8"/>
    <w:rsid w:val="008431FA"/>
    <w:rsid w:val="00846BAA"/>
    <w:rsid w:val="00847444"/>
    <w:rsid w:val="008547BA"/>
    <w:rsid w:val="008553C7"/>
    <w:rsid w:val="00857FEB"/>
    <w:rsid w:val="008601AF"/>
    <w:rsid w:val="00872271"/>
    <w:rsid w:val="00883137"/>
    <w:rsid w:val="0089521E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29E3"/>
    <w:rsid w:val="008C356D"/>
    <w:rsid w:val="008E0B3F"/>
    <w:rsid w:val="008E49AD"/>
    <w:rsid w:val="008E698E"/>
    <w:rsid w:val="008F2584"/>
    <w:rsid w:val="008F3246"/>
    <w:rsid w:val="008F3C1B"/>
    <w:rsid w:val="008F4339"/>
    <w:rsid w:val="008F508C"/>
    <w:rsid w:val="0090271B"/>
    <w:rsid w:val="00910642"/>
    <w:rsid w:val="00910DDF"/>
    <w:rsid w:val="009143D7"/>
    <w:rsid w:val="00930B13"/>
    <w:rsid w:val="009311C8"/>
    <w:rsid w:val="00933376"/>
    <w:rsid w:val="00933A2F"/>
    <w:rsid w:val="009716D8"/>
    <w:rsid w:val="009718F9"/>
    <w:rsid w:val="00972FB9"/>
    <w:rsid w:val="00975112"/>
    <w:rsid w:val="00981768"/>
    <w:rsid w:val="00983E8F"/>
    <w:rsid w:val="009850B1"/>
    <w:rsid w:val="0098788A"/>
    <w:rsid w:val="00994FDA"/>
    <w:rsid w:val="009A31BF"/>
    <w:rsid w:val="009A3B71"/>
    <w:rsid w:val="009A61BC"/>
    <w:rsid w:val="009A7E90"/>
    <w:rsid w:val="009B0138"/>
    <w:rsid w:val="009B0EC1"/>
    <w:rsid w:val="009B0FE9"/>
    <w:rsid w:val="009B173A"/>
    <w:rsid w:val="009B4566"/>
    <w:rsid w:val="009C3F20"/>
    <w:rsid w:val="009C7CA1"/>
    <w:rsid w:val="009D043D"/>
    <w:rsid w:val="009E2051"/>
    <w:rsid w:val="009F1EED"/>
    <w:rsid w:val="009F3259"/>
    <w:rsid w:val="00A056DE"/>
    <w:rsid w:val="00A06370"/>
    <w:rsid w:val="00A128AD"/>
    <w:rsid w:val="00A21E76"/>
    <w:rsid w:val="00A23BC8"/>
    <w:rsid w:val="00A2487A"/>
    <w:rsid w:val="00A30E68"/>
    <w:rsid w:val="00A31933"/>
    <w:rsid w:val="00A329D2"/>
    <w:rsid w:val="00A34AA0"/>
    <w:rsid w:val="00A359BC"/>
    <w:rsid w:val="00A3715C"/>
    <w:rsid w:val="00A41FE2"/>
    <w:rsid w:val="00A452B0"/>
    <w:rsid w:val="00A46FEF"/>
    <w:rsid w:val="00A47948"/>
    <w:rsid w:val="00A50CF6"/>
    <w:rsid w:val="00A54BCC"/>
    <w:rsid w:val="00A56946"/>
    <w:rsid w:val="00A6170E"/>
    <w:rsid w:val="00A63B8C"/>
    <w:rsid w:val="00A715F8"/>
    <w:rsid w:val="00A75525"/>
    <w:rsid w:val="00A77F6F"/>
    <w:rsid w:val="00A831FD"/>
    <w:rsid w:val="00A83352"/>
    <w:rsid w:val="00A850A2"/>
    <w:rsid w:val="00A91FA3"/>
    <w:rsid w:val="00A927D3"/>
    <w:rsid w:val="00A957CA"/>
    <w:rsid w:val="00AA7FC9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087E"/>
    <w:rsid w:val="00B11257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0FA5"/>
    <w:rsid w:val="00B71DC2"/>
    <w:rsid w:val="00B91CFC"/>
    <w:rsid w:val="00B9300F"/>
    <w:rsid w:val="00B93893"/>
    <w:rsid w:val="00BA11F9"/>
    <w:rsid w:val="00BA129E"/>
    <w:rsid w:val="00BA6EB2"/>
    <w:rsid w:val="00BA7E0A"/>
    <w:rsid w:val="00BB6F7C"/>
    <w:rsid w:val="00BC3B53"/>
    <w:rsid w:val="00BC3B96"/>
    <w:rsid w:val="00BC4AE3"/>
    <w:rsid w:val="00BC5B28"/>
    <w:rsid w:val="00BE3F88"/>
    <w:rsid w:val="00BE4756"/>
    <w:rsid w:val="00BE5ED9"/>
    <w:rsid w:val="00BE7B41"/>
    <w:rsid w:val="00C15A91"/>
    <w:rsid w:val="00C206F1"/>
    <w:rsid w:val="00C217E1"/>
    <w:rsid w:val="00C219B1"/>
    <w:rsid w:val="00C4015B"/>
    <w:rsid w:val="00C40C60"/>
    <w:rsid w:val="00C5258E"/>
    <w:rsid w:val="00C530C9"/>
    <w:rsid w:val="00C619A7"/>
    <w:rsid w:val="00C73D5F"/>
    <w:rsid w:val="00C8584E"/>
    <w:rsid w:val="00C90702"/>
    <w:rsid w:val="00C97C80"/>
    <w:rsid w:val="00CA47D3"/>
    <w:rsid w:val="00CA6533"/>
    <w:rsid w:val="00CA6A25"/>
    <w:rsid w:val="00CA6A3F"/>
    <w:rsid w:val="00CA7C99"/>
    <w:rsid w:val="00CC6290"/>
    <w:rsid w:val="00CC7BA8"/>
    <w:rsid w:val="00CD233D"/>
    <w:rsid w:val="00CD2F35"/>
    <w:rsid w:val="00CD362D"/>
    <w:rsid w:val="00CE101D"/>
    <w:rsid w:val="00CE1814"/>
    <w:rsid w:val="00CE1C84"/>
    <w:rsid w:val="00CE5055"/>
    <w:rsid w:val="00CF053F"/>
    <w:rsid w:val="00CF1A17"/>
    <w:rsid w:val="00D0375A"/>
    <w:rsid w:val="00D0609E"/>
    <w:rsid w:val="00D078E1"/>
    <w:rsid w:val="00D100E9"/>
    <w:rsid w:val="00D17AF8"/>
    <w:rsid w:val="00D21E4B"/>
    <w:rsid w:val="00D23522"/>
    <w:rsid w:val="00D264D6"/>
    <w:rsid w:val="00D33BF0"/>
    <w:rsid w:val="00D33DE0"/>
    <w:rsid w:val="00D36447"/>
    <w:rsid w:val="00D516BE"/>
    <w:rsid w:val="00D5423B"/>
    <w:rsid w:val="00D54F4E"/>
    <w:rsid w:val="00D604B3"/>
    <w:rsid w:val="00D60BA4"/>
    <w:rsid w:val="00D62419"/>
    <w:rsid w:val="00D75078"/>
    <w:rsid w:val="00D77870"/>
    <w:rsid w:val="00D80977"/>
    <w:rsid w:val="00D80CCE"/>
    <w:rsid w:val="00D86EEA"/>
    <w:rsid w:val="00D87D03"/>
    <w:rsid w:val="00D95C88"/>
    <w:rsid w:val="00D97B2E"/>
    <w:rsid w:val="00DA1FAE"/>
    <w:rsid w:val="00DA241E"/>
    <w:rsid w:val="00DB36FE"/>
    <w:rsid w:val="00DB533A"/>
    <w:rsid w:val="00DB6307"/>
    <w:rsid w:val="00DD1DCD"/>
    <w:rsid w:val="00DD338F"/>
    <w:rsid w:val="00DD66F2"/>
    <w:rsid w:val="00DE062C"/>
    <w:rsid w:val="00DE35B7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67B"/>
    <w:rsid w:val="00E21DE3"/>
    <w:rsid w:val="00E307D1"/>
    <w:rsid w:val="00E3731D"/>
    <w:rsid w:val="00E51469"/>
    <w:rsid w:val="00E634E3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8788E"/>
    <w:rsid w:val="00EB3C77"/>
    <w:rsid w:val="00EC0DFF"/>
    <w:rsid w:val="00EC237D"/>
    <w:rsid w:val="00EC4D0E"/>
    <w:rsid w:val="00EC4E2B"/>
    <w:rsid w:val="00ED072A"/>
    <w:rsid w:val="00ED406F"/>
    <w:rsid w:val="00ED539E"/>
    <w:rsid w:val="00ED62CF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1A6F"/>
    <w:rsid w:val="00F45A25"/>
    <w:rsid w:val="00F50F86"/>
    <w:rsid w:val="00F51EDB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0A14"/>
    <w:rsid w:val="00F93F9E"/>
    <w:rsid w:val="00FA2CD7"/>
    <w:rsid w:val="00FB06ED"/>
    <w:rsid w:val="00FC02F0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4705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301C7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6EB2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0301C7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301C7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8C29E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8C29E3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96</ap:Words>
  <ap:Characters>528</ap:Characters>
  <ap:DocSecurity>0</ap:DocSecurity>
  <ap:Lines>4</ap:Lines>
  <ap:Paragraphs>1</ap:Paragraphs>
  <ap:ScaleCrop>false</ap:ScaleCrop>
  <ap:LinksUpToDate>false</ap:LinksUpToDate>
  <ap:CharactersWithSpaces>623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2026-11-02T16:08:00.0000000Z</dcterms:created>
  <dcterms:modified xsi:type="dcterms:W3CDTF">2026-11-02T16:10:00.0000000Z</dcterms:modified>
  <dc:description>------------------------</dc:description>
  <dc:subject/>
  <keywords/>
  <version/>
  <category/>
</coreProperties>
</file>