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C12E99" w:rsidTr="00D9561B" w14:paraId="0CEE3CD1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74412" w:rsidP="00D9561B" w:rsidRDefault="009D61BE" w14:paraId="27FBA4D3" w14:textId="3BFFC0A2">
            <w:r>
              <w:t>De v</w:t>
            </w:r>
            <w:r w:rsidR="008E3932">
              <w:t>oorzitter van de Tweede Kamer der Staten-Generaal</w:t>
            </w:r>
          </w:p>
          <w:p w:rsidR="00374412" w:rsidP="00D9561B" w:rsidRDefault="009D61BE" w14:paraId="7BEEEF1E" w14:textId="77777777">
            <w:r>
              <w:t>Postbus 20018</w:t>
            </w:r>
          </w:p>
          <w:p w:rsidR="008E3932" w:rsidP="00D9561B" w:rsidRDefault="009D61BE" w14:paraId="18584225" w14:textId="77777777">
            <w:r>
              <w:t>2500 EA  DEN HAAG</w:t>
            </w:r>
          </w:p>
        </w:tc>
      </w:tr>
    </w:tbl>
    <w:tbl>
      <w:tblPr>
        <w:tblStyle w:val="Tabelraster"/>
        <w:tblpPr w:vertAnchor="page" w:horzAnchor="page" w:tblpX="1589" w:tblpY="564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C12E99" w:rsidTr="00FF66F9" w14:paraId="4C7D3ABC" w14:textId="77777777">
        <w:trPr>
          <w:trHeight w:val="289" w:hRule="exact"/>
        </w:trPr>
        <w:tc>
          <w:tcPr>
            <w:tcW w:w="929" w:type="dxa"/>
          </w:tcPr>
          <w:p w:rsidRPr="00434042" w:rsidR="0005404B" w:rsidP="00FF66F9" w:rsidRDefault="009D61BE" w14:paraId="2A9FDA52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6581" w:type="dxa"/>
          </w:tcPr>
          <w:p w:rsidRPr="00434042" w:rsidR="0005404B" w:rsidP="00FF66F9" w:rsidRDefault="007823DF" w14:paraId="51873EB3" w14:textId="51540337">
            <w:pPr>
              <w:rPr>
                <w:lang w:eastAsia="en-US"/>
              </w:rPr>
            </w:pPr>
            <w:r>
              <w:rPr>
                <w:lang w:eastAsia="en-US"/>
              </w:rPr>
              <w:t>2 november 2026</w:t>
            </w:r>
          </w:p>
        </w:tc>
      </w:tr>
      <w:tr w:rsidR="00C12E99" w:rsidTr="00FF66F9" w14:paraId="53A38F60" w14:textId="77777777">
        <w:trPr>
          <w:trHeight w:val="368"/>
        </w:trPr>
        <w:tc>
          <w:tcPr>
            <w:tcW w:w="929" w:type="dxa"/>
          </w:tcPr>
          <w:p w:rsidR="0005404B" w:rsidP="00FF66F9" w:rsidRDefault="009D61BE" w14:paraId="7B4312BD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Betreft</w:t>
            </w:r>
          </w:p>
        </w:tc>
        <w:tc>
          <w:tcPr>
            <w:tcW w:w="6581" w:type="dxa"/>
          </w:tcPr>
          <w:p w:rsidR="0005404B" w:rsidP="00FF66F9" w:rsidRDefault="009D61BE" w14:paraId="5732D1B2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Schriftelijke vragen over het artikel ‘Leraren en scholieren massaal aan de schandpaal: honderden TikTok-accounts verspreiden vernederende AI-filmpjes’</w:t>
            </w:r>
          </w:p>
        </w:tc>
      </w:tr>
    </w:tbl>
    <w:p w:rsidR="00C12E99" w:rsidRDefault="001C2C36" w14:paraId="44C03D6D" w14:textId="77777777">
      <w:r w:rsidRPr="001C2C36">
        <w:t xml:space="preserve"> </w:t>
      </w:r>
      <w:r w:rsidRPr="00D91F45" w:rsidR="00D91F45">
        <w:t xml:space="preserve"> </w:t>
      </w:r>
    </w:p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Pr="007823DF" w:rsidR="00C12E99" w:rsidTr="00A421A1" w14:paraId="29749EBB" w14:textId="77777777">
        <w:tc>
          <w:tcPr>
            <w:tcW w:w="2160" w:type="dxa"/>
          </w:tcPr>
          <w:p w:rsidRPr="00F53C9D" w:rsidR="006205C0" w:rsidP="00686AED" w:rsidRDefault="00B44767" w14:paraId="1E01597D" w14:textId="3365092F">
            <w:pPr>
              <w:pStyle w:val="Colofonkop"/>
              <w:framePr w:hSpace="0" w:wrap="auto" w:hAnchor="text" w:vAnchor="margin" w:xAlign="left" w:yAlign="inline"/>
            </w:pPr>
            <w:r>
              <w:t>Onderwijsprestaties en Voortgezet Onderwijs</w:t>
            </w:r>
          </w:p>
          <w:p w:rsidR="006205C0" w:rsidP="00A421A1" w:rsidRDefault="009D61BE" w14:paraId="34D2D08D" w14:textId="77777777">
            <w:pPr>
              <w:pStyle w:val="Huisstijl-Gegeven"/>
              <w:spacing w:after="0"/>
            </w:pPr>
            <w:r>
              <w:t xml:space="preserve">Rijnstraat 50 </w:t>
            </w:r>
          </w:p>
          <w:p w:rsidR="004425A7" w:rsidP="00E972A2" w:rsidRDefault="009D61BE" w14:paraId="16977749" w14:textId="77777777">
            <w:pPr>
              <w:pStyle w:val="Huisstijl-Gegeven"/>
              <w:spacing w:after="0"/>
            </w:pPr>
            <w:r>
              <w:t>Den Haag</w:t>
            </w:r>
          </w:p>
          <w:p w:rsidR="004425A7" w:rsidP="00E972A2" w:rsidRDefault="009D61BE" w14:paraId="4BC7D8A0" w14:textId="77777777">
            <w:pPr>
              <w:pStyle w:val="Huisstijl-Gegeven"/>
              <w:spacing w:after="0"/>
            </w:pPr>
            <w:r>
              <w:t>Postbus 16375</w:t>
            </w:r>
          </w:p>
          <w:p w:rsidR="004425A7" w:rsidP="00E972A2" w:rsidRDefault="009D61BE" w14:paraId="4CCE594D" w14:textId="77777777">
            <w:pPr>
              <w:pStyle w:val="Huisstijl-Gegeven"/>
              <w:spacing w:after="0"/>
            </w:pPr>
            <w:r>
              <w:t>2500 BJ Den Haag</w:t>
            </w:r>
          </w:p>
          <w:p w:rsidR="004425A7" w:rsidP="00E972A2" w:rsidRDefault="009D61BE" w14:paraId="2344BD62" w14:textId="77777777">
            <w:pPr>
              <w:pStyle w:val="Huisstijl-Gegeven"/>
              <w:spacing w:after="90"/>
            </w:pPr>
            <w:r>
              <w:t>www.rijksoverheid.nl</w:t>
            </w:r>
          </w:p>
          <w:p w:rsidRPr="00B44767" w:rsidR="006205C0" w:rsidP="00A421A1" w:rsidRDefault="006205C0" w14:paraId="281E3219" w14:textId="716A9E2B">
            <w:pPr>
              <w:spacing w:line="180" w:lineRule="exact"/>
              <w:rPr>
                <w:sz w:val="13"/>
                <w:szCs w:val="13"/>
                <w:lang w:val="en-US"/>
              </w:rPr>
            </w:pPr>
          </w:p>
        </w:tc>
      </w:tr>
      <w:tr w:rsidRPr="007823DF" w:rsidR="00C12E99" w:rsidTr="00A421A1" w14:paraId="11A40AFC" w14:textId="77777777">
        <w:trPr>
          <w:trHeight w:val="200" w:hRule="exact"/>
        </w:trPr>
        <w:tc>
          <w:tcPr>
            <w:tcW w:w="2160" w:type="dxa"/>
          </w:tcPr>
          <w:p w:rsidRPr="00B44767" w:rsidR="006205C0" w:rsidP="00A421A1" w:rsidRDefault="006205C0" w14:paraId="79FA47DE" w14:textId="77777777">
            <w:pPr>
              <w:spacing w:after="90" w:line="180" w:lineRule="exact"/>
              <w:rPr>
                <w:sz w:val="13"/>
                <w:szCs w:val="13"/>
                <w:lang w:val="en-US"/>
              </w:rPr>
            </w:pPr>
          </w:p>
        </w:tc>
      </w:tr>
      <w:tr w:rsidR="00C12E99" w:rsidTr="00A421A1" w14:paraId="299E5176" w14:textId="77777777">
        <w:trPr>
          <w:trHeight w:val="450"/>
        </w:trPr>
        <w:tc>
          <w:tcPr>
            <w:tcW w:w="2160" w:type="dxa"/>
          </w:tcPr>
          <w:p w:rsidR="00F51A76" w:rsidP="00A421A1" w:rsidRDefault="009D61BE" w14:paraId="5D46186C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Onze referentie</w:t>
            </w:r>
          </w:p>
          <w:p w:rsidRPr="00FA7882" w:rsidR="006205C0" w:rsidP="00215356" w:rsidRDefault="005D35CE" w14:paraId="6523CDE2" w14:textId="04BB784F">
            <w:pPr>
              <w:spacing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66994429</w:t>
            </w:r>
          </w:p>
        </w:tc>
      </w:tr>
      <w:tr w:rsidR="00C12E99" w:rsidTr="00A421A1" w14:paraId="7683704E" w14:textId="77777777">
        <w:trPr>
          <w:trHeight w:val="136"/>
        </w:trPr>
        <w:tc>
          <w:tcPr>
            <w:tcW w:w="2160" w:type="dxa"/>
          </w:tcPr>
          <w:p w:rsidRPr="00C5333A" w:rsidR="006205C0" w:rsidP="00A421A1" w:rsidRDefault="009D61BE" w14:paraId="39A7E719" w14:textId="77777777">
            <w:pPr>
              <w:tabs>
                <w:tab w:val="left" w:pos="1890"/>
              </w:tabs>
              <w:spacing w:line="180" w:lineRule="exact"/>
              <w:rPr>
                <w:b/>
                <w:sz w:val="13"/>
                <w:szCs w:val="13"/>
              </w:rPr>
            </w:pPr>
            <w:r w:rsidRPr="00003544">
              <w:rPr>
                <w:b/>
                <w:sz w:val="13"/>
                <w:szCs w:val="13"/>
              </w:rPr>
              <w:t>Uw brief</w:t>
            </w:r>
          </w:p>
          <w:p w:rsidRPr="00E06CD4" w:rsidR="00E91674" w:rsidP="00E210E0" w:rsidRDefault="009D61BE" w14:paraId="79596BA4" w14:textId="77777777">
            <w:pPr>
              <w:tabs>
                <w:tab w:val="left" w:pos="1890"/>
              </w:tabs>
              <w:spacing w:after="92"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09 oktober 2026</w:t>
            </w:r>
          </w:p>
        </w:tc>
      </w:tr>
      <w:tr w:rsidR="00C12E99" w:rsidTr="00A421A1" w14:paraId="42FC1678" w14:textId="77777777">
        <w:trPr>
          <w:trHeight w:val="227"/>
        </w:trPr>
        <w:tc>
          <w:tcPr>
            <w:tcW w:w="2160" w:type="dxa"/>
          </w:tcPr>
          <w:p w:rsidRPr="004A65A5" w:rsidR="006205C0" w:rsidP="00A421A1" w:rsidRDefault="009D61BE" w14:paraId="2B7858BF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Uw referentie</w:t>
            </w:r>
          </w:p>
          <w:p w:rsidRPr="00D74F66" w:rsidR="006205C0" w:rsidP="00A421A1" w:rsidRDefault="009D61BE" w14:paraId="42F16D54" w14:textId="77777777">
            <w:pPr>
              <w:spacing w:after="90" w:line="180" w:lineRule="exact"/>
              <w:rPr>
                <w:sz w:val="13"/>
              </w:rPr>
            </w:pPr>
            <w:r>
              <w:rPr>
                <w:sz w:val="13"/>
              </w:rPr>
              <w:t>2026Z21775</w:t>
            </w:r>
          </w:p>
        </w:tc>
      </w:tr>
    </w:tbl>
    <w:p w:rsidR="00215356" w:rsidRDefault="00215356" w14:paraId="5BF6C319" w14:textId="77777777"/>
    <w:p w:rsidR="006205C0" w:rsidP="00A421A1" w:rsidRDefault="006205C0" w14:paraId="24A77731" w14:textId="77777777"/>
    <w:p w:rsidR="00160C16" w:rsidP="00CA35E4" w:rsidRDefault="009D61BE" w14:paraId="479455DD" w14:textId="77777777">
      <w:r>
        <w:t xml:space="preserve">Op 9 oktober 2026 </w:t>
      </w:r>
      <w:r w:rsidRPr="00B44767">
        <w:t>hebben</w:t>
      </w:r>
      <w:r w:rsidRPr="00B44767" w:rsidR="00480BBF">
        <w:t xml:space="preserve"> de leden </w:t>
      </w:r>
      <w:proofErr w:type="spellStart"/>
      <w:r w:rsidRPr="00B44767">
        <w:t>Armut</w:t>
      </w:r>
      <w:proofErr w:type="spellEnd"/>
      <w:r w:rsidRPr="00B44767">
        <w:t xml:space="preserve"> en Zwinkels (CDA)</w:t>
      </w:r>
      <w:r w:rsidR="009C4A36">
        <w:t xml:space="preserve"> </w:t>
      </w:r>
      <w:r w:rsidRPr="00B44767">
        <w:t xml:space="preserve">schriftelijke </w:t>
      </w:r>
      <w:r w:rsidRPr="00B44767" w:rsidR="00935893">
        <w:t>vragen</w:t>
      </w:r>
      <w:r w:rsidR="00E5483F">
        <w:t xml:space="preserve"> </w:t>
      </w:r>
      <w:r w:rsidR="009C4A36">
        <w:t xml:space="preserve">gesteld over </w:t>
      </w:r>
      <w:r>
        <w:t>het artikel ‘Leraren en scholieren massaal aan de schandpaal: honderden TikTok-accounts verspreiden vernederende AI-filmpjes’</w:t>
      </w:r>
      <w:r w:rsidR="009C4A36">
        <w:t>.</w:t>
      </w:r>
    </w:p>
    <w:p w:rsidR="00B44767" w:rsidP="00CA35E4" w:rsidRDefault="00B44767" w14:paraId="7577211A" w14:textId="77777777"/>
    <w:p w:rsidR="00B44767" w:rsidP="00CA35E4" w:rsidRDefault="009D61BE" w14:paraId="16A3A938" w14:textId="128B8CF5">
      <w:r>
        <w:t>Tot mijn</w:t>
      </w:r>
      <w:r w:rsidR="00C048DC">
        <w:t xml:space="preserve"> </w:t>
      </w:r>
      <w:r>
        <w:t>spijt is beantwoording binnen de gestelde termijn niet mogelijk, omdat</w:t>
      </w:r>
      <w:r w:rsidR="005265F4">
        <w:t xml:space="preserve"> er nog enige tijd nodig is voor interdepartementale afstemming. </w:t>
      </w:r>
    </w:p>
    <w:p w:rsidR="00B44767" w:rsidP="00CA35E4" w:rsidRDefault="00B44767" w14:paraId="507BD20B" w14:textId="77777777"/>
    <w:p w:rsidR="009C4A36" w:rsidP="00CA35E4" w:rsidRDefault="009D61BE" w14:paraId="20AEC891" w14:textId="165B91D8">
      <w:r>
        <w:t>Ik zal, mede namens</w:t>
      </w:r>
      <w:r w:rsidRPr="0008524A">
        <w:t xml:space="preserve"> </w:t>
      </w:r>
      <w:r>
        <w:t>Staatssecretaris Digitale Economie en Soevereiniteit,</w:t>
      </w:r>
      <w:r w:rsidR="00C048DC">
        <w:t xml:space="preserve"> </w:t>
      </w:r>
      <w:r w:rsidRPr="00B44767">
        <w:t>de vragen</w:t>
      </w:r>
      <w:r w:rsidR="00F83ED3">
        <w:t xml:space="preserve"> </w:t>
      </w:r>
      <w:r>
        <w:t>zo snel mogelijk</w:t>
      </w:r>
      <w:r w:rsidR="00F83ED3">
        <w:t xml:space="preserve"> beantwoorden.</w:t>
      </w:r>
    </w:p>
    <w:p w:rsidR="00F83ED3" w:rsidP="00CA35E4" w:rsidRDefault="00F83ED3" w14:paraId="6C512EE0" w14:textId="77777777"/>
    <w:p w:rsidR="00512BFC" w:rsidP="00CA35E4" w:rsidRDefault="00512BFC" w14:paraId="01803D2B" w14:textId="77777777"/>
    <w:p w:rsidR="005D35CE" w:rsidP="00CA35E4" w:rsidRDefault="005D35CE" w14:paraId="579D69DC" w14:textId="6EFBB1A6">
      <w:r>
        <w:t>Hoogachtend,</w:t>
      </w:r>
    </w:p>
    <w:p w:rsidR="005D35CE" w:rsidP="00CA35E4" w:rsidRDefault="005D35CE" w14:paraId="069AD4A4" w14:textId="77777777"/>
    <w:p w:rsidRPr="005D35CE" w:rsidR="009C4A36" w:rsidP="00CA35E4" w:rsidRDefault="009D61BE" w14:paraId="2FB73C6A" w14:textId="77777777">
      <w:proofErr w:type="gramStart"/>
      <w:r w:rsidRPr="005D35CE">
        <w:rPr>
          <w:rStyle w:val="ui-provider"/>
        </w:rPr>
        <w:t>d</w:t>
      </w:r>
      <w:r w:rsidRPr="005D35CE" w:rsidR="00A13087">
        <w:rPr>
          <w:rStyle w:val="ui-provider"/>
        </w:rPr>
        <w:t>e</w:t>
      </w:r>
      <w:proofErr w:type="gramEnd"/>
      <w:r w:rsidRPr="005D35CE" w:rsidR="00A13087">
        <w:rPr>
          <w:rStyle w:val="ui-provider"/>
        </w:rPr>
        <w:t xml:space="preserve"> staatssecretaris van Onderwijs</w:t>
      </w:r>
      <w:r w:rsidRPr="005D35CE">
        <w:rPr>
          <w:rStyle w:val="ui-provider"/>
        </w:rPr>
        <w:t xml:space="preserve"> en Emancipatie</w:t>
      </w:r>
      <w:r w:rsidRPr="005D35CE" w:rsidR="00A13087">
        <w:rPr>
          <w:rStyle w:val="ui-provider"/>
        </w:rPr>
        <w:t>,</w:t>
      </w:r>
    </w:p>
    <w:p w:rsidR="002923CC" w:rsidP="002923CC" w:rsidRDefault="002923CC" w14:paraId="23958547" w14:textId="77777777"/>
    <w:p w:rsidR="002923CC" w:rsidP="002923CC" w:rsidRDefault="002923CC" w14:paraId="3A26C0CF" w14:textId="77777777"/>
    <w:p w:rsidR="002923CC" w:rsidP="002923CC" w:rsidRDefault="002923CC" w14:paraId="7BBF9661" w14:textId="77777777"/>
    <w:p w:rsidRPr="002923CC" w:rsidR="00325877" w:rsidP="002923CC" w:rsidRDefault="00325877" w14:paraId="7FF91333" w14:textId="77777777"/>
    <w:p w:rsidR="00E93891" w:rsidP="00347221" w:rsidRDefault="00E93891" w14:paraId="1162976C" w14:textId="77777777"/>
    <w:p w:rsidR="005D35CE" w:rsidP="00347221" w:rsidRDefault="005D35CE" w14:paraId="3EB636D6" w14:textId="77777777"/>
    <w:p w:rsidR="005D35CE" w:rsidP="00347221" w:rsidRDefault="005D35CE" w14:paraId="434B7174" w14:textId="77777777"/>
    <w:p w:rsidR="005D35CE" w:rsidP="00347221" w:rsidRDefault="005D35CE" w14:paraId="5FF3BA12" w14:textId="77777777"/>
    <w:p w:rsidRPr="00347221" w:rsidR="00697943" w:rsidP="000E04A1" w:rsidRDefault="009D61BE" w14:paraId="0E57C282" w14:textId="77777777">
      <w:r w:rsidRPr="000E04A1">
        <w:t xml:space="preserve">Judith </w:t>
      </w:r>
      <w:proofErr w:type="spellStart"/>
      <w:r w:rsidRPr="000E04A1">
        <w:t>Zs.C.M</w:t>
      </w:r>
      <w:proofErr w:type="spellEnd"/>
      <w:r w:rsidRPr="000E04A1">
        <w:t>. Tielen</w:t>
      </w:r>
    </w:p>
    <w:sectPr w:rsidRPr="00347221" w:rsidR="00697943" w:rsidSect="00EA71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E047B" w14:textId="77777777" w:rsidR="003909ED" w:rsidRDefault="003909ED">
      <w:r>
        <w:separator/>
      </w:r>
    </w:p>
    <w:p w14:paraId="7CCEE37B" w14:textId="77777777" w:rsidR="003909ED" w:rsidRDefault="003909ED"/>
  </w:endnote>
  <w:endnote w:type="continuationSeparator" w:id="0">
    <w:p w14:paraId="3A569761" w14:textId="77777777" w:rsidR="003909ED" w:rsidRDefault="003909ED">
      <w:r>
        <w:continuationSeparator/>
      </w:r>
    </w:p>
    <w:p w14:paraId="26FA4366" w14:textId="77777777" w:rsidR="003909ED" w:rsidRDefault="003909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770B6" w14:textId="77777777" w:rsidR="00DF63F3" w:rsidRDefault="00DF63F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E3C14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C12E99" w14:paraId="5FC1B2F5" w14:textId="77777777" w:rsidTr="004C7E1D">
      <w:trPr>
        <w:trHeight w:hRule="exact" w:val="357"/>
      </w:trPr>
      <w:tc>
        <w:tcPr>
          <w:tcW w:w="7603" w:type="dxa"/>
        </w:tcPr>
        <w:p w14:paraId="1553B7B1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47BAAE68" w14:textId="77777777" w:rsidR="002F71BB" w:rsidRPr="004C7E1D" w:rsidRDefault="009D61BE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24FB3F6A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C12E99" w14:paraId="5E2FB282" w14:textId="77777777" w:rsidTr="004C7E1D">
      <w:trPr>
        <w:trHeight w:hRule="exact" w:val="357"/>
      </w:trPr>
      <w:tc>
        <w:tcPr>
          <w:tcW w:w="7709" w:type="dxa"/>
        </w:tcPr>
        <w:p w14:paraId="1963661C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1550F766" w14:textId="6D0D6E22" w:rsidR="00D17084" w:rsidRPr="004C7E1D" w:rsidRDefault="009D61BE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7823DF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</w:p>
      </w:tc>
    </w:tr>
  </w:tbl>
  <w:p w14:paraId="66E016BE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9AC7C" w14:textId="77777777" w:rsidR="003909ED" w:rsidRDefault="003909ED">
      <w:r>
        <w:separator/>
      </w:r>
    </w:p>
    <w:p w14:paraId="32EB0111" w14:textId="77777777" w:rsidR="003909ED" w:rsidRDefault="003909ED"/>
  </w:footnote>
  <w:footnote w:type="continuationSeparator" w:id="0">
    <w:p w14:paraId="6F7ADF9C" w14:textId="77777777" w:rsidR="003909ED" w:rsidRDefault="003909ED">
      <w:r>
        <w:continuationSeparator/>
      </w:r>
    </w:p>
    <w:p w14:paraId="57E15018" w14:textId="77777777" w:rsidR="003909ED" w:rsidRDefault="003909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E7A1F" w14:textId="77777777" w:rsidR="00DF63F3" w:rsidRDefault="00DF63F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C12E99" w14:paraId="739BBA60" w14:textId="77777777" w:rsidTr="006D2D53">
      <w:trPr>
        <w:trHeight w:hRule="exact" w:val="400"/>
      </w:trPr>
      <w:tc>
        <w:tcPr>
          <w:tcW w:w="7518" w:type="dxa"/>
        </w:tcPr>
        <w:p w14:paraId="2E830676" w14:textId="77777777" w:rsidR="00527BD4" w:rsidRPr="00275984" w:rsidRDefault="00527BD4" w:rsidP="00BF4427">
          <w:pPr>
            <w:pStyle w:val="Huisstijl-Rubricering"/>
          </w:pPr>
        </w:p>
      </w:tc>
    </w:tr>
  </w:tbl>
  <w:p w14:paraId="3849E917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C12E99" w14:paraId="73C26EF0" w14:textId="77777777" w:rsidTr="003B528D">
      <w:tc>
        <w:tcPr>
          <w:tcW w:w="2160" w:type="dxa"/>
        </w:tcPr>
        <w:p w14:paraId="067FE6B5" w14:textId="77777777" w:rsidR="002F71BB" w:rsidRPr="000407BB" w:rsidRDefault="009D61BE" w:rsidP="005D283A">
          <w:pPr>
            <w:pStyle w:val="Colofonkop"/>
            <w:framePr w:hSpace="0" w:wrap="auto" w:vAnchor="margin" w:hAnchor="text" w:xAlign="left" w:yAlign="inline"/>
          </w:pPr>
          <w:r>
            <w:t>Onze referentie</w:t>
          </w:r>
        </w:p>
      </w:tc>
    </w:tr>
    <w:tr w:rsidR="00C12E99" w14:paraId="41962544" w14:textId="77777777" w:rsidTr="002F71BB">
      <w:trPr>
        <w:trHeight w:val="259"/>
      </w:trPr>
      <w:tc>
        <w:tcPr>
          <w:tcW w:w="2160" w:type="dxa"/>
        </w:tcPr>
        <w:p w14:paraId="0526EE71" w14:textId="77777777" w:rsidR="00E35CF4" w:rsidRPr="005D283A" w:rsidRDefault="00E35CF4" w:rsidP="0049501A">
          <w:pPr>
            <w:spacing w:line="180" w:lineRule="exact"/>
            <w:rPr>
              <w:sz w:val="13"/>
              <w:szCs w:val="13"/>
            </w:rPr>
          </w:pPr>
        </w:p>
      </w:tc>
    </w:tr>
  </w:tbl>
  <w:p w14:paraId="38206EBB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C12E99" w14:paraId="30560044" w14:textId="77777777" w:rsidTr="001377D4">
      <w:trPr>
        <w:trHeight w:val="2636"/>
      </w:trPr>
      <w:tc>
        <w:tcPr>
          <w:tcW w:w="737" w:type="dxa"/>
        </w:tcPr>
        <w:p w14:paraId="3F7673CC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3E453E30" w14:textId="77777777" w:rsidR="00704845" w:rsidRDefault="009D61BE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71087F01" wp14:editId="6DFD3B2D">
                <wp:extent cx="2447925" cy="1657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16F928E" w14:textId="77777777" w:rsidR="00483ECA" w:rsidRDefault="00483ECA" w:rsidP="00D037A9"/>
      </w:tc>
    </w:tr>
  </w:tbl>
  <w:p w14:paraId="6E5510C3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C12E99" w14:paraId="16A50433" w14:textId="77777777" w:rsidTr="0008539E">
      <w:trPr>
        <w:trHeight w:hRule="exact" w:val="572"/>
      </w:trPr>
      <w:tc>
        <w:tcPr>
          <w:tcW w:w="7520" w:type="dxa"/>
        </w:tcPr>
        <w:p w14:paraId="5070E8EF" w14:textId="77777777" w:rsidR="00527BD4" w:rsidRPr="00963440" w:rsidRDefault="009D61BE" w:rsidP="00210BA3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C12E99" w14:paraId="0FB160C5" w14:textId="77777777" w:rsidTr="00E776C6">
      <w:trPr>
        <w:cantSplit/>
        <w:trHeight w:hRule="exact" w:val="238"/>
      </w:trPr>
      <w:tc>
        <w:tcPr>
          <w:tcW w:w="7520" w:type="dxa"/>
        </w:tcPr>
        <w:p w14:paraId="539ED72B" w14:textId="77777777" w:rsidR="00093ABC" w:rsidRPr="00963440" w:rsidRDefault="00093ABC" w:rsidP="00963440"/>
      </w:tc>
    </w:tr>
    <w:tr w:rsidR="00C12E99" w14:paraId="23E5ADD5" w14:textId="77777777" w:rsidTr="00E776C6">
      <w:trPr>
        <w:cantSplit/>
        <w:trHeight w:hRule="exact" w:val="1520"/>
      </w:trPr>
      <w:tc>
        <w:tcPr>
          <w:tcW w:w="7520" w:type="dxa"/>
        </w:tcPr>
        <w:p w14:paraId="22DA185F" w14:textId="77777777" w:rsidR="00A604D3" w:rsidRPr="00963440" w:rsidRDefault="00A604D3" w:rsidP="00963440"/>
      </w:tc>
    </w:tr>
    <w:tr w:rsidR="00C12E99" w14:paraId="72627EFD" w14:textId="77777777" w:rsidTr="00E776C6">
      <w:trPr>
        <w:trHeight w:hRule="exact" w:val="1077"/>
      </w:trPr>
      <w:tc>
        <w:tcPr>
          <w:tcW w:w="7520" w:type="dxa"/>
        </w:tcPr>
        <w:p w14:paraId="3D4A9C7F" w14:textId="77777777" w:rsidR="00892BA5" w:rsidRPr="00035E67" w:rsidRDefault="00892BA5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</w:tc>
    </w:tr>
  </w:tbl>
  <w:p w14:paraId="47AE9B5B" w14:textId="77777777" w:rsidR="006F273B" w:rsidRDefault="006F273B" w:rsidP="00BC4AE3">
    <w:pPr>
      <w:pStyle w:val="Koptekst"/>
    </w:pPr>
  </w:p>
  <w:p w14:paraId="108ADE2F" w14:textId="77777777" w:rsidR="00153BD0" w:rsidRDefault="00153BD0" w:rsidP="00BC4AE3">
    <w:pPr>
      <w:pStyle w:val="Koptekst"/>
    </w:pPr>
  </w:p>
  <w:p w14:paraId="3A7A68AC" w14:textId="77777777" w:rsidR="0044605E" w:rsidRDefault="0044605E" w:rsidP="00BC4AE3">
    <w:pPr>
      <w:pStyle w:val="Koptekst"/>
    </w:pPr>
  </w:p>
  <w:p w14:paraId="050E5FC9" w14:textId="77777777" w:rsidR="0044605E" w:rsidRDefault="0044605E" w:rsidP="00BC4AE3">
    <w:pPr>
      <w:pStyle w:val="Koptekst"/>
    </w:pPr>
  </w:p>
  <w:p w14:paraId="137D5892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56764CA4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BD3E67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E9C349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7C78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C0C9B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F1060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14E0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6801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CFE24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124EAD46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C9EAA4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9B8A9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D0E7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0856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8C2AE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3FAFD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D04A8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CEE594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32958687">
    <w:abstractNumId w:val="10"/>
  </w:num>
  <w:num w:numId="2" w16cid:durableId="754060526">
    <w:abstractNumId w:val="7"/>
  </w:num>
  <w:num w:numId="3" w16cid:durableId="2056807430">
    <w:abstractNumId w:val="6"/>
  </w:num>
  <w:num w:numId="4" w16cid:durableId="1712418590">
    <w:abstractNumId w:val="5"/>
  </w:num>
  <w:num w:numId="5" w16cid:durableId="917254508">
    <w:abstractNumId w:val="4"/>
  </w:num>
  <w:num w:numId="6" w16cid:durableId="124156722">
    <w:abstractNumId w:val="8"/>
  </w:num>
  <w:num w:numId="7" w16cid:durableId="1088966258">
    <w:abstractNumId w:val="3"/>
  </w:num>
  <w:num w:numId="8" w16cid:durableId="511576136">
    <w:abstractNumId w:val="2"/>
  </w:num>
  <w:num w:numId="9" w16cid:durableId="1829976844">
    <w:abstractNumId w:val="1"/>
  </w:num>
  <w:num w:numId="10" w16cid:durableId="354694874">
    <w:abstractNumId w:val="0"/>
  </w:num>
  <w:num w:numId="11" w16cid:durableId="2061975732">
    <w:abstractNumId w:val="9"/>
  </w:num>
  <w:num w:numId="12" w16cid:durableId="1951355755">
    <w:abstractNumId w:val="11"/>
  </w:num>
  <w:num w:numId="13" w16cid:durableId="1461461875">
    <w:abstractNumId w:val="13"/>
  </w:num>
  <w:num w:numId="14" w16cid:durableId="307906591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CF9"/>
    <w:rsid w:val="00003185"/>
    <w:rsid w:val="00003544"/>
    <w:rsid w:val="00006C55"/>
    <w:rsid w:val="00013862"/>
    <w:rsid w:val="00014599"/>
    <w:rsid w:val="00016012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5404B"/>
    <w:rsid w:val="0005447D"/>
    <w:rsid w:val="000546DE"/>
    <w:rsid w:val="0006024D"/>
    <w:rsid w:val="00062055"/>
    <w:rsid w:val="00065462"/>
    <w:rsid w:val="00071F28"/>
    <w:rsid w:val="00074079"/>
    <w:rsid w:val="000765B6"/>
    <w:rsid w:val="0008289C"/>
    <w:rsid w:val="0008524A"/>
    <w:rsid w:val="0008539E"/>
    <w:rsid w:val="00092799"/>
    <w:rsid w:val="00092A99"/>
    <w:rsid w:val="00092C5F"/>
    <w:rsid w:val="00093ABC"/>
    <w:rsid w:val="00096680"/>
    <w:rsid w:val="000A0F36"/>
    <w:rsid w:val="000A174A"/>
    <w:rsid w:val="000A3E0A"/>
    <w:rsid w:val="000A65AC"/>
    <w:rsid w:val="000B7281"/>
    <w:rsid w:val="000B7FAB"/>
    <w:rsid w:val="000C1BA1"/>
    <w:rsid w:val="000C3EA9"/>
    <w:rsid w:val="000C4A32"/>
    <w:rsid w:val="000C65BB"/>
    <w:rsid w:val="000C7119"/>
    <w:rsid w:val="000D0225"/>
    <w:rsid w:val="000D249E"/>
    <w:rsid w:val="000D6399"/>
    <w:rsid w:val="000E04A1"/>
    <w:rsid w:val="000E5886"/>
    <w:rsid w:val="000E6621"/>
    <w:rsid w:val="000E7895"/>
    <w:rsid w:val="000F161D"/>
    <w:rsid w:val="000F1B4E"/>
    <w:rsid w:val="000F1FFF"/>
    <w:rsid w:val="00100203"/>
    <w:rsid w:val="00104B4D"/>
    <w:rsid w:val="001177B4"/>
    <w:rsid w:val="00122CF9"/>
    <w:rsid w:val="00123704"/>
    <w:rsid w:val="001270C7"/>
    <w:rsid w:val="00132540"/>
    <w:rsid w:val="001377D4"/>
    <w:rsid w:val="00142E41"/>
    <w:rsid w:val="0014786A"/>
    <w:rsid w:val="001516A4"/>
    <w:rsid w:val="00151E5F"/>
    <w:rsid w:val="00153BD0"/>
    <w:rsid w:val="001569AB"/>
    <w:rsid w:val="00160C16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5576"/>
    <w:rsid w:val="00185951"/>
    <w:rsid w:val="00194A00"/>
    <w:rsid w:val="00196B8B"/>
    <w:rsid w:val="001A0BFA"/>
    <w:rsid w:val="001A1608"/>
    <w:rsid w:val="001A2BEA"/>
    <w:rsid w:val="001A325F"/>
    <w:rsid w:val="001A6D93"/>
    <w:rsid w:val="001B2BBA"/>
    <w:rsid w:val="001B35FA"/>
    <w:rsid w:val="001C006F"/>
    <w:rsid w:val="001C2C36"/>
    <w:rsid w:val="001C32EC"/>
    <w:rsid w:val="001C38BD"/>
    <w:rsid w:val="001C4D5A"/>
    <w:rsid w:val="001E0256"/>
    <w:rsid w:val="001E34C6"/>
    <w:rsid w:val="001E5581"/>
    <w:rsid w:val="001F3C70"/>
    <w:rsid w:val="00200D88"/>
    <w:rsid w:val="00201C09"/>
    <w:rsid w:val="00201F68"/>
    <w:rsid w:val="00210BA3"/>
    <w:rsid w:val="00212F2A"/>
    <w:rsid w:val="00214F2B"/>
    <w:rsid w:val="00215356"/>
    <w:rsid w:val="00215D8B"/>
    <w:rsid w:val="00217880"/>
    <w:rsid w:val="00222D66"/>
    <w:rsid w:val="0022441A"/>
    <w:rsid w:val="00224A8A"/>
    <w:rsid w:val="002309A8"/>
    <w:rsid w:val="00236CFE"/>
    <w:rsid w:val="002428E3"/>
    <w:rsid w:val="0024430A"/>
    <w:rsid w:val="00245FF7"/>
    <w:rsid w:val="00253B65"/>
    <w:rsid w:val="0026060B"/>
    <w:rsid w:val="00260BAF"/>
    <w:rsid w:val="002610A6"/>
    <w:rsid w:val="00263FD6"/>
    <w:rsid w:val="002650F7"/>
    <w:rsid w:val="0026686B"/>
    <w:rsid w:val="00273F3B"/>
    <w:rsid w:val="00274DB7"/>
    <w:rsid w:val="00275984"/>
    <w:rsid w:val="00276199"/>
    <w:rsid w:val="002768F3"/>
    <w:rsid w:val="00276DA4"/>
    <w:rsid w:val="00280F74"/>
    <w:rsid w:val="00286998"/>
    <w:rsid w:val="00291AB7"/>
    <w:rsid w:val="002923CC"/>
    <w:rsid w:val="0029422B"/>
    <w:rsid w:val="00294DCB"/>
    <w:rsid w:val="002A06CE"/>
    <w:rsid w:val="002A37B5"/>
    <w:rsid w:val="002A6722"/>
    <w:rsid w:val="002B153C"/>
    <w:rsid w:val="002B52FC"/>
    <w:rsid w:val="002C26D0"/>
    <w:rsid w:val="002C2830"/>
    <w:rsid w:val="002C3CE0"/>
    <w:rsid w:val="002C40AF"/>
    <w:rsid w:val="002D001A"/>
    <w:rsid w:val="002D28E2"/>
    <w:rsid w:val="002D317B"/>
    <w:rsid w:val="002D3587"/>
    <w:rsid w:val="002D3F4E"/>
    <w:rsid w:val="002D502D"/>
    <w:rsid w:val="002D6C72"/>
    <w:rsid w:val="002E0F69"/>
    <w:rsid w:val="002E1572"/>
    <w:rsid w:val="002E2142"/>
    <w:rsid w:val="002E2DA3"/>
    <w:rsid w:val="002E4CF2"/>
    <w:rsid w:val="002E6FC0"/>
    <w:rsid w:val="002F258D"/>
    <w:rsid w:val="002F3F37"/>
    <w:rsid w:val="002F493B"/>
    <w:rsid w:val="002F4ED5"/>
    <w:rsid w:val="002F5147"/>
    <w:rsid w:val="002F5A0B"/>
    <w:rsid w:val="002F71BB"/>
    <w:rsid w:val="002F7ABD"/>
    <w:rsid w:val="00307B3C"/>
    <w:rsid w:val="00310EF2"/>
    <w:rsid w:val="003115A6"/>
    <w:rsid w:val="00312597"/>
    <w:rsid w:val="00322836"/>
    <w:rsid w:val="00325877"/>
    <w:rsid w:val="00334154"/>
    <w:rsid w:val="003341D0"/>
    <w:rsid w:val="003372C4"/>
    <w:rsid w:val="00341FA0"/>
    <w:rsid w:val="00342374"/>
    <w:rsid w:val="00344F3D"/>
    <w:rsid w:val="00345299"/>
    <w:rsid w:val="00347221"/>
    <w:rsid w:val="00351A8D"/>
    <w:rsid w:val="003526BB"/>
    <w:rsid w:val="00352BCF"/>
    <w:rsid w:val="00353932"/>
    <w:rsid w:val="0035464B"/>
    <w:rsid w:val="00356D2B"/>
    <w:rsid w:val="00361A56"/>
    <w:rsid w:val="0036252A"/>
    <w:rsid w:val="00364D9D"/>
    <w:rsid w:val="00371048"/>
    <w:rsid w:val="0037396C"/>
    <w:rsid w:val="0037421D"/>
    <w:rsid w:val="00374412"/>
    <w:rsid w:val="00376093"/>
    <w:rsid w:val="0037715E"/>
    <w:rsid w:val="00383DA1"/>
    <w:rsid w:val="00385F30"/>
    <w:rsid w:val="00387600"/>
    <w:rsid w:val="003909ED"/>
    <w:rsid w:val="00393696"/>
    <w:rsid w:val="00393963"/>
    <w:rsid w:val="00395575"/>
    <w:rsid w:val="00395672"/>
    <w:rsid w:val="003A06C8"/>
    <w:rsid w:val="003A0D7C"/>
    <w:rsid w:val="003B0155"/>
    <w:rsid w:val="003B09DB"/>
    <w:rsid w:val="003B4551"/>
    <w:rsid w:val="003B528D"/>
    <w:rsid w:val="003B7EE7"/>
    <w:rsid w:val="003C2CCB"/>
    <w:rsid w:val="003C4A1C"/>
    <w:rsid w:val="003C5BCB"/>
    <w:rsid w:val="003D39EC"/>
    <w:rsid w:val="003D40EA"/>
    <w:rsid w:val="003E3DD5"/>
    <w:rsid w:val="003F07C6"/>
    <w:rsid w:val="003F1F6B"/>
    <w:rsid w:val="003F3757"/>
    <w:rsid w:val="003F44B7"/>
    <w:rsid w:val="004008E9"/>
    <w:rsid w:val="00407991"/>
    <w:rsid w:val="0041019E"/>
    <w:rsid w:val="00413D48"/>
    <w:rsid w:val="00424A60"/>
    <w:rsid w:val="00434042"/>
    <w:rsid w:val="00434500"/>
    <w:rsid w:val="00441AC2"/>
    <w:rsid w:val="0044249B"/>
    <w:rsid w:val="004425A7"/>
    <w:rsid w:val="0044605E"/>
    <w:rsid w:val="0045023C"/>
    <w:rsid w:val="00451A5B"/>
    <w:rsid w:val="00452BCD"/>
    <w:rsid w:val="00452CEA"/>
    <w:rsid w:val="00463A63"/>
    <w:rsid w:val="00465B52"/>
    <w:rsid w:val="0046708E"/>
    <w:rsid w:val="00467D61"/>
    <w:rsid w:val="0047126E"/>
    <w:rsid w:val="004722BE"/>
    <w:rsid w:val="00472A65"/>
    <w:rsid w:val="00474463"/>
    <w:rsid w:val="00474B75"/>
    <w:rsid w:val="00480BBF"/>
    <w:rsid w:val="00483ECA"/>
    <w:rsid w:val="00483F0B"/>
    <w:rsid w:val="0049501A"/>
    <w:rsid w:val="00496319"/>
    <w:rsid w:val="0049657E"/>
    <w:rsid w:val="00497279"/>
    <w:rsid w:val="004A010B"/>
    <w:rsid w:val="004A3186"/>
    <w:rsid w:val="004A419C"/>
    <w:rsid w:val="004A4619"/>
    <w:rsid w:val="004A65A5"/>
    <w:rsid w:val="004A670A"/>
    <w:rsid w:val="004B5465"/>
    <w:rsid w:val="004B6487"/>
    <w:rsid w:val="004B70F0"/>
    <w:rsid w:val="004C0035"/>
    <w:rsid w:val="004C1299"/>
    <w:rsid w:val="004C7E1D"/>
    <w:rsid w:val="004D065C"/>
    <w:rsid w:val="004D33FE"/>
    <w:rsid w:val="004D39A8"/>
    <w:rsid w:val="004D4703"/>
    <w:rsid w:val="004D505E"/>
    <w:rsid w:val="004D67E8"/>
    <w:rsid w:val="004D72CA"/>
    <w:rsid w:val="004E2242"/>
    <w:rsid w:val="004F0F6D"/>
    <w:rsid w:val="004F2483"/>
    <w:rsid w:val="004F42FF"/>
    <w:rsid w:val="004F44C2"/>
    <w:rsid w:val="00505262"/>
    <w:rsid w:val="005107B1"/>
    <w:rsid w:val="00512BFC"/>
    <w:rsid w:val="00516022"/>
    <w:rsid w:val="00521CEE"/>
    <w:rsid w:val="005265F4"/>
    <w:rsid w:val="00527BD4"/>
    <w:rsid w:val="00533061"/>
    <w:rsid w:val="00533FA1"/>
    <w:rsid w:val="00534C77"/>
    <w:rsid w:val="005403C8"/>
    <w:rsid w:val="00541AD9"/>
    <w:rsid w:val="005429DC"/>
    <w:rsid w:val="005565F9"/>
    <w:rsid w:val="005639D2"/>
    <w:rsid w:val="00565739"/>
    <w:rsid w:val="00573041"/>
    <w:rsid w:val="00575B80"/>
    <w:rsid w:val="00577559"/>
    <w:rsid w:val="005819CE"/>
    <w:rsid w:val="0058298D"/>
    <w:rsid w:val="00590595"/>
    <w:rsid w:val="00593C2B"/>
    <w:rsid w:val="00595231"/>
    <w:rsid w:val="00595CBB"/>
    <w:rsid w:val="00596166"/>
    <w:rsid w:val="00597F64"/>
    <w:rsid w:val="005A1AF5"/>
    <w:rsid w:val="005A207F"/>
    <w:rsid w:val="005A2F35"/>
    <w:rsid w:val="005A7512"/>
    <w:rsid w:val="005B3441"/>
    <w:rsid w:val="005B463E"/>
    <w:rsid w:val="005B4FAC"/>
    <w:rsid w:val="005B5D8B"/>
    <w:rsid w:val="005C34E1"/>
    <w:rsid w:val="005C3FE0"/>
    <w:rsid w:val="005C4C82"/>
    <w:rsid w:val="005C740C"/>
    <w:rsid w:val="005D283A"/>
    <w:rsid w:val="005D35CE"/>
    <w:rsid w:val="005D625B"/>
    <w:rsid w:val="005E3322"/>
    <w:rsid w:val="005E436C"/>
    <w:rsid w:val="005E64E2"/>
    <w:rsid w:val="005F62D3"/>
    <w:rsid w:val="005F6D11"/>
    <w:rsid w:val="00600CF0"/>
    <w:rsid w:val="006044F5"/>
    <w:rsid w:val="006048F4"/>
    <w:rsid w:val="0060660A"/>
    <w:rsid w:val="00610A24"/>
    <w:rsid w:val="00613B1D"/>
    <w:rsid w:val="00617311"/>
    <w:rsid w:val="00617A44"/>
    <w:rsid w:val="006202B6"/>
    <w:rsid w:val="006205C0"/>
    <w:rsid w:val="00623CB2"/>
    <w:rsid w:val="00625CD0"/>
    <w:rsid w:val="0062627D"/>
    <w:rsid w:val="00627432"/>
    <w:rsid w:val="00635031"/>
    <w:rsid w:val="0064192A"/>
    <w:rsid w:val="00642768"/>
    <w:rsid w:val="006448E4"/>
    <w:rsid w:val="00645414"/>
    <w:rsid w:val="0065244E"/>
    <w:rsid w:val="006534D0"/>
    <w:rsid w:val="00653606"/>
    <w:rsid w:val="006610E9"/>
    <w:rsid w:val="00661591"/>
    <w:rsid w:val="00662A78"/>
    <w:rsid w:val="00663187"/>
    <w:rsid w:val="0066632F"/>
    <w:rsid w:val="00674A89"/>
    <w:rsid w:val="00674F3D"/>
    <w:rsid w:val="00682E02"/>
    <w:rsid w:val="00685545"/>
    <w:rsid w:val="006864B3"/>
    <w:rsid w:val="00686AED"/>
    <w:rsid w:val="00692BA9"/>
    <w:rsid w:val="00692C30"/>
    <w:rsid w:val="00692D64"/>
    <w:rsid w:val="00697943"/>
    <w:rsid w:val="006A10F8"/>
    <w:rsid w:val="006A2100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D1016"/>
    <w:rsid w:val="006D17F2"/>
    <w:rsid w:val="006D2D53"/>
    <w:rsid w:val="006E3546"/>
    <w:rsid w:val="006E3FA9"/>
    <w:rsid w:val="006E7D82"/>
    <w:rsid w:val="006F038F"/>
    <w:rsid w:val="006F0F93"/>
    <w:rsid w:val="006F273B"/>
    <w:rsid w:val="006F31F2"/>
    <w:rsid w:val="00704845"/>
    <w:rsid w:val="00706AB3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5D88"/>
    <w:rsid w:val="0073720D"/>
    <w:rsid w:val="00737507"/>
    <w:rsid w:val="00740712"/>
    <w:rsid w:val="00741309"/>
    <w:rsid w:val="00742AB9"/>
    <w:rsid w:val="00751A6A"/>
    <w:rsid w:val="00754AD6"/>
    <w:rsid w:val="00754FBF"/>
    <w:rsid w:val="007615AC"/>
    <w:rsid w:val="00764585"/>
    <w:rsid w:val="00767FEF"/>
    <w:rsid w:val="007709EF"/>
    <w:rsid w:val="007823DF"/>
    <w:rsid w:val="00783559"/>
    <w:rsid w:val="007846ED"/>
    <w:rsid w:val="00785C3B"/>
    <w:rsid w:val="00797AA5"/>
    <w:rsid w:val="007A26BD"/>
    <w:rsid w:val="007A4105"/>
    <w:rsid w:val="007A4F0E"/>
    <w:rsid w:val="007A514C"/>
    <w:rsid w:val="007B0D8E"/>
    <w:rsid w:val="007B4503"/>
    <w:rsid w:val="007C03C9"/>
    <w:rsid w:val="007C16D8"/>
    <w:rsid w:val="007C406E"/>
    <w:rsid w:val="007C5183"/>
    <w:rsid w:val="007C7573"/>
    <w:rsid w:val="007E14E4"/>
    <w:rsid w:val="007E2B20"/>
    <w:rsid w:val="007F5331"/>
    <w:rsid w:val="00800CCA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21114"/>
    <w:rsid w:val="008211EF"/>
    <w:rsid w:val="00821FC1"/>
    <w:rsid w:val="008267CC"/>
    <w:rsid w:val="0083178B"/>
    <w:rsid w:val="00833695"/>
    <w:rsid w:val="008336B7"/>
    <w:rsid w:val="00833A8E"/>
    <w:rsid w:val="0084255A"/>
    <w:rsid w:val="00842CD8"/>
    <w:rsid w:val="008431FA"/>
    <w:rsid w:val="008547BA"/>
    <w:rsid w:val="008553C7"/>
    <w:rsid w:val="00857FEB"/>
    <w:rsid w:val="008601AF"/>
    <w:rsid w:val="00872271"/>
    <w:rsid w:val="008731F6"/>
    <w:rsid w:val="00874982"/>
    <w:rsid w:val="008762B6"/>
    <w:rsid w:val="00883137"/>
    <w:rsid w:val="00892BA5"/>
    <w:rsid w:val="008A08AC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356D"/>
    <w:rsid w:val="008D1583"/>
    <w:rsid w:val="008E0B3F"/>
    <w:rsid w:val="008E1341"/>
    <w:rsid w:val="008E3932"/>
    <w:rsid w:val="008E49AD"/>
    <w:rsid w:val="008E698E"/>
    <w:rsid w:val="008F123F"/>
    <w:rsid w:val="008F2584"/>
    <w:rsid w:val="008F3246"/>
    <w:rsid w:val="008F3C1B"/>
    <w:rsid w:val="008F508C"/>
    <w:rsid w:val="0090271B"/>
    <w:rsid w:val="00910642"/>
    <w:rsid w:val="00910DDF"/>
    <w:rsid w:val="00921861"/>
    <w:rsid w:val="00924639"/>
    <w:rsid w:val="0092611E"/>
    <w:rsid w:val="00926F1F"/>
    <w:rsid w:val="00926F4B"/>
    <w:rsid w:val="00930B13"/>
    <w:rsid w:val="009311C8"/>
    <w:rsid w:val="0093199F"/>
    <w:rsid w:val="00933376"/>
    <w:rsid w:val="00933A2F"/>
    <w:rsid w:val="00935893"/>
    <w:rsid w:val="0094000D"/>
    <w:rsid w:val="00940206"/>
    <w:rsid w:val="00941B16"/>
    <w:rsid w:val="00946703"/>
    <w:rsid w:val="009528B2"/>
    <w:rsid w:val="009607C4"/>
    <w:rsid w:val="00962F2A"/>
    <w:rsid w:val="00963440"/>
    <w:rsid w:val="009716D8"/>
    <w:rsid w:val="009718F9"/>
    <w:rsid w:val="009724E4"/>
    <w:rsid w:val="00972FB9"/>
    <w:rsid w:val="00975112"/>
    <w:rsid w:val="009812EB"/>
    <w:rsid w:val="00981768"/>
    <w:rsid w:val="009838BB"/>
    <w:rsid w:val="00983E8F"/>
    <w:rsid w:val="00992338"/>
    <w:rsid w:val="00994FDA"/>
    <w:rsid w:val="00997D15"/>
    <w:rsid w:val="009A31BF"/>
    <w:rsid w:val="009A3B71"/>
    <w:rsid w:val="009A5914"/>
    <w:rsid w:val="009A61BC"/>
    <w:rsid w:val="009B0138"/>
    <w:rsid w:val="009B0FE9"/>
    <w:rsid w:val="009B173A"/>
    <w:rsid w:val="009B5846"/>
    <w:rsid w:val="009B601B"/>
    <w:rsid w:val="009C3F20"/>
    <w:rsid w:val="009C4A36"/>
    <w:rsid w:val="009C64FB"/>
    <w:rsid w:val="009C7CA1"/>
    <w:rsid w:val="009D043D"/>
    <w:rsid w:val="009D61BE"/>
    <w:rsid w:val="009D716F"/>
    <w:rsid w:val="009E3B07"/>
    <w:rsid w:val="009F3259"/>
    <w:rsid w:val="009F541F"/>
    <w:rsid w:val="00A056DE"/>
    <w:rsid w:val="00A0678A"/>
    <w:rsid w:val="00A1289E"/>
    <w:rsid w:val="00A128AD"/>
    <w:rsid w:val="00A13087"/>
    <w:rsid w:val="00A20730"/>
    <w:rsid w:val="00A21E76"/>
    <w:rsid w:val="00A23BC8"/>
    <w:rsid w:val="00A2531F"/>
    <w:rsid w:val="00A30E68"/>
    <w:rsid w:val="00A31933"/>
    <w:rsid w:val="00A32073"/>
    <w:rsid w:val="00A34AA0"/>
    <w:rsid w:val="00A41FE2"/>
    <w:rsid w:val="00A421A1"/>
    <w:rsid w:val="00A46FEF"/>
    <w:rsid w:val="00A47948"/>
    <w:rsid w:val="00A50CF6"/>
    <w:rsid w:val="00A51C81"/>
    <w:rsid w:val="00A56850"/>
    <w:rsid w:val="00A56946"/>
    <w:rsid w:val="00A604D3"/>
    <w:rsid w:val="00A6170E"/>
    <w:rsid w:val="00A63B8C"/>
    <w:rsid w:val="00A67AC7"/>
    <w:rsid w:val="00A715F8"/>
    <w:rsid w:val="00A741BA"/>
    <w:rsid w:val="00A773CC"/>
    <w:rsid w:val="00A77F6F"/>
    <w:rsid w:val="00A831FD"/>
    <w:rsid w:val="00A83352"/>
    <w:rsid w:val="00A850A2"/>
    <w:rsid w:val="00A91FA3"/>
    <w:rsid w:val="00A927D3"/>
    <w:rsid w:val="00A9429A"/>
    <w:rsid w:val="00AA70B0"/>
    <w:rsid w:val="00AA7FC9"/>
    <w:rsid w:val="00AB237D"/>
    <w:rsid w:val="00AB50E6"/>
    <w:rsid w:val="00AB5933"/>
    <w:rsid w:val="00AD34B3"/>
    <w:rsid w:val="00AD5B44"/>
    <w:rsid w:val="00AD7608"/>
    <w:rsid w:val="00AE013D"/>
    <w:rsid w:val="00AE11B7"/>
    <w:rsid w:val="00AE18BA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12456"/>
    <w:rsid w:val="00B132B0"/>
    <w:rsid w:val="00B173C6"/>
    <w:rsid w:val="00B21FF9"/>
    <w:rsid w:val="00B220A5"/>
    <w:rsid w:val="00B2317A"/>
    <w:rsid w:val="00B259C8"/>
    <w:rsid w:val="00B26CCF"/>
    <w:rsid w:val="00B30FC2"/>
    <w:rsid w:val="00B31BA0"/>
    <w:rsid w:val="00B331A2"/>
    <w:rsid w:val="00B33CF2"/>
    <w:rsid w:val="00B350A2"/>
    <w:rsid w:val="00B425F0"/>
    <w:rsid w:val="00B42DFA"/>
    <w:rsid w:val="00B44767"/>
    <w:rsid w:val="00B50571"/>
    <w:rsid w:val="00B51167"/>
    <w:rsid w:val="00B531DD"/>
    <w:rsid w:val="00B55014"/>
    <w:rsid w:val="00B62232"/>
    <w:rsid w:val="00B626DD"/>
    <w:rsid w:val="00B70BF3"/>
    <w:rsid w:val="00B70D24"/>
    <w:rsid w:val="00B70E51"/>
    <w:rsid w:val="00B71DC2"/>
    <w:rsid w:val="00B80DB6"/>
    <w:rsid w:val="00B81AD2"/>
    <w:rsid w:val="00B81AEC"/>
    <w:rsid w:val="00B85A66"/>
    <w:rsid w:val="00B85ED4"/>
    <w:rsid w:val="00B85F07"/>
    <w:rsid w:val="00B91CFC"/>
    <w:rsid w:val="00B93893"/>
    <w:rsid w:val="00BA439D"/>
    <w:rsid w:val="00BA7E0A"/>
    <w:rsid w:val="00BB61B0"/>
    <w:rsid w:val="00BC0D9E"/>
    <w:rsid w:val="00BC3B53"/>
    <w:rsid w:val="00BC3B96"/>
    <w:rsid w:val="00BC4AE3"/>
    <w:rsid w:val="00BC5B28"/>
    <w:rsid w:val="00BC7264"/>
    <w:rsid w:val="00BE17D4"/>
    <w:rsid w:val="00BE3F88"/>
    <w:rsid w:val="00BE4756"/>
    <w:rsid w:val="00BE5ED9"/>
    <w:rsid w:val="00BE7B41"/>
    <w:rsid w:val="00BF4427"/>
    <w:rsid w:val="00BF46B6"/>
    <w:rsid w:val="00BF5675"/>
    <w:rsid w:val="00C048DC"/>
    <w:rsid w:val="00C12E99"/>
    <w:rsid w:val="00C15A91"/>
    <w:rsid w:val="00C206F1"/>
    <w:rsid w:val="00C2159D"/>
    <w:rsid w:val="00C217E1"/>
    <w:rsid w:val="00C219B1"/>
    <w:rsid w:val="00C231E2"/>
    <w:rsid w:val="00C2703D"/>
    <w:rsid w:val="00C352B6"/>
    <w:rsid w:val="00C4015B"/>
    <w:rsid w:val="00C4044E"/>
    <w:rsid w:val="00C40C60"/>
    <w:rsid w:val="00C44487"/>
    <w:rsid w:val="00C4740F"/>
    <w:rsid w:val="00C47F04"/>
    <w:rsid w:val="00C50E87"/>
    <w:rsid w:val="00C5258E"/>
    <w:rsid w:val="00C5333A"/>
    <w:rsid w:val="00C53BD7"/>
    <w:rsid w:val="00C55923"/>
    <w:rsid w:val="00C619A7"/>
    <w:rsid w:val="00C64E34"/>
    <w:rsid w:val="00C6545E"/>
    <w:rsid w:val="00C7097A"/>
    <w:rsid w:val="00C736E8"/>
    <w:rsid w:val="00C73D5F"/>
    <w:rsid w:val="00C965EF"/>
    <w:rsid w:val="00C97C80"/>
    <w:rsid w:val="00CA1D00"/>
    <w:rsid w:val="00CA35E4"/>
    <w:rsid w:val="00CA47D3"/>
    <w:rsid w:val="00CA6533"/>
    <w:rsid w:val="00CA6A25"/>
    <w:rsid w:val="00CA6A3F"/>
    <w:rsid w:val="00CA7C99"/>
    <w:rsid w:val="00CC15DE"/>
    <w:rsid w:val="00CC6290"/>
    <w:rsid w:val="00CD233D"/>
    <w:rsid w:val="00CD362D"/>
    <w:rsid w:val="00CE101D"/>
    <w:rsid w:val="00CE1C84"/>
    <w:rsid w:val="00CE4E63"/>
    <w:rsid w:val="00CE5055"/>
    <w:rsid w:val="00CE6426"/>
    <w:rsid w:val="00CF053F"/>
    <w:rsid w:val="00CF1A17"/>
    <w:rsid w:val="00D0140D"/>
    <w:rsid w:val="00D01C92"/>
    <w:rsid w:val="00D030AB"/>
    <w:rsid w:val="00D037A9"/>
    <w:rsid w:val="00D0609E"/>
    <w:rsid w:val="00D078E1"/>
    <w:rsid w:val="00D100E9"/>
    <w:rsid w:val="00D17084"/>
    <w:rsid w:val="00D1791D"/>
    <w:rsid w:val="00D21E4B"/>
    <w:rsid w:val="00D22588"/>
    <w:rsid w:val="00D22689"/>
    <w:rsid w:val="00D229DF"/>
    <w:rsid w:val="00D23522"/>
    <w:rsid w:val="00D264D6"/>
    <w:rsid w:val="00D33144"/>
    <w:rsid w:val="00D33BF0"/>
    <w:rsid w:val="00D33F30"/>
    <w:rsid w:val="00D34892"/>
    <w:rsid w:val="00D36447"/>
    <w:rsid w:val="00D41CE8"/>
    <w:rsid w:val="00D44B73"/>
    <w:rsid w:val="00D516BE"/>
    <w:rsid w:val="00D5423B"/>
    <w:rsid w:val="00D54F4E"/>
    <w:rsid w:val="00D604B3"/>
    <w:rsid w:val="00D60BA4"/>
    <w:rsid w:val="00D62419"/>
    <w:rsid w:val="00D62AD8"/>
    <w:rsid w:val="00D65336"/>
    <w:rsid w:val="00D66074"/>
    <w:rsid w:val="00D74F66"/>
    <w:rsid w:val="00D75B3F"/>
    <w:rsid w:val="00D77870"/>
    <w:rsid w:val="00D80977"/>
    <w:rsid w:val="00D80CCE"/>
    <w:rsid w:val="00D849AF"/>
    <w:rsid w:val="00D86CC6"/>
    <w:rsid w:val="00D86EEA"/>
    <w:rsid w:val="00D87D03"/>
    <w:rsid w:val="00D91F45"/>
    <w:rsid w:val="00D93170"/>
    <w:rsid w:val="00D9561B"/>
    <w:rsid w:val="00D95C88"/>
    <w:rsid w:val="00D97B2E"/>
    <w:rsid w:val="00DA1BA1"/>
    <w:rsid w:val="00DA241E"/>
    <w:rsid w:val="00DA51B5"/>
    <w:rsid w:val="00DB36FE"/>
    <w:rsid w:val="00DB38E3"/>
    <w:rsid w:val="00DB533A"/>
    <w:rsid w:val="00DB6307"/>
    <w:rsid w:val="00DC18F3"/>
    <w:rsid w:val="00DC2443"/>
    <w:rsid w:val="00DC691C"/>
    <w:rsid w:val="00DD1DCD"/>
    <w:rsid w:val="00DD338F"/>
    <w:rsid w:val="00DD3404"/>
    <w:rsid w:val="00DD66F2"/>
    <w:rsid w:val="00DE1EB5"/>
    <w:rsid w:val="00DE3FE0"/>
    <w:rsid w:val="00DE578A"/>
    <w:rsid w:val="00DE5F3E"/>
    <w:rsid w:val="00DF2583"/>
    <w:rsid w:val="00DF3E62"/>
    <w:rsid w:val="00DF4D7F"/>
    <w:rsid w:val="00DF4E80"/>
    <w:rsid w:val="00DF54D9"/>
    <w:rsid w:val="00DF63F3"/>
    <w:rsid w:val="00DF7283"/>
    <w:rsid w:val="00E01A59"/>
    <w:rsid w:val="00E0622C"/>
    <w:rsid w:val="00E0675E"/>
    <w:rsid w:val="00E06CD4"/>
    <w:rsid w:val="00E10DC6"/>
    <w:rsid w:val="00E11F8E"/>
    <w:rsid w:val="00E13D95"/>
    <w:rsid w:val="00E14AA3"/>
    <w:rsid w:val="00E15881"/>
    <w:rsid w:val="00E16A8F"/>
    <w:rsid w:val="00E17CA2"/>
    <w:rsid w:val="00E20C25"/>
    <w:rsid w:val="00E210E0"/>
    <w:rsid w:val="00E21DE3"/>
    <w:rsid w:val="00E233D5"/>
    <w:rsid w:val="00E307D1"/>
    <w:rsid w:val="00E35710"/>
    <w:rsid w:val="00E35CF4"/>
    <w:rsid w:val="00E3731D"/>
    <w:rsid w:val="00E37811"/>
    <w:rsid w:val="00E468E4"/>
    <w:rsid w:val="00E51469"/>
    <w:rsid w:val="00E54114"/>
    <w:rsid w:val="00E5483F"/>
    <w:rsid w:val="00E62709"/>
    <w:rsid w:val="00E634E3"/>
    <w:rsid w:val="00E717C4"/>
    <w:rsid w:val="00E74D10"/>
    <w:rsid w:val="00E776C6"/>
    <w:rsid w:val="00E77F89"/>
    <w:rsid w:val="00E80E71"/>
    <w:rsid w:val="00E81589"/>
    <w:rsid w:val="00E850D3"/>
    <w:rsid w:val="00E853D6"/>
    <w:rsid w:val="00E8544F"/>
    <w:rsid w:val="00E876B9"/>
    <w:rsid w:val="00E91674"/>
    <w:rsid w:val="00E91B40"/>
    <w:rsid w:val="00E91F7C"/>
    <w:rsid w:val="00E93891"/>
    <w:rsid w:val="00E94D82"/>
    <w:rsid w:val="00E972A2"/>
    <w:rsid w:val="00EA5BA2"/>
    <w:rsid w:val="00EA71F3"/>
    <w:rsid w:val="00EB73E0"/>
    <w:rsid w:val="00EC0DFF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4A1F"/>
    <w:rsid w:val="00EE4C2D"/>
    <w:rsid w:val="00EF0CCB"/>
    <w:rsid w:val="00EF1B5A"/>
    <w:rsid w:val="00EF24FB"/>
    <w:rsid w:val="00EF2CCA"/>
    <w:rsid w:val="00EF4D48"/>
    <w:rsid w:val="00EF60DC"/>
    <w:rsid w:val="00F00CCE"/>
    <w:rsid w:val="00F00F54"/>
    <w:rsid w:val="00F03963"/>
    <w:rsid w:val="00F05507"/>
    <w:rsid w:val="00F0733A"/>
    <w:rsid w:val="00F11068"/>
    <w:rsid w:val="00F115FD"/>
    <w:rsid w:val="00F1256D"/>
    <w:rsid w:val="00F13A4E"/>
    <w:rsid w:val="00F1454F"/>
    <w:rsid w:val="00F172BB"/>
    <w:rsid w:val="00F17B10"/>
    <w:rsid w:val="00F17BFE"/>
    <w:rsid w:val="00F20147"/>
    <w:rsid w:val="00F21BEF"/>
    <w:rsid w:val="00F2315B"/>
    <w:rsid w:val="00F31111"/>
    <w:rsid w:val="00F40F11"/>
    <w:rsid w:val="00F41A6F"/>
    <w:rsid w:val="00F45A25"/>
    <w:rsid w:val="00F50F86"/>
    <w:rsid w:val="00F51A76"/>
    <w:rsid w:val="00F53862"/>
    <w:rsid w:val="00F53C9D"/>
    <w:rsid w:val="00F53F91"/>
    <w:rsid w:val="00F54B9F"/>
    <w:rsid w:val="00F61569"/>
    <w:rsid w:val="00F61A72"/>
    <w:rsid w:val="00F62B67"/>
    <w:rsid w:val="00F66F13"/>
    <w:rsid w:val="00F7145D"/>
    <w:rsid w:val="00F71B5E"/>
    <w:rsid w:val="00F74073"/>
    <w:rsid w:val="00F75603"/>
    <w:rsid w:val="00F77BE5"/>
    <w:rsid w:val="00F83ED3"/>
    <w:rsid w:val="00F845B4"/>
    <w:rsid w:val="00F8713B"/>
    <w:rsid w:val="00F904FB"/>
    <w:rsid w:val="00F93F9E"/>
    <w:rsid w:val="00F950BC"/>
    <w:rsid w:val="00FA2CD7"/>
    <w:rsid w:val="00FA5AD5"/>
    <w:rsid w:val="00FA7882"/>
    <w:rsid w:val="00FB06ED"/>
    <w:rsid w:val="00FC08A4"/>
    <w:rsid w:val="00FC202F"/>
    <w:rsid w:val="00FC3165"/>
    <w:rsid w:val="00FC36AB"/>
    <w:rsid w:val="00FC4300"/>
    <w:rsid w:val="00FC7F66"/>
    <w:rsid w:val="00FD5776"/>
    <w:rsid w:val="00FD6A55"/>
    <w:rsid w:val="00FD6CF9"/>
    <w:rsid w:val="00FE1CB6"/>
    <w:rsid w:val="00FE486B"/>
    <w:rsid w:val="00FE4F08"/>
    <w:rsid w:val="00FF192E"/>
    <w:rsid w:val="00FF3C8D"/>
    <w:rsid w:val="00FF5430"/>
    <w:rsid w:val="00FF66F9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4974A8"/>
  <w15:docId w15:val="{0C961584-EA2C-4729-8DA5-0727FA790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paragraph" w:styleId="Voetnoottekst">
    <w:name w:val="footnote text"/>
    <w:basedOn w:val="Standaard"/>
    <w:semiHidden/>
    <w:rsid w:val="004F5D15"/>
    <w:rPr>
      <w:sz w:val="13"/>
      <w:szCs w:val="20"/>
    </w:rPr>
  </w:style>
  <w:style w:type="paragraph" w:customStyle="1" w:styleId="standaard-tekst">
    <w:name w:val="standaard-tekst"/>
    <w:basedOn w:val="Standaard"/>
    <w:rsid w:val="00CA35E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pagebreak">
    <w:name w:val="pagebreak"/>
    <w:basedOn w:val="standaard-tekst"/>
    <w:next w:val="standaard-tekst"/>
    <w:rsid w:val="00D51F76"/>
    <w:pPr>
      <w:pageBreakBefore/>
    </w:pPr>
  </w:style>
  <w:style w:type="character" w:customStyle="1" w:styleId="BallontekstChar">
    <w:name w:val="Ballontekst Char"/>
    <w:basedOn w:val="Standaardalinea-lettertype"/>
    <w:link w:val="Ballontekst"/>
    <w:rsid w:val="00BC1830"/>
    <w:rPr>
      <w:rFonts w:ascii="Tahoma" w:hAnsi="Tahoma" w:cs="Tahoma"/>
      <w:sz w:val="16"/>
      <w:szCs w:val="16"/>
      <w:lang w:val="nl-NL" w:eastAsia="nl-NL"/>
    </w:rPr>
  </w:style>
  <w:style w:type="character" w:customStyle="1" w:styleId="awspan1">
    <w:name w:val="awspan1"/>
    <w:basedOn w:val="Standaardalinea-lettertype"/>
    <w:rsid w:val="008E3932"/>
    <w:rPr>
      <w:color w:val="000000"/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215356"/>
  </w:style>
  <w:style w:type="character" w:customStyle="1" w:styleId="Kop1Char">
    <w:name w:val="Kop 1 Char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3A7160"/>
    <w:rPr>
      <w:rFonts w:eastAsia="Times New Roman" w:cs="Times New Roman"/>
      <w:lang w:val="nl-NL" w:eastAsia="nl-NL"/>
    </w:rPr>
  </w:style>
  <w:style w:type="character" w:customStyle="1" w:styleId="ui-provider">
    <w:name w:val="ui-provider"/>
    <w:basedOn w:val="Standaardalinea-lettertype"/>
    <w:rsid w:val="00A13087"/>
  </w:style>
  <w:style w:type="character" w:styleId="Onopgelostemelding">
    <w:name w:val="Unresolved Mention"/>
    <w:basedOn w:val="Standaardalinea-lettertype"/>
    <w:uiPriority w:val="99"/>
    <w:semiHidden/>
    <w:unhideWhenUsed/>
    <w:rsid w:val="00B447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162</ap:Words>
  <ap:Characters>893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1053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keywords/>
  <lastModifiedBy/>
  <revision/>
  <lastPrinted>2026-10-29T07:37:00.0000000Z</lastPrinted>
  <dcterms:created xsi:type="dcterms:W3CDTF">2026-11-02T13:52:00.0000000Z</dcterms:created>
  <dcterms:modified xsi:type="dcterms:W3CDTF">2026-11-02T13:52:00.0000000Z</dcterms:modified>
  <dc:description>------------------------</dc:description>
  <dc:subject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O203HOE</vt:lpwstr>
  </property>
  <property fmtid="{D5CDD505-2E9C-101B-9397-08002B2CF9AE}" pid="3" name="Author">
    <vt:lpwstr>O203HOE</vt:lpwstr>
  </property>
  <property fmtid="{D5CDD505-2E9C-101B-9397-08002B2CF9AE}" pid="4" name="cs_objectid">
    <vt:lpwstr>66994429</vt:lpwstr>
  </property>
  <property fmtid="{D5CDD505-2E9C-101B-9397-08002B2CF9AE}" pid="5" name="E-doc documentnummer">
    <vt:lpwstr> </vt:lpwstr>
  </property>
  <property fmtid="{D5CDD505-2E9C-101B-9397-08002B2CF9AE}" pid="6" name="Header">
    <vt:lpwstr>Brief (Nederlands)</vt:lpwstr>
  </property>
  <property fmtid="{D5CDD505-2E9C-101B-9397-08002B2CF9AE}" pid="7" name="HeaderId">
    <vt:lpwstr>7211C1274F7C45348662797CA070226C</vt:lpwstr>
  </property>
  <property fmtid="{D5CDD505-2E9C-101B-9397-08002B2CF9AE}" pid="8" name="ocw_betreft">
    <vt:lpwstr>Schriftelijke vragen over het artikel ‘Leraren en scholieren massaal aan de schandpaal: honderden TikTok-accounts verspreiden vernederende AI-filmpjes’</vt:lpwstr>
  </property>
  <property fmtid="{D5CDD505-2E9C-101B-9397-08002B2CF9AE}" pid="9" name="ocw_directie">
    <vt:lpwstr>KENO/3</vt:lpwstr>
  </property>
  <property fmtid="{D5CDD505-2E9C-101B-9397-08002B2CF9AE}" pid="10" name="ocw_naw_adres">
    <vt:lpwstr>Postbus 20018</vt:lpwstr>
  </property>
  <property fmtid="{D5CDD505-2E9C-101B-9397-08002B2CF9AE}" pid="11" name="ocw_naw_org">
    <vt:lpwstr>Tweede Kamer der Staten-Generaal</vt:lpwstr>
  </property>
  <property fmtid="{D5CDD505-2E9C-101B-9397-08002B2CF9AE}" pid="12" name="ocw_naw_postc">
    <vt:lpwstr>2500 EA</vt:lpwstr>
  </property>
  <property fmtid="{D5CDD505-2E9C-101B-9397-08002B2CF9AE}" pid="13" name="ocw_naw_woonplaats">
    <vt:lpwstr>DEN HAAG</vt:lpwstr>
  </property>
  <property fmtid="{D5CDD505-2E9C-101B-9397-08002B2CF9AE}" pid="14" name="sjabloon.edocs.documenttype">
    <vt:lpwstr>BRIEF</vt:lpwstr>
  </property>
  <property fmtid="{D5CDD505-2E9C-101B-9397-08002B2CF9AE}" pid="15" name="sjabloon.edocs.richting">
    <vt:lpwstr>UITGAAND</vt:lpwstr>
  </property>
  <property fmtid="{D5CDD505-2E9C-101B-9397-08002B2CF9AE}" pid="16" name="Template">
    <vt:lpwstr>Uitstel beantwoording schriftelijke vragen</vt:lpwstr>
  </property>
  <property fmtid="{D5CDD505-2E9C-101B-9397-08002B2CF9AE}" pid="17" name="TemplateId">
    <vt:lpwstr>F295975089FE423AB643998CCE410584</vt:lpwstr>
  </property>
  <property fmtid="{D5CDD505-2E9C-101B-9397-08002B2CF9AE}" pid="18" name="Typist">
    <vt:lpwstr>O203HOE</vt:lpwstr>
  </property>
</Properties>
</file>