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135A5F" w:rsidTr="00E604AA" w14:paraId="79AE0A71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F551C" w:rsidP="00BE15AC" w:rsidRDefault="00102F7B" w14:paraId="16B421FC" w14:textId="77777777">
            <w:r>
              <w:t xml:space="preserve">De voorzitter van de Tweede Kamer der Staten-Generaal </w:t>
            </w:r>
          </w:p>
          <w:p w:rsidRPr="00650C9D" w:rsidR="001475E9" w:rsidP="00650C9D" w:rsidRDefault="00102F7B" w14:paraId="688D1F36" w14:textId="77777777">
            <w:r>
              <w:t>Postbus 20018</w:t>
            </w:r>
            <w:r w:rsidRPr="007F7207" w:rsidR="007F7207">
              <w:t xml:space="preserve"> </w:t>
            </w:r>
          </w:p>
          <w:p w:rsidRPr="007F7207" w:rsidR="007F7207" w:rsidP="007F7207" w:rsidRDefault="00102F7B" w14:paraId="08F3526E" w14:textId="77777777">
            <w:r>
              <w:t>2500 EA</w:t>
            </w:r>
            <w:r w:rsidR="003F573F">
              <w:t xml:space="preserve"> </w:t>
            </w:r>
            <w:r>
              <w:t xml:space="preserve"> DEN HAAG</w:t>
            </w:r>
            <w:r w:rsidR="00BE15AC">
              <w:t xml:space="preserve"> </w:t>
            </w:r>
          </w:p>
        </w:tc>
      </w:tr>
    </w:tbl>
    <w:p w:rsidR="00135A5F" w:rsidRDefault="00135A5F" w14:paraId="24D39201" w14:textId="1FAD7AB0"/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135A5F" w:rsidTr="00556757" w14:paraId="2B9E65CA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102F7B" w14:paraId="6394FB11" w14:textId="77777777"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747B59" w14:paraId="657098AF" w14:textId="30440C6B">
            <w:pPr>
              <w:tabs>
                <w:tab w:val="center" w:pos="3290"/>
              </w:tabs>
            </w:pPr>
            <w:r>
              <w:t>29 oktober 2026</w:t>
            </w:r>
            <w:r w:rsidR="00102F7B">
              <w:tab/>
            </w:r>
          </w:p>
        </w:tc>
      </w:tr>
      <w:tr w:rsidR="00135A5F" w:rsidTr="00556757" w14:paraId="047BCC20" w14:textId="77777777">
        <w:trPr>
          <w:trHeight w:val="369"/>
        </w:trPr>
        <w:tc>
          <w:tcPr>
            <w:tcW w:w="929" w:type="dxa"/>
            <w:hideMark/>
          </w:tcPr>
          <w:p w:rsidR="00556757" w:rsidRDefault="00102F7B" w14:paraId="76B3C5A7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102F7B" w14:paraId="69B29E9D" w14:textId="511D8AE4">
            <w:r>
              <w:t xml:space="preserve">Beantwoording vragen voorhangprocedure subsidieregeling Brugfunctie 2027-2028 </w:t>
            </w:r>
          </w:p>
        </w:tc>
      </w:tr>
    </w:tbl>
    <w:p w:rsidR="00B23742" w:rsidP="003A7160" w:rsidRDefault="00C26950" w14:paraId="25380719" w14:textId="30FAA9DE">
      <w:r>
        <w:t xml:space="preserve"> </w:t>
      </w:r>
      <w:r w:rsidR="00102F7B">
        <w:br/>
      </w:r>
      <w:r w:rsidRPr="00102F7B" w:rsidR="00102F7B">
        <w:t xml:space="preserve">Hierbij ontvangt u de beantwoording van de schriftelijke vragen over de voorhangprocedure van de subsidieregeling Brugfunctie 2027-2028. Daarnaast ontvangt u </w:t>
      </w:r>
      <w:r w:rsidR="001B0709">
        <w:t>een</w:t>
      </w:r>
      <w:r w:rsidRPr="00102F7B" w:rsidR="00102F7B">
        <w:t xml:space="preserve"> nieuwe versie van de </w:t>
      </w:r>
      <w:r w:rsidR="00102F7B">
        <w:t>subsidie</w:t>
      </w:r>
      <w:r w:rsidRPr="00102F7B" w:rsidR="00102F7B">
        <w:t xml:space="preserve">regeling, waarin </w:t>
      </w:r>
      <w:r w:rsidR="00102F7B">
        <w:t>minimale</w:t>
      </w:r>
      <w:r w:rsidRPr="00102F7B" w:rsidR="00102F7B">
        <w:t xml:space="preserve"> afrondingswijzigingen in de bedragen van de subsidieplafonds zijn doorgevoerd.</w:t>
      </w:r>
      <w:r w:rsidR="001B0709">
        <w:t xml:space="preserve"> Deze wijzigingen hebben geen invloed op het aantal mogelijke aanvragen of het bedrag dat aanvragers ontvangen.</w:t>
      </w:r>
    </w:p>
    <w:p w:rsidR="00D342F4" w:rsidP="003A7160" w:rsidRDefault="00D342F4" w14:paraId="71750C2B" w14:textId="77777777"/>
    <w:p w:rsidR="008906AC" w:rsidP="003A7160" w:rsidRDefault="008906AC" w14:paraId="775BE3AF" w14:textId="77777777"/>
    <w:p w:rsidR="00D342F4" w:rsidP="003A7160" w:rsidRDefault="00102F7B" w14:paraId="3260AF67" w14:textId="6CB14E80">
      <w:r>
        <w:t>Hoogachtend,</w:t>
      </w:r>
    </w:p>
    <w:p w:rsidR="00184B30" w:rsidP="00A60B58" w:rsidRDefault="00184B30" w14:paraId="4235DDE8" w14:textId="77777777"/>
    <w:p w:rsidR="00F023FB" w:rsidP="00A478F0" w:rsidRDefault="00102F7B" w14:paraId="2F06504A" w14:textId="00F96C8B">
      <w:r w:rsidRPr="00102F7B">
        <w:rPr>
          <w:szCs w:val="20"/>
        </w:rPr>
        <w:t>de staatssecretaris van Onderwijs en Emancipatie</w:t>
      </w:r>
      <w:r w:rsidR="001B0709">
        <w:rPr>
          <w:szCs w:val="20"/>
        </w:rPr>
        <w:t>,</w:t>
      </w:r>
    </w:p>
    <w:p w:rsidR="00BF42DA" w:rsidP="00A478F0" w:rsidRDefault="00BF42DA" w14:paraId="2042FD5A" w14:textId="77777777"/>
    <w:p w:rsidR="00BF42DA" w:rsidP="00A478F0" w:rsidRDefault="00BF42DA" w14:paraId="44FE30B3" w14:textId="77777777"/>
    <w:p w:rsidR="00BF42DA" w:rsidP="00A478F0" w:rsidRDefault="00BF42DA" w14:paraId="669F160C" w14:textId="77777777"/>
    <w:p w:rsidR="00F51BA3" w:rsidP="00A478F0" w:rsidRDefault="00F51BA3" w14:paraId="001DAE18" w14:textId="77777777"/>
    <w:p w:rsidR="008906AC" w:rsidP="00A478F0" w:rsidRDefault="008906AC" w14:paraId="4B7A9980" w14:textId="77777777"/>
    <w:p w:rsidR="008906AC" w:rsidP="00A478F0" w:rsidRDefault="008906AC" w14:paraId="389BC639" w14:textId="77777777"/>
    <w:p w:rsidR="008906AC" w:rsidP="00A478F0" w:rsidRDefault="008906AC" w14:paraId="345C8332" w14:textId="77777777"/>
    <w:p w:rsidR="008906AC" w:rsidP="00A478F0" w:rsidRDefault="008906AC" w14:paraId="523D6504" w14:textId="77777777"/>
    <w:p w:rsidRPr="005F72EE" w:rsidR="00F023FB" w:rsidP="00A478F0" w:rsidRDefault="00102F7B" w14:paraId="0DAC7922" w14:textId="07A128FE">
      <w:r w:rsidRPr="00102F7B">
        <w:rPr>
          <w:lang w:eastAsia="en-US"/>
        </w:rPr>
        <w:t xml:space="preserve">Judith </w:t>
      </w:r>
      <w:proofErr w:type="spellStart"/>
      <w:r w:rsidRPr="00102F7B">
        <w:rPr>
          <w:lang w:eastAsia="en-US"/>
        </w:rPr>
        <w:t>Zs.C.M</w:t>
      </w:r>
      <w:proofErr w:type="spellEnd"/>
      <w:r w:rsidRPr="00102F7B">
        <w:rPr>
          <w:lang w:eastAsia="en-US"/>
        </w:rPr>
        <w:t xml:space="preserve">. Tielen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editId="7A8E1D42" wp14:anchorId="6C6BB1BA">
                <wp:simplePos x="0" y="0"/>
                <wp:positionH relativeFrom="column">
                  <wp:posOffset>4871720</wp:posOffset>
                </wp:positionH>
                <wp:positionV relativeFrom="page">
                  <wp:posOffset>1841500</wp:posOffset>
                </wp:positionV>
                <wp:extent cx="1543050" cy="7366000"/>
                <wp:effectExtent l="0" t="0" r="0" b="6350"/>
                <wp:wrapSquare wrapText="bothSides"/>
                <wp:docPr id="1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73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D9D" w:rsidP="000E7D9D" w:rsidRDefault="00102F7B" w14:paraId="684E4238" w14:textId="77777777">
                            <w:pPr>
                              <w:spacing w:line="180" w:lineRule="atLeast"/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Kansengelijkheid en Onderwijsondersteuning</w:t>
                            </w:r>
                          </w:p>
                          <w:p w:rsidR="000E7D9D" w:rsidP="000E7D9D" w:rsidRDefault="00102F7B" w14:paraId="1D4F5D93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 xml:space="preserve">Rijnstraat 50 </w:t>
                            </w:r>
                          </w:p>
                          <w:p w:rsidR="004425A7" w:rsidP="00E972A2" w:rsidRDefault="00102F7B" w14:paraId="08C59437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Den Haag</w:t>
                            </w:r>
                          </w:p>
                          <w:p w:rsidR="004425A7" w:rsidP="00E972A2" w:rsidRDefault="00102F7B" w14:paraId="1ED3C438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Postbus 16375</w:t>
                            </w:r>
                          </w:p>
                          <w:p w:rsidR="004425A7" w:rsidP="00E972A2" w:rsidRDefault="00102F7B" w14:paraId="3D1B61B3" w14:textId="77777777">
                            <w:pPr>
                              <w:pStyle w:val="Huisstijl-Gegeven"/>
                              <w:spacing w:after="0"/>
                            </w:pPr>
                            <w:r>
                              <w:t>2500 BJ Den Haag</w:t>
                            </w:r>
                          </w:p>
                          <w:p w:rsidR="004425A7" w:rsidP="00E972A2" w:rsidRDefault="00102F7B" w14:paraId="5E7FE332" w14:textId="77777777">
                            <w:pPr>
                              <w:pStyle w:val="Huisstijl-Gegeven"/>
                              <w:spacing w:after="90"/>
                            </w:pPr>
                            <w:r>
                              <w:t>www.rijksoverheid.nl</w:t>
                            </w:r>
                          </w:p>
                          <w:p w:rsidR="000E7D9D" w:rsidP="000E7D9D" w:rsidRDefault="00102F7B" w14:paraId="6B3BE6D4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  <w:szCs w:val="13"/>
                              </w:rPr>
                              <w:t>Contactpersoon</w:t>
                            </w:r>
                          </w:p>
                          <w:p w:rsidR="00747B59" w:rsidP="000E7D9D" w:rsidRDefault="00747B59" w14:paraId="2B2A558F" w14:textId="77777777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747B59" w:rsidP="000E7D9D" w:rsidRDefault="00747B59" w14:paraId="240F78BD" w14:textId="77777777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102F7B" w14:paraId="70E01CB9" w14:textId="5FC5325F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54BBA">
                              <w:rPr>
                                <w:b/>
                                <w:sz w:val="13"/>
                                <w:szCs w:val="13"/>
                              </w:rPr>
                              <w:t>Onze referentie</w:t>
                            </w:r>
                          </w:p>
                          <w:p w:rsidR="000E7D9D" w:rsidP="000E7D9D" w:rsidRDefault="00102F7B" w14:paraId="60BADB11" w14:textId="44C813A0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  <w:r w:rsidRPr="00102F7B">
                              <w:rPr>
                                <w:sz w:val="13"/>
                                <w:szCs w:val="13"/>
                              </w:rPr>
                              <w:t>669</w:t>
                            </w:r>
                            <w:r w:rsidR="008906AC">
                              <w:rPr>
                                <w:sz w:val="13"/>
                                <w:szCs w:val="13"/>
                              </w:rPr>
                              <w:t>61782</w:t>
                            </w:r>
                          </w:p>
                          <w:p w:rsidR="000E7D9D" w:rsidP="000E7D9D" w:rsidRDefault="000E7D9D" w14:paraId="7B7310BC" w14:textId="77777777">
                            <w:pPr>
                              <w:tabs>
                                <w:tab w:val="left" w:pos="5284"/>
                              </w:tabs>
                              <w:spacing w:line="360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0E7D9D" w:rsidP="000E7D9D" w:rsidRDefault="00102F7B" w14:paraId="0855FC47" w14:textId="77777777">
                            <w:pPr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 w:rsidRPr="00CA6288">
                              <w:rPr>
                                <w:b/>
                                <w:sz w:val="13"/>
                                <w:szCs w:val="13"/>
                              </w:rPr>
                              <w:t>Bijlagen</w:t>
                            </w:r>
                          </w:p>
                          <w:p w:rsidR="000E7D9D" w:rsidP="000E7D9D" w:rsidRDefault="00102F7B" w14:paraId="65BBEC8F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  <w:lang w:val="en-US"/>
                              </w:rPr>
                              <w:t>2</w:t>
                            </w:r>
                          </w:p>
                          <w:p w:rsidR="000E7D9D" w:rsidP="000E7D9D" w:rsidRDefault="000E7D9D" w14:paraId="756F0FB3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</w:p>
                          <w:p w:rsidR="000E7D9D" w:rsidP="000E7D9D" w:rsidRDefault="000E7D9D" w14:paraId="40BA397E" w14:textId="77777777">
                            <w:pPr>
                              <w:tabs>
                                <w:tab w:val="left" w:pos="5284"/>
                              </w:tabs>
                              <w:spacing w:line="240" w:lineRule="auto"/>
                              <w:rPr>
                                <w:sz w:val="13"/>
                                <w:szCs w:val="1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C6BB1BA">
                <v:stroke joinstyle="miter"/>
                <v:path gradientshapeok="t" o:connecttype="rect"/>
              </v:shapetype>
              <v:shape id="Tekstvak 3" style="position:absolute;margin-left:383.6pt;margin-top:145pt;width:121.5pt;height:58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">
                <v:textbox>
                  <w:txbxContent>
                    <w:p w:rsidR="000E7D9D" w:rsidP="000E7D9D" w:rsidRDefault="00102F7B" w14:paraId="684E4238" w14:textId="77777777">
                      <w:pPr>
                        <w:spacing w:line="180" w:lineRule="atLeast"/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Kansengelijkheid en Onderwijsondersteuning</w:t>
                      </w:r>
                    </w:p>
                    <w:p w:rsidR="000E7D9D" w:rsidP="000E7D9D" w:rsidRDefault="00102F7B" w14:paraId="1D4F5D93" w14:textId="77777777">
                      <w:pPr>
                        <w:pStyle w:val="Huisstijl-Gegeven"/>
                        <w:spacing w:after="0"/>
                      </w:pPr>
                      <w:r>
                        <w:t xml:space="preserve">Rijnstraat 50 </w:t>
                      </w:r>
                    </w:p>
                    <w:p w:rsidR="004425A7" w:rsidP="00E972A2" w:rsidRDefault="00102F7B" w14:paraId="08C59437" w14:textId="77777777">
                      <w:pPr>
                        <w:pStyle w:val="Huisstijl-Gegeven"/>
                        <w:spacing w:after="0"/>
                      </w:pPr>
                      <w:r>
                        <w:t>Den Haag</w:t>
                      </w:r>
                    </w:p>
                    <w:p w:rsidR="004425A7" w:rsidP="00E972A2" w:rsidRDefault="00102F7B" w14:paraId="1ED3C438" w14:textId="77777777">
                      <w:pPr>
                        <w:pStyle w:val="Huisstijl-Gegeven"/>
                        <w:spacing w:after="0"/>
                      </w:pPr>
                      <w:r>
                        <w:t>Postbus 16375</w:t>
                      </w:r>
                    </w:p>
                    <w:p w:rsidR="004425A7" w:rsidP="00E972A2" w:rsidRDefault="00102F7B" w14:paraId="3D1B61B3" w14:textId="77777777">
                      <w:pPr>
                        <w:pStyle w:val="Huisstijl-Gegeven"/>
                        <w:spacing w:after="0"/>
                      </w:pPr>
                      <w:r>
                        <w:t>2500 BJ Den Haag</w:t>
                      </w:r>
                    </w:p>
                    <w:p w:rsidR="004425A7" w:rsidP="00E972A2" w:rsidRDefault="00102F7B" w14:paraId="5E7FE332" w14:textId="77777777">
                      <w:pPr>
                        <w:pStyle w:val="Huisstijl-Gegeven"/>
                        <w:spacing w:after="90"/>
                      </w:pPr>
                      <w:r>
                        <w:t>www.rijksoverheid.nl</w:t>
                      </w:r>
                    </w:p>
                    <w:p w:rsidR="000E7D9D" w:rsidP="000E7D9D" w:rsidRDefault="00102F7B" w14:paraId="6B3BE6D4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sz w:val="13"/>
                          <w:szCs w:val="13"/>
                        </w:rPr>
                        <w:t>Contactpersoon</w:t>
                      </w:r>
                    </w:p>
                    <w:p w:rsidR="00747B59" w:rsidP="000E7D9D" w:rsidRDefault="00747B59" w14:paraId="2B2A558F" w14:textId="77777777">
                      <w:pPr>
                        <w:rPr>
                          <w:sz w:val="13"/>
                          <w:szCs w:val="13"/>
                        </w:rPr>
                      </w:pPr>
                    </w:p>
                    <w:p w:rsidR="00747B59" w:rsidP="000E7D9D" w:rsidRDefault="00747B59" w14:paraId="240F78BD" w14:textId="77777777">
                      <w:pPr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102F7B" w14:paraId="70E01CB9" w14:textId="5FC5325F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54BBA">
                        <w:rPr>
                          <w:b/>
                          <w:sz w:val="13"/>
                          <w:szCs w:val="13"/>
                        </w:rPr>
                        <w:t>Onze referentie</w:t>
                      </w:r>
                    </w:p>
                    <w:p w:rsidR="000E7D9D" w:rsidP="000E7D9D" w:rsidRDefault="00102F7B" w14:paraId="60BADB11" w14:textId="44C813A0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  <w:r w:rsidRPr="00102F7B">
                        <w:rPr>
                          <w:sz w:val="13"/>
                          <w:szCs w:val="13"/>
                        </w:rPr>
                        <w:t>669</w:t>
                      </w:r>
                      <w:r w:rsidR="008906AC">
                        <w:rPr>
                          <w:sz w:val="13"/>
                          <w:szCs w:val="13"/>
                        </w:rPr>
                        <w:t>61782</w:t>
                      </w:r>
                    </w:p>
                    <w:p w:rsidR="000E7D9D" w:rsidP="000E7D9D" w:rsidRDefault="000E7D9D" w14:paraId="7B7310BC" w14:textId="77777777">
                      <w:pPr>
                        <w:tabs>
                          <w:tab w:val="left" w:pos="5284"/>
                        </w:tabs>
                        <w:spacing w:line="360" w:lineRule="auto"/>
                        <w:rPr>
                          <w:sz w:val="13"/>
                          <w:szCs w:val="13"/>
                        </w:rPr>
                      </w:pPr>
                    </w:p>
                    <w:p w:rsidR="000E7D9D" w:rsidP="000E7D9D" w:rsidRDefault="00102F7B" w14:paraId="0855FC47" w14:textId="77777777">
                      <w:pPr>
                        <w:rPr>
                          <w:b/>
                          <w:sz w:val="13"/>
                          <w:szCs w:val="13"/>
                        </w:rPr>
                      </w:pPr>
                      <w:r w:rsidRPr="00CA6288">
                        <w:rPr>
                          <w:b/>
                          <w:sz w:val="13"/>
                          <w:szCs w:val="13"/>
                        </w:rPr>
                        <w:t>Bijlagen</w:t>
                      </w:r>
                    </w:p>
                    <w:p w:rsidR="000E7D9D" w:rsidP="000E7D9D" w:rsidRDefault="00102F7B" w14:paraId="65BBEC8F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sz w:val="13"/>
                          <w:szCs w:val="13"/>
                          <w:lang w:val="en-US"/>
                        </w:rPr>
                        <w:t>2</w:t>
                      </w:r>
                    </w:p>
                    <w:p w:rsidR="000E7D9D" w:rsidP="000E7D9D" w:rsidRDefault="000E7D9D" w14:paraId="756F0FB3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</w:p>
                    <w:p w:rsidR="000E7D9D" w:rsidP="000E7D9D" w:rsidRDefault="000E7D9D" w14:paraId="40BA397E" w14:textId="77777777">
                      <w:pPr>
                        <w:tabs>
                          <w:tab w:val="left" w:pos="5284"/>
                        </w:tabs>
                        <w:spacing w:line="240" w:lineRule="auto"/>
                        <w:rPr>
                          <w:sz w:val="13"/>
                          <w:szCs w:val="13"/>
                          <w:lang w:val="en-US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Pr="000E7D9D" w:rsidR="00D57D9F" w:rsidP="000E7D9D" w:rsidRDefault="00D57D9F" w14:paraId="2CAFB97D" w14:textId="77777777"/>
    <w:sectPr w:rsidRPr="000E7D9D" w:rsidR="00D57D9F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4F574" w14:textId="77777777" w:rsidR="00CD4F88" w:rsidRDefault="00CD4F88">
      <w:r>
        <w:separator/>
      </w:r>
    </w:p>
    <w:p w14:paraId="22B9533C" w14:textId="77777777" w:rsidR="00CD4F88" w:rsidRDefault="00CD4F88"/>
  </w:endnote>
  <w:endnote w:type="continuationSeparator" w:id="0">
    <w:p w14:paraId="3140967A" w14:textId="77777777" w:rsidR="00CD4F88" w:rsidRDefault="00CD4F88">
      <w:r>
        <w:continuationSeparator/>
      </w:r>
    </w:p>
    <w:p w14:paraId="15D990BA" w14:textId="77777777" w:rsidR="00CD4F88" w:rsidRDefault="00CD4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7CDE" w14:textId="77777777" w:rsidR="00EF5B60" w:rsidRDefault="00EF5B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48592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135A5F" w14:paraId="0D385733" w14:textId="77777777" w:rsidTr="004C7E1D">
      <w:trPr>
        <w:trHeight w:hRule="exact" w:val="357"/>
      </w:trPr>
      <w:tc>
        <w:tcPr>
          <w:tcW w:w="7603" w:type="dxa"/>
        </w:tcPr>
        <w:p w14:paraId="4864F8EC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64AE4921" w14:textId="6F0AFBF9" w:rsidR="002F71BB" w:rsidRPr="004C7E1D" w:rsidRDefault="00102F7B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1B0709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4575FBB2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135A5F" w14:paraId="74990686" w14:textId="77777777" w:rsidTr="004C7E1D">
      <w:trPr>
        <w:trHeight w:hRule="exact" w:val="357"/>
      </w:trPr>
      <w:tc>
        <w:tcPr>
          <w:tcW w:w="7709" w:type="dxa"/>
        </w:tcPr>
        <w:p w14:paraId="2123BC84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303D1EB" w14:textId="2A74454F" w:rsidR="00D17084" w:rsidRPr="004C7E1D" w:rsidRDefault="00102F7B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941B8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747B59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2D9C4116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C3E3A" w14:textId="77777777" w:rsidR="00CD4F88" w:rsidRDefault="00CD4F88">
      <w:r>
        <w:separator/>
      </w:r>
    </w:p>
    <w:p w14:paraId="1BDC1ABA" w14:textId="77777777" w:rsidR="00CD4F88" w:rsidRDefault="00CD4F88"/>
  </w:footnote>
  <w:footnote w:type="continuationSeparator" w:id="0">
    <w:p w14:paraId="46F9087E" w14:textId="77777777" w:rsidR="00CD4F88" w:rsidRDefault="00CD4F88">
      <w:r>
        <w:continuationSeparator/>
      </w:r>
    </w:p>
    <w:p w14:paraId="5AC7A2B6" w14:textId="77777777" w:rsidR="00CD4F88" w:rsidRDefault="00CD4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9E642" w14:textId="77777777" w:rsidR="00EF5B60" w:rsidRDefault="00EF5B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135A5F" w14:paraId="2A543C0D" w14:textId="77777777" w:rsidTr="006D2D53">
      <w:trPr>
        <w:trHeight w:hRule="exact" w:val="400"/>
      </w:trPr>
      <w:tc>
        <w:tcPr>
          <w:tcW w:w="7518" w:type="dxa"/>
        </w:tcPr>
        <w:p w14:paraId="6B0E9AC4" w14:textId="77777777" w:rsidR="00527BD4" w:rsidRPr="00275984" w:rsidRDefault="00527BD4" w:rsidP="00BF4427">
          <w:pPr>
            <w:pStyle w:val="Huisstijl-Rubricering"/>
          </w:pPr>
        </w:p>
      </w:tc>
    </w:tr>
  </w:tbl>
  <w:p w14:paraId="7C909975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135A5F" w14:paraId="627A3896" w14:textId="77777777" w:rsidTr="003B528D">
      <w:tc>
        <w:tcPr>
          <w:tcW w:w="2160" w:type="dxa"/>
        </w:tcPr>
        <w:p w14:paraId="525C1C6F" w14:textId="77777777" w:rsidR="00FF7D29" w:rsidRPr="002F71BB" w:rsidRDefault="00102F7B" w:rsidP="006C2093">
          <w:pPr>
            <w:rPr>
              <w:b/>
              <w:sz w:val="13"/>
              <w:szCs w:val="13"/>
            </w:rPr>
          </w:pPr>
          <w:r w:rsidRPr="0052042A">
            <w:rPr>
              <w:b/>
              <w:sz w:val="13"/>
              <w:szCs w:val="13"/>
            </w:rPr>
            <w:t>Onze referentie</w:t>
          </w:r>
        </w:p>
        <w:p w14:paraId="32BB9CC6" w14:textId="77777777" w:rsidR="002F71BB" w:rsidRPr="000407BB" w:rsidRDefault="00102F7B" w:rsidP="008F6AD7">
          <w:pPr>
            <w:spacing w:after="90"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66954061</w:t>
          </w:r>
          <w:r w:rsidR="008F6AD7" w:rsidRPr="000407BB">
            <w:rPr>
              <w:sz w:val="13"/>
              <w:szCs w:val="13"/>
            </w:rPr>
            <w:t xml:space="preserve"> </w:t>
          </w:r>
        </w:p>
      </w:tc>
    </w:tr>
    <w:tr w:rsidR="00135A5F" w14:paraId="0C86B59A" w14:textId="77777777" w:rsidTr="002F71BB">
      <w:trPr>
        <w:trHeight w:val="259"/>
      </w:trPr>
      <w:tc>
        <w:tcPr>
          <w:tcW w:w="2160" w:type="dxa"/>
        </w:tcPr>
        <w:p w14:paraId="05D9B879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26F19EE7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35A5F" w14:paraId="1AB4A543" w14:textId="77777777" w:rsidTr="001377D4">
      <w:trPr>
        <w:trHeight w:val="2636"/>
      </w:trPr>
      <w:tc>
        <w:tcPr>
          <w:tcW w:w="737" w:type="dxa"/>
        </w:tcPr>
        <w:p w14:paraId="3E7F10FA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2BBB1A24" w14:textId="77777777" w:rsidR="00704845" w:rsidRDefault="00102F7B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25DFFF0A" wp14:editId="1D47F6A1">
                <wp:extent cx="2447925" cy="165735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3E6B051" w14:textId="77777777" w:rsidR="00483ECA" w:rsidRDefault="00483ECA" w:rsidP="00D037A9"/>
        <w:p w14:paraId="0406FA15" w14:textId="77777777" w:rsidR="005F2FA9" w:rsidRDefault="005F2FA9" w:rsidP="00082403"/>
      </w:tc>
    </w:tr>
  </w:tbl>
  <w:p w14:paraId="1F34C692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135A5F" w14:paraId="4B623B50" w14:textId="77777777" w:rsidTr="0008539E">
      <w:trPr>
        <w:trHeight w:hRule="exact" w:val="572"/>
      </w:trPr>
      <w:tc>
        <w:tcPr>
          <w:tcW w:w="7520" w:type="dxa"/>
        </w:tcPr>
        <w:p w14:paraId="46B2909A" w14:textId="77777777" w:rsidR="00527BD4" w:rsidRPr="00963440" w:rsidRDefault="00102F7B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135A5F" w14:paraId="5C77CE4C" w14:textId="77777777" w:rsidTr="00E776C6">
      <w:trPr>
        <w:cantSplit/>
        <w:trHeight w:hRule="exact" w:val="238"/>
      </w:trPr>
      <w:tc>
        <w:tcPr>
          <w:tcW w:w="7520" w:type="dxa"/>
        </w:tcPr>
        <w:p w14:paraId="128A3DF6" w14:textId="77777777" w:rsidR="00093ABC" w:rsidRPr="00963440" w:rsidRDefault="00093ABC" w:rsidP="00963440"/>
      </w:tc>
    </w:tr>
    <w:tr w:rsidR="00135A5F" w14:paraId="4D48DB9E" w14:textId="77777777" w:rsidTr="00E776C6">
      <w:trPr>
        <w:cantSplit/>
        <w:trHeight w:hRule="exact" w:val="1520"/>
      </w:trPr>
      <w:tc>
        <w:tcPr>
          <w:tcW w:w="7520" w:type="dxa"/>
        </w:tcPr>
        <w:p w14:paraId="7B3221D5" w14:textId="77777777" w:rsidR="00A604D3" w:rsidRPr="00963440" w:rsidRDefault="00A604D3" w:rsidP="003B6D32"/>
      </w:tc>
    </w:tr>
    <w:tr w:rsidR="00135A5F" w14:paraId="6F7AF8A7" w14:textId="77777777" w:rsidTr="00E776C6">
      <w:trPr>
        <w:trHeight w:hRule="exact" w:val="1077"/>
      </w:trPr>
      <w:tc>
        <w:tcPr>
          <w:tcW w:w="7520" w:type="dxa"/>
        </w:tcPr>
        <w:p w14:paraId="7F1E2452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42645B85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1F17CF5D" w14:textId="77777777" w:rsidR="00892BA5" w:rsidRPr="00596D5A" w:rsidRDefault="00102F7B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5BA1FEA6" w14:textId="77777777" w:rsidR="006F273B" w:rsidRDefault="006F273B" w:rsidP="00BC4AE3">
    <w:pPr>
      <w:pStyle w:val="Koptekst"/>
    </w:pPr>
  </w:p>
  <w:p w14:paraId="70B31A5E" w14:textId="77777777" w:rsidR="00153BD0" w:rsidRDefault="00153BD0" w:rsidP="00BC4AE3">
    <w:pPr>
      <w:pStyle w:val="Koptekst"/>
    </w:pPr>
  </w:p>
  <w:p w14:paraId="22076FDA" w14:textId="77777777" w:rsidR="0044605E" w:rsidRDefault="0044605E" w:rsidP="00BC4AE3">
    <w:pPr>
      <w:pStyle w:val="Koptekst"/>
    </w:pPr>
  </w:p>
  <w:p w14:paraId="125AC0A9" w14:textId="77777777" w:rsidR="0044605E" w:rsidRDefault="0044605E" w:rsidP="00BC4AE3">
    <w:pPr>
      <w:pStyle w:val="Koptekst"/>
    </w:pPr>
  </w:p>
  <w:p w14:paraId="3E9DCB4B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7096A5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3CCB9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C068F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7824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4A1E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EB1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EE89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5081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0845E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0EA995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6A2219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1E4D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6694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AE2B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E4E7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1A33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3EDF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8858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0224932">
    <w:abstractNumId w:val="10"/>
  </w:num>
  <w:num w:numId="2" w16cid:durableId="1555509799">
    <w:abstractNumId w:val="7"/>
  </w:num>
  <w:num w:numId="3" w16cid:durableId="1701318470">
    <w:abstractNumId w:val="6"/>
  </w:num>
  <w:num w:numId="4" w16cid:durableId="1014497578">
    <w:abstractNumId w:val="5"/>
  </w:num>
  <w:num w:numId="5" w16cid:durableId="230040246">
    <w:abstractNumId w:val="4"/>
  </w:num>
  <w:num w:numId="6" w16cid:durableId="1974141881">
    <w:abstractNumId w:val="8"/>
  </w:num>
  <w:num w:numId="7" w16cid:durableId="1410496262">
    <w:abstractNumId w:val="3"/>
  </w:num>
  <w:num w:numId="8" w16cid:durableId="755785643">
    <w:abstractNumId w:val="2"/>
  </w:num>
  <w:num w:numId="9" w16cid:durableId="767896643">
    <w:abstractNumId w:val="1"/>
  </w:num>
  <w:num w:numId="10" w16cid:durableId="1462073663">
    <w:abstractNumId w:val="0"/>
  </w:num>
  <w:num w:numId="11" w16cid:durableId="187766558">
    <w:abstractNumId w:val="9"/>
  </w:num>
  <w:num w:numId="12" w16cid:durableId="2046053074">
    <w:abstractNumId w:val="11"/>
  </w:num>
  <w:num w:numId="13" w16cid:durableId="1988972558">
    <w:abstractNumId w:val="13"/>
  </w:num>
  <w:num w:numId="14" w16cid:durableId="193358367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3185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2F33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5886"/>
    <w:rsid w:val="000E7895"/>
    <w:rsid w:val="000E7D9D"/>
    <w:rsid w:val="000F161D"/>
    <w:rsid w:val="000F1B4E"/>
    <w:rsid w:val="000F1FFF"/>
    <w:rsid w:val="00100203"/>
    <w:rsid w:val="00102F7B"/>
    <w:rsid w:val="00104B4D"/>
    <w:rsid w:val="001177B4"/>
    <w:rsid w:val="00122CF9"/>
    <w:rsid w:val="00123704"/>
    <w:rsid w:val="001270C7"/>
    <w:rsid w:val="00132540"/>
    <w:rsid w:val="00135A5F"/>
    <w:rsid w:val="001377D4"/>
    <w:rsid w:val="00142E41"/>
    <w:rsid w:val="001475E9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0709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1478C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4551"/>
    <w:rsid w:val="003B528D"/>
    <w:rsid w:val="003B6D32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3F573F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4901"/>
    <w:rsid w:val="004B5465"/>
    <w:rsid w:val="004B6487"/>
    <w:rsid w:val="004B70F0"/>
    <w:rsid w:val="004C0035"/>
    <w:rsid w:val="004C1299"/>
    <w:rsid w:val="004C7E1D"/>
    <w:rsid w:val="004D065C"/>
    <w:rsid w:val="004D33FE"/>
    <w:rsid w:val="004D373A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042A"/>
    <w:rsid w:val="00521CEE"/>
    <w:rsid w:val="00527BD4"/>
    <w:rsid w:val="00530C1C"/>
    <w:rsid w:val="00533061"/>
    <w:rsid w:val="00533FA1"/>
    <w:rsid w:val="00534C77"/>
    <w:rsid w:val="005403C8"/>
    <w:rsid w:val="00541AD9"/>
    <w:rsid w:val="005429DC"/>
    <w:rsid w:val="005565F9"/>
    <w:rsid w:val="00556757"/>
    <w:rsid w:val="00561E92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AF5"/>
    <w:rsid w:val="005A207F"/>
    <w:rsid w:val="005A2F35"/>
    <w:rsid w:val="005A4F5C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625B"/>
    <w:rsid w:val="005E3322"/>
    <w:rsid w:val="005E436C"/>
    <w:rsid w:val="005E64E2"/>
    <w:rsid w:val="005F0738"/>
    <w:rsid w:val="005F2FA9"/>
    <w:rsid w:val="005F62D3"/>
    <w:rsid w:val="005F6D11"/>
    <w:rsid w:val="005F72EE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50C9D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7B59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B566E"/>
    <w:rsid w:val="007C03C9"/>
    <w:rsid w:val="007C16D8"/>
    <w:rsid w:val="007C406E"/>
    <w:rsid w:val="007C5183"/>
    <w:rsid w:val="007C7573"/>
    <w:rsid w:val="007E14E4"/>
    <w:rsid w:val="007E2B20"/>
    <w:rsid w:val="007F5331"/>
    <w:rsid w:val="007F7207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06AC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1B8C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20AC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8F0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3742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5AC"/>
    <w:rsid w:val="00BE17D4"/>
    <w:rsid w:val="00BE3F88"/>
    <w:rsid w:val="00BE4756"/>
    <w:rsid w:val="00BE5ED9"/>
    <w:rsid w:val="00BE7B41"/>
    <w:rsid w:val="00BF42DA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6950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BD7"/>
    <w:rsid w:val="00C54BBA"/>
    <w:rsid w:val="00C55923"/>
    <w:rsid w:val="00C619A7"/>
    <w:rsid w:val="00C64E34"/>
    <w:rsid w:val="00C6545E"/>
    <w:rsid w:val="00C67F47"/>
    <w:rsid w:val="00C7097A"/>
    <w:rsid w:val="00C736E8"/>
    <w:rsid w:val="00C73D5F"/>
    <w:rsid w:val="00C965EF"/>
    <w:rsid w:val="00C97C80"/>
    <w:rsid w:val="00CA1D00"/>
    <w:rsid w:val="00CA47D3"/>
    <w:rsid w:val="00CA48EF"/>
    <w:rsid w:val="00CA6288"/>
    <w:rsid w:val="00CA6533"/>
    <w:rsid w:val="00CA6A25"/>
    <w:rsid w:val="00CA6A3F"/>
    <w:rsid w:val="00CA7C99"/>
    <w:rsid w:val="00CC15DE"/>
    <w:rsid w:val="00CC6290"/>
    <w:rsid w:val="00CD233D"/>
    <w:rsid w:val="00CD362D"/>
    <w:rsid w:val="00CD4F88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4990"/>
    <w:rsid w:val="00D264D6"/>
    <w:rsid w:val="00D33144"/>
    <w:rsid w:val="00D33BF0"/>
    <w:rsid w:val="00D33F30"/>
    <w:rsid w:val="00D342F4"/>
    <w:rsid w:val="00D34892"/>
    <w:rsid w:val="00D36447"/>
    <w:rsid w:val="00D41CE8"/>
    <w:rsid w:val="00D44B73"/>
    <w:rsid w:val="00D516BE"/>
    <w:rsid w:val="00D5423B"/>
    <w:rsid w:val="00D54F4E"/>
    <w:rsid w:val="00D57D9F"/>
    <w:rsid w:val="00D604B3"/>
    <w:rsid w:val="00D60BA4"/>
    <w:rsid w:val="00D62419"/>
    <w:rsid w:val="00D62AD8"/>
    <w:rsid w:val="00D65336"/>
    <w:rsid w:val="00D66074"/>
    <w:rsid w:val="00D75B3F"/>
    <w:rsid w:val="00D76C17"/>
    <w:rsid w:val="00D77870"/>
    <w:rsid w:val="00D80977"/>
    <w:rsid w:val="00D80CCE"/>
    <w:rsid w:val="00D818D1"/>
    <w:rsid w:val="00D849AF"/>
    <w:rsid w:val="00D86EEA"/>
    <w:rsid w:val="00D87D03"/>
    <w:rsid w:val="00D93170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551C"/>
    <w:rsid w:val="00DF7283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5B60"/>
    <w:rsid w:val="00EF60DC"/>
    <w:rsid w:val="00F00CCE"/>
    <w:rsid w:val="00F00F54"/>
    <w:rsid w:val="00F023FB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BA3"/>
    <w:rsid w:val="00F53862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6AD57"/>
  <w15:docId w15:val="{D232C621-9424-43CF-887F-B485D053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1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uiPriority w:val="99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69193D"/>
    <w:rPr>
      <w:color w:val="808080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BallontekstChar1">
    <w:name w:val="Ballontekst Char1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109</ap:Words>
  <ap:Characters>602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710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2009-07-01T14:30:00.0000000Z</lastPrinted>
  <dcterms:created xsi:type="dcterms:W3CDTF">2026-10-29T19:15:00.0000000Z</dcterms:created>
  <dcterms:modified xsi:type="dcterms:W3CDTF">2026-10-29T19:15:00.0000000Z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O201KAC</vt:lpwstr>
  </property>
  <property fmtid="{D5CDD505-2E9C-101B-9397-08002B2CF9AE}" pid="3" name="Author">
    <vt:lpwstr>O201KAC</vt:lpwstr>
  </property>
  <property fmtid="{D5CDD505-2E9C-101B-9397-08002B2CF9AE}" pid="4" name="cs_objectid">
    <vt:lpwstr>66961782</vt:lpwstr>
  </property>
  <property fmtid="{D5CDD505-2E9C-101B-9397-08002B2CF9AE}" pid="5" name="Header">
    <vt:lpwstr>Brief (meertalig)-met keuzemogelijkheid weergave beeldmerk</vt:lpwstr>
  </property>
  <property fmtid="{D5CDD505-2E9C-101B-9397-08002B2CF9AE}" pid="6" name="HeaderId">
    <vt:lpwstr>0B93317D302047288C29FAC72B35C0B3</vt:lpwstr>
  </property>
  <property fmtid="{D5CDD505-2E9C-101B-9397-08002B2CF9AE}" pid="7" name="ocw_betreft">
    <vt:lpwstr>Beantwoording vragen voorhangprocedure Subsidieregeling Brugfunctie 2027-2028</vt:lpwstr>
  </property>
  <property fmtid="{D5CDD505-2E9C-101B-9397-08002B2CF9AE}" pid="8" name="ocw_directie">
    <vt:lpwstr>KENO/2</vt:lpwstr>
  </property>
  <property fmtid="{D5CDD505-2E9C-101B-9397-08002B2CF9AE}" pid="9" name="ocw_naw_adres">
    <vt:lpwstr>Postbus 20018</vt:lpwstr>
  </property>
  <property fmtid="{D5CDD505-2E9C-101B-9397-08002B2CF9AE}" pid="10" name="ocw_naw_huisnr">
    <vt:lpwstr/>
  </property>
  <property fmtid="{D5CDD505-2E9C-101B-9397-08002B2CF9AE}" pid="11" name="ocw_naw_naam">
    <vt:lpwstr/>
  </property>
  <property fmtid="{D5CDD505-2E9C-101B-9397-08002B2CF9AE}" pid="12" name="ocw_naw_org">
    <vt:lpwstr>De voorzitter van de Tweede Kamer der Staten-Generaal </vt:lpwstr>
  </property>
  <property fmtid="{D5CDD505-2E9C-101B-9397-08002B2CF9AE}" pid="13" name="ocw_naw_postc">
    <vt:lpwstr>2500 EA</vt:lpwstr>
  </property>
  <property fmtid="{D5CDD505-2E9C-101B-9397-08002B2CF9AE}" pid="14" name="ocw_naw_titela">
    <vt:lpwstr/>
  </property>
  <property fmtid="{D5CDD505-2E9C-101B-9397-08002B2CF9AE}" pid="15" name="ocw_naw_titelv">
    <vt:lpwstr/>
  </property>
  <property fmtid="{D5CDD505-2E9C-101B-9397-08002B2CF9AE}" pid="16" name="ocw_naw_tussen">
    <vt:lpwstr/>
  </property>
  <property fmtid="{D5CDD505-2E9C-101B-9397-08002B2CF9AE}" pid="17" name="ocw_naw_vrltrs">
    <vt:lpwstr/>
  </property>
  <property fmtid="{D5CDD505-2E9C-101B-9397-08002B2CF9AE}" pid="18" name="ocw_naw_woonplaats">
    <vt:lpwstr>Den Haag</vt:lpwstr>
  </property>
  <property fmtid="{D5CDD505-2E9C-101B-9397-08002B2CF9AE}" pid="19" name="sjabloon.edocs.documenttype">
    <vt:lpwstr>BRIEF</vt:lpwstr>
  </property>
  <property fmtid="{D5CDD505-2E9C-101B-9397-08002B2CF9AE}" pid="20" name="sjabloon.edocs.richting">
    <vt:lpwstr>UITGAAND</vt:lpwstr>
  </property>
  <property fmtid="{D5CDD505-2E9C-101B-9397-08002B2CF9AE}" pid="21" name="Template">
    <vt:lpwstr>Brief</vt:lpwstr>
  </property>
  <property fmtid="{D5CDD505-2E9C-101B-9397-08002B2CF9AE}" pid="22" name="TemplateId">
    <vt:lpwstr>E7E03CB142144F09802848874845B390</vt:lpwstr>
  </property>
  <property fmtid="{D5CDD505-2E9C-101B-9397-08002B2CF9AE}" pid="23" name="Typist">
    <vt:lpwstr>O201KAC</vt:lpwstr>
  </property>
</Properties>
</file>