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1589" w:tblpY="564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C3753A" w:rsidTr="00556757" w14:paraId="2FE00D98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AD07CC" w14:paraId="5BD82ED6" w14:textId="77777777">
            <w:bookmarkStart w:name="STDTXT__OCW_Tekstblokken_txtNahangEK2502" w:id="0"/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0B5473" w14:paraId="0F89ADDF" w14:textId="00B316F5">
            <w:pPr>
              <w:tabs>
                <w:tab w:val="center" w:pos="3290"/>
              </w:tabs>
            </w:pPr>
            <w:r>
              <w:t>29 oktober 2026</w:t>
            </w:r>
            <w:r w:rsidR="00AD07CC">
              <w:tab/>
            </w:r>
          </w:p>
        </w:tc>
      </w:tr>
      <w:tr w:rsidR="00C3753A" w:rsidTr="00556757" w14:paraId="63DE24DB" w14:textId="77777777">
        <w:trPr>
          <w:trHeight w:val="369"/>
        </w:trPr>
        <w:tc>
          <w:tcPr>
            <w:tcW w:w="929" w:type="dxa"/>
            <w:hideMark/>
          </w:tcPr>
          <w:p w:rsidR="00556757" w:rsidRDefault="00AD07CC" w14:paraId="417641EE" w14:textId="77777777">
            <w:r>
              <w:t>Betreft</w:t>
            </w:r>
          </w:p>
        </w:tc>
        <w:tc>
          <w:tcPr>
            <w:tcW w:w="6581" w:type="dxa"/>
            <w:hideMark/>
          </w:tcPr>
          <w:p w:rsidR="0020556B" w:rsidP="0020556B" w:rsidRDefault="0020556B" w14:paraId="270349D5" w14:textId="77777777">
            <w:r>
              <w:t xml:space="preserve">Wijziging van de Mediawet 2008 houdende aanpassing van de </w:t>
            </w:r>
          </w:p>
          <w:p w:rsidR="00556757" w:rsidP="0020556B" w:rsidRDefault="0020556B" w14:paraId="70CC2CC3" w14:textId="12CBC63D">
            <w:proofErr w:type="spellStart"/>
            <w:proofErr w:type="gramStart"/>
            <w:r>
              <w:t>rijksmediabijdrage</w:t>
            </w:r>
            <w:proofErr w:type="spellEnd"/>
            <w:proofErr w:type="gramEnd"/>
            <w:r w:rsidR="00AD07CC">
              <w:t xml:space="preserve"> </w:t>
            </w:r>
          </w:p>
        </w:tc>
      </w:tr>
    </w:tbl>
    <w:p w:rsidR="00C3753A" w:rsidRDefault="008E023C" w14:paraId="5C38D4AD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C3753A" w:rsidTr="00D9561B" w14:paraId="49D987C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AD07CC" w14:paraId="0B43D900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AD07CC" w14:paraId="44E89AE8" w14:textId="77777777">
            <w:r>
              <w:t>Postbus 20018</w:t>
            </w:r>
          </w:p>
          <w:p w:rsidR="008E3932" w:rsidP="00D9561B" w:rsidRDefault="00AD07CC" w14:paraId="2A8BA22E" w14:textId="77777777">
            <w:r>
              <w:t>2500 EA  DEN HAAG</w:t>
            </w:r>
          </w:p>
        </w:tc>
      </w:tr>
    </w:tbl>
    <w:p w:rsidR="00C3753A" w:rsidRDefault="008E023C" w14:paraId="393A47DD" w14:textId="77777777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C3753A" w:rsidTr="00DD7316" w14:paraId="43569A63" w14:textId="77777777">
        <w:tc>
          <w:tcPr>
            <w:tcW w:w="2160" w:type="dxa"/>
          </w:tcPr>
          <w:p w:rsidRPr="000176EE" w:rsidR="00831386" w:rsidP="00DD7316" w:rsidRDefault="00AD07CC" w14:paraId="0BE3C513" w14:textId="77777777">
            <w:pPr>
              <w:spacing w:after="90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Wetgeving en Juridische Zaken</w:t>
            </w:r>
          </w:p>
          <w:p w:rsidRPr="00F56956" w:rsidR="00831386" w:rsidP="00DD7316" w:rsidRDefault="00AD07CC" w14:paraId="3C0C30EF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AD07CC" w14:paraId="3ABE2228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AD07CC" w14:paraId="2B313080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AD07CC" w14:paraId="191E5B6B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AD07CC" w14:paraId="3CA5E533" w14:textId="77777777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C3753A" w:rsidTr="00DD7316" w14:paraId="447AD24B" w14:textId="77777777">
        <w:trPr>
          <w:trHeight w:val="200" w:hRule="exact"/>
        </w:trPr>
        <w:tc>
          <w:tcPr>
            <w:tcW w:w="2160" w:type="dxa"/>
          </w:tcPr>
          <w:p w:rsidRPr="00D86CC6" w:rsidR="00831386" w:rsidP="00DD7316" w:rsidRDefault="00831386" w14:paraId="6C6D9F07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C3753A" w:rsidTr="00DD7316" w14:paraId="2BB6931E" w14:textId="77777777">
        <w:trPr>
          <w:trHeight w:val="1680"/>
        </w:trPr>
        <w:tc>
          <w:tcPr>
            <w:tcW w:w="2160" w:type="dxa"/>
          </w:tcPr>
          <w:p w:rsidRPr="00D86CC6" w:rsidR="00831386" w:rsidP="00DD7316" w:rsidRDefault="00AD07CC" w14:paraId="36E25FBD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9262BA" w:rsidR="00831386" w:rsidP="00830E14" w:rsidRDefault="00AD07CC" w14:paraId="257F9CFE" w14:textId="77777777">
            <w:pPr>
              <w:spacing w:line="180" w:lineRule="exact"/>
              <w:rPr>
                <w:sz w:val="13"/>
              </w:rPr>
            </w:pPr>
            <w:r>
              <w:rPr>
                <w:sz w:val="13"/>
              </w:rPr>
              <w:t>WJZ/66753390</w:t>
            </w:r>
          </w:p>
        </w:tc>
      </w:tr>
    </w:tbl>
    <w:p w:rsidRPr="009B6B87" w:rsidR="008E023C" w:rsidP="008E023C" w:rsidRDefault="00AD07CC" w14:paraId="1636AD62" w14:textId="1FA820C3">
      <w:pPr>
        <w:pStyle w:val="standaard-tekst"/>
        <w:rPr>
          <w:sz w:val="18"/>
          <w:szCs w:val="18"/>
          <w:lang w:val="nl-NL"/>
        </w:rPr>
      </w:pPr>
      <w:r w:rsidRPr="009B6B87">
        <w:rPr>
          <w:sz w:val="18"/>
          <w:szCs w:val="18"/>
          <w:lang w:val="nl-NL"/>
        </w:rPr>
        <w:t>H</w:t>
      </w:r>
      <w:bookmarkEnd w:id="0"/>
      <w:r w:rsidRPr="009B6B87">
        <w:rPr>
          <w:sz w:val="18"/>
          <w:szCs w:val="18"/>
          <w:lang w:val="nl-NL"/>
        </w:rPr>
        <w:t xml:space="preserve">ierbij bied ik u aan de </w:t>
      </w:r>
      <w:r w:rsidR="0020556B">
        <w:rPr>
          <w:sz w:val="18"/>
          <w:szCs w:val="18"/>
          <w:lang w:val="nl-NL"/>
        </w:rPr>
        <w:t>nota naar aanleiding van het verslag</w:t>
      </w:r>
      <w:r w:rsidRPr="009B6B87">
        <w:rPr>
          <w:sz w:val="18"/>
          <w:szCs w:val="18"/>
          <w:lang w:val="nl-NL"/>
        </w:rPr>
        <w:t> </w:t>
      </w:r>
      <w:proofErr w:type="gramStart"/>
      <w:r w:rsidRPr="009B6B87">
        <w:rPr>
          <w:sz w:val="18"/>
          <w:szCs w:val="18"/>
          <w:lang w:val="nl-NL"/>
        </w:rPr>
        <w:t>inzake</w:t>
      </w:r>
      <w:proofErr w:type="gramEnd"/>
      <w:r w:rsidRPr="009B6B87">
        <w:rPr>
          <w:sz w:val="18"/>
          <w:szCs w:val="18"/>
          <w:lang w:val="nl-NL"/>
        </w:rPr>
        <w:t xml:space="preserve"> het bovengenoemde voorstel.</w:t>
      </w:r>
    </w:p>
    <w:p w:rsidRPr="009B6B87" w:rsidR="008E023C" w:rsidP="008E023C" w:rsidRDefault="008E023C" w14:paraId="4AA64704" w14:textId="77777777">
      <w:pPr>
        <w:pStyle w:val="standaard-tekst"/>
        <w:rPr>
          <w:sz w:val="18"/>
          <w:szCs w:val="18"/>
          <w:lang w:val="nl-NL"/>
        </w:rPr>
      </w:pPr>
    </w:p>
    <w:p w:rsidRPr="009B6B87" w:rsidR="00D4512B" w:rsidP="00D4512B" w:rsidRDefault="00AD07CC" w14:paraId="67FF4A0E" w14:textId="77777777">
      <w:pPr>
        <w:pStyle w:val="standaard-tekst"/>
        <w:rPr>
          <w:sz w:val="18"/>
          <w:szCs w:val="18"/>
          <w:lang w:val="nl-NL"/>
        </w:rPr>
      </w:pPr>
      <w:r w:rsidRPr="00491AC0">
        <w:rPr>
          <w:sz w:val="18"/>
          <w:szCs w:val="18"/>
          <w:lang w:val="nl-NL"/>
        </w:rPr>
        <w:t xml:space="preserve">De </w:t>
      </w:r>
      <w:r w:rsidRPr="00491AC0" w:rsidR="006A5D19">
        <w:rPr>
          <w:sz w:val="18"/>
          <w:szCs w:val="18"/>
          <w:lang w:val="nl-NL"/>
        </w:rPr>
        <w:t>M</w:t>
      </w:r>
      <w:r w:rsidRPr="00491AC0">
        <w:rPr>
          <w:sz w:val="18"/>
          <w:szCs w:val="18"/>
          <w:lang w:val="nl-NL"/>
        </w:rPr>
        <w:t>inister van Onderwijs, Cultuur en Wetenschap,</w:t>
      </w:r>
    </w:p>
    <w:p w:rsidRPr="00491AC0" w:rsidR="000F521E" w:rsidP="003A7160" w:rsidRDefault="000F521E" w14:paraId="47C8E09D" w14:textId="77777777"/>
    <w:p w:rsidRPr="00491AC0" w:rsidR="000F521E" w:rsidP="003A7160" w:rsidRDefault="000F521E" w14:paraId="005DC599" w14:textId="77777777"/>
    <w:p w:rsidRPr="00491AC0" w:rsidR="000F521E" w:rsidP="003A7160" w:rsidRDefault="000F521E" w14:paraId="28723AE7" w14:textId="77777777"/>
    <w:p w:rsidRPr="00491AC0" w:rsidR="000F521E" w:rsidP="003A7160" w:rsidRDefault="000F521E" w14:paraId="414A6BDD" w14:textId="77777777"/>
    <w:p w:rsidRPr="00491AC0" w:rsidR="000F521E" w:rsidP="003A7160" w:rsidRDefault="00AD07CC" w14:paraId="5F18CB22" w14:textId="77777777">
      <w:r w:rsidRPr="006C6CF8">
        <w:rPr>
          <w:lang w:eastAsia="en-US"/>
        </w:rPr>
        <w:t xml:space="preserve">Rianne </w:t>
      </w:r>
      <w:proofErr w:type="spellStart"/>
      <w:r w:rsidRPr="006C6CF8">
        <w:rPr>
          <w:lang w:eastAsia="en-US"/>
        </w:rPr>
        <w:t>Letschert</w:t>
      </w:r>
      <w:proofErr w:type="spellEnd"/>
    </w:p>
    <w:p w:rsidRPr="00491AC0" w:rsidR="00F01557" w:rsidP="003A7160" w:rsidRDefault="00F01557" w14:paraId="5535CCFD" w14:textId="77777777"/>
    <w:p w:rsidRPr="00491AC0" w:rsidR="00F01557" w:rsidP="003A7160" w:rsidRDefault="00F01557" w14:paraId="0C05E67F" w14:textId="77777777"/>
    <w:p w:rsidRPr="00064A0A" w:rsidR="00184B30" w:rsidP="00A60B58" w:rsidRDefault="00184B30" w14:paraId="59684EC8" w14:textId="77777777"/>
    <w:p w:rsidRPr="00064A0A" w:rsidR="00184B30" w:rsidP="00A60B58" w:rsidRDefault="00184B30" w14:paraId="11A334C9" w14:textId="77777777"/>
    <w:sectPr w:rsidRPr="00064A0A" w:rsidR="00184B30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430D" w14:textId="77777777" w:rsidR="0039466B" w:rsidRDefault="0039466B">
      <w:r>
        <w:separator/>
      </w:r>
    </w:p>
    <w:p w14:paraId="5AA20D75" w14:textId="77777777" w:rsidR="0039466B" w:rsidRDefault="0039466B"/>
  </w:endnote>
  <w:endnote w:type="continuationSeparator" w:id="0">
    <w:p w14:paraId="78AFCEA7" w14:textId="77777777" w:rsidR="0039466B" w:rsidRDefault="0039466B">
      <w:r>
        <w:continuationSeparator/>
      </w:r>
    </w:p>
    <w:p w14:paraId="0B97CDD0" w14:textId="77777777" w:rsidR="0039466B" w:rsidRDefault="003946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2196" w14:textId="77777777" w:rsidR="003D1F5C" w:rsidRDefault="003D1F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8172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C3753A" w14:paraId="09C1507C" w14:textId="77777777" w:rsidTr="004C7E1D">
      <w:trPr>
        <w:trHeight w:hRule="exact" w:val="357"/>
      </w:trPr>
      <w:tc>
        <w:tcPr>
          <w:tcW w:w="7603" w:type="dxa"/>
        </w:tcPr>
        <w:p w14:paraId="7424E128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45DEA734" w14:textId="77777777" w:rsidR="002F71BB" w:rsidRPr="004C7E1D" w:rsidRDefault="00AD07CC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58394950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C3753A" w14:paraId="1CDA0E85" w14:textId="77777777" w:rsidTr="004C7E1D">
      <w:trPr>
        <w:trHeight w:hRule="exact" w:val="357"/>
      </w:trPr>
      <w:tc>
        <w:tcPr>
          <w:tcW w:w="7709" w:type="dxa"/>
        </w:tcPr>
        <w:p w14:paraId="0BA7EB68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43FEB106" w14:textId="67DF0F70" w:rsidR="00D17084" w:rsidRPr="004C7E1D" w:rsidRDefault="00AD07CC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8D755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746BC7E6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A5DB5" w14:textId="77777777" w:rsidR="0039466B" w:rsidRDefault="0039466B">
      <w:r>
        <w:separator/>
      </w:r>
    </w:p>
    <w:p w14:paraId="7C49C8F5" w14:textId="77777777" w:rsidR="0039466B" w:rsidRDefault="0039466B"/>
  </w:footnote>
  <w:footnote w:type="continuationSeparator" w:id="0">
    <w:p w14:paraId="2531B700" w14:textId="77777777" w:rsidR="0039466B" w:rsidRDefault="0039466B">
      <w:r>
        <w:continuationSeparator/>
      </w:r>
    </w:p>
    <w:p w14:paraId="7F4649AC" w14:textId="77777777" w:rsidR="0039466B" w:rsidRDefault="003946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A920" w14:textId="77777777" w:rsidR="003D1F5C" w:rsidRDefault="003D1F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C3753A" w14:paraId="37F26B01" w14:textId="77777777" w:rsidTr="006D2D53">
      <w:trPr>
        <w:trHeight w:hRule="exact" w:val="400"/>
      </w:trPr>
      <w:tc>
        <w:tcPr>
          <w:tcW w:w="7518" w:type="dxa"/>
        </w:tcPr>
        <w:p w14:paraId="7AA8C74A" w14:textId="77777777" w:rsidR="00527BD4" w:rsidRPr="00275984" w:rsidRDefault="00527BD4" w:rsidP="00BF4427">
          <w:pPr>
            <w:pStyle w:val="Huisstijl-Rubricering"/>
          </w:pPr>
        </w:p>
      </w:tc>
    </w:tr>
  </w:tbl>
  <w:p w14:paraId="69FFC86C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C3753A" w14:paraId="4BC9F9F9" w14:textId="77777777" w:rsidTr="003B528D">
      <w:tc>
        <w:tcPr>
          <w:tcW w:w="2160" w:type="dxa"/>
        </w:tcPr>
        <w:p w14:paraId="14B8C6E1" w14:textId="77777777" w:rsidR="00FF7D29" w:rsidRPr="002F71BB" w:rsidRDefault="00FF7D29" w:rsidP="006C2093">
          <w:pPr>
            <w:pStyle w:val="Colofonkop"/>
            <w:framePr w:hSpace="0" w:wrap="auto" w:vAnchor="margin" w:hAnchor="text" w:xAlign="left" w:yAlign="inline"/>
          </w:pPr>
        </w:p>
        <w:p w14:paraId="0FB271F2" w14:textId="77777777" w:rsidR="002F71BB" w:rsidRPr="000407BB" w:rsidRDefault="00AD07CC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66753390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C3753A" w14:paraId="57105496" w14:textId="77777777" w:rsidTr="002F71BB">
      <w:trPr>
        <w:trHeight w:val="259"/>
      </w:trPr>
      <w:tc>
        <w:tcPr>
          <w:tcW w:w="2160" w:type="dxa"/>
        </w:tcPr>
        <w:p w14:paraId="1E87B3FB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2889E55F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C3753A" w14:paraId="0D832DFB" w14:textId="77777777" w:rsidTr="001377D4">
      <w:trPr>
        <w:trHeight w:val="2636"/>
      </w:trPr>
      <w:tc>
        <w:tcPr>
          <w:tcW w:w="737" w:type="dxa"/>
        </w:tcPr>
        <w:p w14:paraId="295A0448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7D630D0D" w14:textId="77777777" w:rsidR="00704845" w:rsidRDefault="00AD07CC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949A609" wp14:editId="697352A7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BF8B630" w14:textId="77777777" w:rsidR="00483ECA" w:rsidRDefault="00483ECA" w:rsidP="00D037A9"/>
        <w:p w14:paraId="6F72430D" w14:textId="77777777" w:rsidR="005F2FA9" w:rsidRDefault="005F2FA9" w:rsidP="00082403"/>
      </w:tc>
    </w:tr>
  </w:tbl>
  <w:p w14:paraId="7C87AB28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C3753A" w14:paraId="4431CD87" w14:textId="77777777" w:rsidTr="0008539E">
      <w:trPr>
        <w:trHeight w:hRule="exact" w:val="572"/>
      </w:trPr>
      <w:tc>
        <w:tcPr>
          <w:tcW w:w="7520" w:type="dxa"/>
        </w:tcPr>
        <w:p w14:paraId="7BBE077A" w14:textId="77777777" w:rsidR="00527BD4" w:rsidRPr="00963440" w:rsidRDefault="00AD07CC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C3753A" w14:paraId="231957B4" w14:textId="77777777" w:rsidTr="00E776C6">
      <w:trPr>
        <w:cantSplit/>
        <w:trHeight w:hRule="exact" w:val="238"/>
      </w:trPr>
      <w:tc>
        <w:tcPr>
          <w:tcW w:w="7520" w:type="dxa"/>
        </w:tcPr>
        <w:p w14:paraId="45A697C6" w14:textId="77777777" w:rsidR="00093ABC" w:rsidRPr="00963440" w:rsidRDefault="00093ABC" w:rsidP="00963440"/>
      </w:tc>
    </w:tr>
    <w:tr w:rsidR="00C3753A" w14:paraId="0DE5EBC8" w14:textId="77777777" w:rsidTr="00E776C6">
      <w:trPr>
        <w:cantSplit/>
        <w:trHeight w:hRule="exact" w:val="1520"/>
      </w:trPr>
      <w:tc>
        <w:tcPr>
          <w:tcW w:w="7520" w:type="dxa"/>
        </w:tcPr>
        <w:p w14:paraId="1E4666E4" w14:textId="77777777" w:rsidR="00A604D3" w:rsidRPr="00963440" w:rsidRDefault="00A604D3" w:rsidP="003B6D32"/>
      </w:tc>
    </w:tr>
    <w:tr w:rsidR="00C3753A" w14:paraId="4D77B8CB" w14:textId="77777777" w:rsidTr="00E776C6">
      <w:trPr>
        <w:trHeight w:hRule="exact" w:val="1077"/>
      </w:trPr>
      <w:tc>
        <w:tcPr>
          <w:tcW w:w="7520" w:type="dxa"/>
        </w:tcPr>
        <w:p w14:paraId="48931EEA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4F15C6E1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117B97B5" w14:textId="77777777" w:rsidR="00892BA5" w:rsidRPr="00596D5A" w:rsidRDefault="00AD07CC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04F92CE0" w14:textId="77777777" w:rsidR="006F273B" w:rsidRDefault="006F273B" w:rsidP="00BC4AE3">
    <w:pPr>
      <w:pStyle w:val="Koptekst"/>
    </w:pPr>
  </w:p>
  <w:p w14:paraId="663B3AC8" w14:textId="77777777" w:rsidR="00153BD0" w:rsidRDefault="00153BD0" w:rsidP="00BC4AE3">
    <w:pPr>
      <w:pStyle w:val="Koptekst"/>
    </w:pPr>
  </w:p>
  <w:p w14:paraId="094AE759" w14:textId="77777777" w:rsidR="0044605E" w:rsidRDefault="0044605E" w:rsidP="00BC4AE3">
    <w:pPr>
      <w:pStyle w:val="Koptekst"/>
    </w:pPr>
  </w:p>
  <w:p w14:paraId="1999E8E6" w14:textId="77777777" w:rsidR="0044605E" w:rsidRDefault="0044605E" w:rsidP="00BC4AE3">
    <w:pPr>
      <w:pStyle w:val="Koptekst"/>
    </w:pPr>
  </w:p>
  <w:p w14:paraId="40886F6F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BCD6F45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57C230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C463C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C6A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02B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C5CC3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302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8C3D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AFE82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89E8332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10A1F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368D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26CD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B4F8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2C9C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D897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A6A4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E3C11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2951891">
    <w:abstractNumId w:val="10"/>
  </w:num>
  <w:num w:numId="2" w16cid:durableId="1884056472">
    <w:abstractNumId w:val="7"/>
  </w:num>
  <w:num w:numId="3" w16cid:durableId="390276081">
    <w:abstractNumId w:val="6"/>
  </w:num>
  <w:num w:numId="4" w16cid:durableId="1110512826">
    <w:abstractNumId w:val="5"/>
  </w:num>
  <w:num w:numId="5" w16cid:durableId="1885486508">
    <w:abstractNumId w:val="4"/>
  </w:num>
  <w:num w:numId="6" w16cid:durableId="571896088">
    <w:abstractNumId w:val="8"/>
  </w:num>
  <w:num w:numId="7" w16cid:durableId="1617519481">
    <w:abstractNumId w:val="3"/>
  </w:num>
  <w:num w:numId="8" w16cid:durableId="1220097857">
    <w:abstractNumId w:val="2"/>
  </w:num>
  <w:num w:numId="9" w16cid:durableId="473184044">
    <w:abstractNumId w:val="1"/>
  </w:num>
  <w:num w:numId="10" w16cid:durableId="1588270070">
    <w:abstractNumId w:val="0"/>
  </w:num>
  <w:num w:numId="11" w16cid:durableId="1429690107">
    <w:abstractNumId w:val="9"/>
  </w:num>
  <w:num w:numId="12" w16cid:durableId="2059275958">
    <w:abstractNumId w:val="11"/>
  </w:num>
  <w:num w:numId="13" w16cid:durableId="1834830388">
    <w:abstractNumId w:val="13"/>
  </w:num>
  <w:num w:numId="14" w16cid:durableId="67908916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6012"/>
    <w:rsid w:val="000176EE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43CC1"/>
    <w:rsid w:val="0005447D"/>
    <w:rsid w:val="000546DE"/>
    <w:rsid w:val="0006024D"/>
    <w:rsid w:val="00062055"/>
    <w:rsid w:val="00064A0A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65AC"/>
    <w:rsid w:val="000B5473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5886"/>
    <w:rsid w:val="000E7895"/>
    <w:rsid w:val="000F161D"/>
    <w:rsid w:val="000F1B4E"/>
    <w:rsid w:val="000F1FFF"/>
    <w:rsid w:val="000F521E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0556B"/>
    <w:rsid w:val="00210BA3"/>
    <w:rsid w:val="00212F2A"/>
    <w:rsid w:val="00214F2B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466B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1F5C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1AC0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52B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A10F8"/>
    <w:rsid w:val="006A2100"/>
    <w:rsid w:val="006A5D19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0E14"/>
    <w:rsid w:val="00831386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D7553"/>
    <w:rsid w:val="008E023C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2BA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4201"/>
    <w:rsid w:val="009B5846"/>
    <w:rsid w:val="009B601B"/>
    <w:rsid w:val="009B6B87"/>
    <w:rsid w:val="009C3F20"/>
    <w:rsid w:val="009C64FB"/>
    <w:rsid w:val="009C7CA1"/>
    <w:rsid w:val="009D043D"/>
    <w:rsid w:val="009D2A03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07CC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110B"/>
    <w:rsid w:val="00C352B6"/>
    <w:rsid w:val="00C3753A"/>
    <w:rsid w:val="00C4015B"/>
    <w:rsid w:val="00C4044E"/>
    <w:rsid w:val="00C40C60"/>
    <w:rsid w:val="00C44487"/>
    <w:rsid w:val="00C47F04"/>
    <w:rsid w:val="00C50E87"/>
    <w:rsid w:val="00C5258E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5638"/>
    <w:rsid w:val="00D36447"/>
    <w:rsid w:val="00D41CE8"/>
    <w:rsid w:val="00D44B73"/>
    <w:rsid w:val="00D4512B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51D"/>
    <w:rsid w:val="00DD1DCD"/>
    <w:rsid w:val="00DD338F"/>
    <w:rsid w:val="00DD3404"/>
    <w:rsid w:val="00DD547F"/>
    <w:rsid w:val="00DD66F2"/>
    <w:rsid w:val="00DD7316"/>
    <w:rsid w:val="00DE1EB5"/>
    <w:rsid w:val="00DE3FE0"/>
    <w:rsid w:val="00DE578A"/>
    <w:rsid w:val="00DF2583"/>
    <w:rsid w:val="00DF3E62"/>
    <w:rsid w:val="00DF4D7F"/>
    <w:rsid w:val="00DF4E80"/>
    <w:rsid w:val="00DF54D9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67381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4D82"/>
    <w:rsid w:val="00E972A2"/>
    <w:rsid w:val="00EA2AB4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56956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961C7"/>
  <w15:docId w15:val="{9FDBB0C5-6189-4997-89E9-D8DDED31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79</ap:Words>
  <ap:Characters>436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514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2026-10-29T17:10:00.0000000Z</dcterms:created>
  <dcterms:modified xsi:type="dcterms:W3CDTF">2026-10-29T17:10:00.0000000Z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O200EBE</vt:lpwstr>
  </property>
  <property fmtid="{D5CDD505-2E9C-101B-9397-08002B2CF9AE}" pid="3" name="Author">
    <vt:lpwstr>O200EBE</vt:lpwstr>
  </property>
  <property fmtid="{D5CDD505-2E9C-101B-9397-08002B2CF9AE}" pid="4" name="cs_objectid">
    <vt:lpwstr> </vt:lpwstr>
  </property>
  <property fmtid="{D5CDD505-2E9C-101B-9397-08002B2CF9AE}" pid="5" name="Header">
    <vt:lpwstr>Brief (meertalig)</vt:lpwstr>
  </property>
  <property fmtid="{D5CDD505-2E9C-101B-9397-08002B2CF9AE}" pid="6" name="HeaderId">
    <vt:lpwstr>684479A886184C6D8688A3088C2EE368</vt:lpwstr>
  </property>
  <property fmtid="{D5CDD505-2E9C-101B-9397-08002B2CF9AE}" pid="7" name="ocw_betreft">
    <vt:lpwstr>Nota naar aanleiding van het Verslag Wijziging rijksmediabijdrage 2027, 2028 en 2029</vt:lpwstr>
  </property>
  <property fmtid="{D5CDD505-2E9C-101B-9397-08002B2CF9AE}" pid="8" name="ocw_directie">
    <vt:lpwstr>WJZ/ACW</vt:lpwstr>
  </property>
  <property fmtid="{D5CDD505-2E9C-101B-9397-08002B2CF9AE}" pid="9" name="ocw_naw_adres">
    <vt:lpwstr>Postbus 20018</vt:lpwstr>
  </property>
  <property fmtid="{D5CDD505-2E9C-101B-9397-08002B2CF9AE}" pid="10" name="ocw_naw_org">
    <vt:lpwstr>Tweede Kamer der Staten-Generaal</vt:lpwstr>
  </property>
  <property fmtid="{D5CDD505-2E9C-101B-9397-08002B2CF9AE}" pid="11" name="ocw_naw_postc">
    <vt:lpwstr>2500 EA</vt:lpwstr>
  </property>
  <property fmtid="{D5CDD505-2E9C-101B-9397-08002B2CF9AE}" pid="12" name="ocw_naw_woonplaats">
    <vt:lpwstr>DEN HAAG</vt:lpwstr>
  </property>
  <property fmtid="{D5CDD505-2E9C-101B-9397-08002B2CF9AE}" pid="13" name="sjabloon.edocs.documenttype">
    <vt:lpwstr>BRIEF</vt:lpwstr>
  </property>
  <property fmtid="{D5CDD505-2E9C-101B-9397-08002B2CF9AE}" pid="14" name="sjabloon.edocs.richting">
    <vt:lpwstr>UITGAAND</vt:lpwstr>
  </property>
  <property fmtid="{D5CDD505-2E9C-101B-9397-08002B2CF9AE}" pid="15" name="Template">
    <vt:lpwstr>Brief TK</vt:lpwstr>
  </property>
  <property fmtid="{D5CDD505-2E9C-101B-9397-08002B2CF9AE}" pid="16" name="TemplateId">
    <vt:lpwstr>544A72AD7B0042649EEB73530503F044</vt:lpwstr>
  </property>
  <property fmtid="{D5CDD505-2E9C-101B-9397-08002B2CF9AE}" pid="17" name="Typist">
    <vt:lpwstr>O200EBE</vt:lpwstr>
  </property>
</Properties>
</file>