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fldSimple w:instr=" DOCPROPERTY _datum ">
              <w:r w:rsidRPr="00251844" w:rsidR="00180C36">
                <w:t>Datum</w:t>
              </w:r>
            </w:fldSimple>
          </w:p>
        </w:tc>
        <w:tc>
          <w:tcPr>
            <w:tcW w:w="6413" w:type="dxa"/>
          </w:tcPr>
          <w:p w:rsidRPr="00251844" w:rsidR="00C22C8B" w:rsidP="00B95C25" w:rsidRDefault="00870E08" w14:paraId="6C2ECD27" w14:textId="3DE44620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29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fldSimple w:instr=" DOCPROPERTY _onderwerp ">
              <w:r w:rsidRPr="00251844" w:rsidR="00180C36">
                <w:t>Onderwerp</w:t>
              </w:r>
            </w:fldSimple>
          </w:p>
        </w:tc>
        <w:tc>
          <w:tcPr>
            <w:tcW w:w="6413" w:type="dxa"/>
          </w:tcPr>
          <w:p w:rsidRPr="00251844" w:rsidR="00F75106" w:rsidP="00F64F6A" w:rsidRDefault="00A23AE6" w14:paraId="14CAC0DB" w14:textId="20811B38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870E08">
              <w:t>het bericht ‘Pro-Palestina demonstranten kapen 7 oktober-herdenking en tonen ’We Support Hamas’-spandoek op de Dam’</w:t>
            </w:r>
            <w:r w:rsidR="00870E08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870E08" w14:paraId="2A2BBFB1" w14:textId="5E7BEDA0">
            <w:pPr>
              <w:pStyle w:val="referentiegegevens"/>
            </w:pPr>
            <w:r>
              <w:t>8136214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870E08" w:rsidR="00C6487D" w:rsidP="00133AE9" w:rsidRDefault="00870E08" w14:paraId="7E785020" w14:textId="700E0E6B">
            <w:pPr>
              <w:pStyle w:val="referentiegegevens"/>
            </w:pPr>
            <w:r w:rsidRPr="00870E08">
              <w:t>2026Z21567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05C593D6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870E08">
        <w:rPr>
          <w:rFonts w:cs="Utopia"/>
          <w:color w:val="000000"/>
        </w:rPr>
        <w:t>het lid</w:t>
      </w:r>
      <w:r w:rsidR="00F64F6A">
        <w:t xml:space="preserve"> </w:t>
      </w:r>
      <w:r w:rsidR="00870E08">
        <w:t>Diederik van Dijk (SGP)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870E08">
        <w:rPr>
          <w:rFonts w:cs="Utopia"/>
          <w:color w:val="000000"/>
        </w:rPr>
        <w:t>minister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870E08">
        <w:t>het bericht ‘Pro-Palestina demonstranten kapen 7 oktober-herdenking en tonen ’We Support Hamas’-spandoek op de Dam’</w:t>
      </w:r>
      <w:r w:rsidR="00870E08"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870E08">
        <w:t>8 oktober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7746E8C0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870E08">
        <w:rPr>
          <w:rFonts w:cs="Utopia"/>
          <w:color w:val="000000"/>
        </w:rPr>
        <w:t>Minister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870E08" w14:paraId="514717E7" w14:textId="6DCC03E4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D.M. van Weel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B1917" w14:textId="77777777" w:rsidR="00041834" w:rsidRDefault="00041834">
      <w:r>
        <w:separator/>
      </w:r>
    </w:p>
    <w:p w14:paraId="4C9E3776" w14:textId="77777777" w:rsidR="00041834" w:rsidRDefault="00041834"/>
    <w:p w14:paraId="6CC274DE" w14:textId="77777777" w:rsidR="00041834" w:rsidRDefault="00041834"/>
    <w:p w14:paraId="7B0A6207" w14:textId="77777777" w:rsidR="00041834" w:rsidRDefault="00041834"/>
  </w:endnote>
  <w:endnote w:type="continuationSeparator" w:id="0">
    <w:p w14:paraId="6A082E0F" w14:textId="77777777" w:rsidR="00041834" w:rsidRDefault="00041834">
      <w:r>
        <w:continuationSeparator/>
      </w:r>
    </w:p>
    <w:p w14:paraId="56DBF547" w14:textId="77777777" w:rsidR="00041834" w:rsidRDefault="00041834"/>
    <w:p w14:paraId="4F5D79FC" w14:textId="77777777" w:rsidR="00041834" w:rsidRDefault="00041834"/>
    <w:p w14:paraId="501DA68A" w14:textId="77777777" w:rsidR="00041834" w:rsidRDefault="00041834"/>
  </w:endnote>
  <w:endnote w:type="continuationNotice" w:id="1">
    <w:p w14:paraId="18F9D832" w14:textId="77777777" w:rsidR="00041834" w:rsidRDefault="0004183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618D" w14:textId="77777777" w:rsidR="00041834" w:rsidRDefault="00041834">
      <w:r>
        <w:separator/>
      </w:r>
    </w:p>
  </w:footnote>
  <w:footnote w:type="continuationSeparator" w:id="0">
    <w:p w14:paraId="3D85F826" w14:textId="77777777" w:rsidR="00041834" w:rsidRDefault="00041834">
      <w:r>
        <w:continuationSeparator/>
      </w:r>
    </w:p>
  </w:footnote>
  <w:footnote w:type="continuationNotice" w:id="1">
    <w:p w14:paraId="70DCD653" w14:textId="77777777" w:rsidR="00041834" w:rsidRDefault="0004183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1834"/>
    <w:rsid w:val="00044603"/>
    <w:rsid w:val="00051D18"/>
    <w:rsid w:val="000531AB"/>
    <w:rsid w:val="000657F1"/>
    <w:rsid w:val="00087AD8"/>
    <w:rsid w:val="00091966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70E08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219</ap:Words>
  <ap:Characters>1210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1427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2026-10-29T15:26:00.0000000Z</dcterms:created>
  <dcterms:modified xsi:type="dcterms:W3CDTF">2026-10-29T15:26:00.0000000Z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