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68BB" w:rsidP="00F90A14" w:rsidRDefault="002768BB" w14:paraId="6905D34B" w14:textId="52E5CD9F">
      <w:r>
        <w:t xml:space="preserve">Geachte </w:t>
      </w:r>
      <w:r w:rsidR="00A85E81">
        <w:t>V</w:t>
      </w:r>
      <w:r>
        <w:t>oorzitter,</w:t>
      </w:r>
    </w:p>
    <w:p w:rsidR="002768BB" w:rsidP="00F90A14" w:rsidRDefault="002768BB" w14:paraId="5CD08698" w14:textId="77777777"/>
    <w:p w:rsidR="002768BB" w:rsidP="00F90A14" w:rsidRDefault="002768BB" w14:paraId="6548B453" w14:textId="225557CB">
      <w:r>
        <w:t xml:space="preserve">Door middel van deze brief informeer ik </w:t>
      </w:r>
      <w:r w:rsidR="00753BBE">
        <w:t xml:space="preserve">de Tweede </w:t>
      </w:r>
      <w:r>
        <w:t xml:space="preserve">Kamer over de </w:t>
      </w:r>
      <w:r w:rsidR="00B4133A">
        <w:t>recente</w:t>
      </w:r>
      <w:r>
        <w:t xml:space="preserve"> ontwikkelingen </w:t>
      </w:r>
      <w:r w:rsidR="00B4133A">
        <w:t xml:space="preserve">rondom hoogpathogene aviaire influenza (HPAI, ook wel vogelgriep) en de </w:t>
      </w:r>
      <w:r w:rsidR="00753BBE">
        <w:t xml:space="preserve">extra </w:t>
      </w:r>
      <w:r w:rsidR="00B4133A">
        <w:t xml:space="preserve">maatregelen die ik heb genomen om de </w:t>
      </w:r>
      <w:r w:rsidR="00753BBE">
        <w:t xml:space="preserve">kans op besmetting van commerciële pluimveebedrijven en locaties met hobbymatig gehouden vogels </w:t>
      </w:r>
      <w:r w:rsidR="00B4133A">
        <w:t>te beperken.</w:t>
      </w:r>
    </w:p>
    <w:p w:rsidR="002768BB" w:rsidP="00F90A14" w:rsidRDefault="002768BB" w14:paraId="5A11E5B8" w14:textId="77777777"/>
    <w:p w:rsidRPr="002768BB" w:rsidR="002768BB" w:rsidP="00F90A14" w:rsidRDefault="00B4133A" w14:paraId="25A06149" w14:textId="53577357">
      <w:pPr>
        <w:rPr>
          <w:b/>
          <w:bCs/>
        </w:rPr>
      </w:pPr>
      <w:r>
        <w:rPr>
          <w:b/>
          <w:bCs/>
        </w:rPr>
        <w:t>Actuele</w:t>
      </w:r>
      <w:r w:rsidR="00B14269">
        <w:rPr>
          <w:b/>
          <w:bCs/>
        </w:rPr>
        <w:t xml:space="preserve"> </w:t>
      </w:r>
      <w:r>
        <w:rPr>
          <w:b/>
          <w:bCs/>
        </w:rPr>
        <w:t>situatie vogelgriep</w:t>
      </w:r>
    </w:p>
    <w:p w:rsidR="00856208" w:rsidP="00E16B28" w:rsidRDefault="002768BB" w14:paraId="61E12DA1" w14:textId="4B6C31B4">
      <w:r>
        <w:t>Op 26 oktober jl. is HPAI vastgesteld op een leg</w:t>
      </w:r>
      <w:r w:rsidR="00856208">
        <w:t>pluimvee</w:t>
      </w:r>
      <w:r>
        <w:t>bedrijf in Lutjegast</w:t>
      </w:r>
      <w:r w:rsidR="00856208">
        <w:t xml:space="preserve"> (Groningen)</w:t>
      </w:r>
      <w:r w:rsidR="00E16B28">
        <w:t xml:space="preserve">, </w:t>
      </w:r>
      <w:r w:rsidR="00856208">
        <w:t xml:space="preserve">op </w:t>
      </w:r>
      <w:r w:rsidR="00CD440F">
        <w:t xml:space="preserve">27 oktober jl. op </w:t>
      </w:r>
      <w:r w:rsidR="00856208">
        <w:t xml:space="preserve">een </w:t>
      </w:r>
      <w:r w:rsidR="000F4153">
        <w:t xml:space="preserve">zorgboerderij </w:t>
      </w:r>
      <w:r w:rsidR="00856208">
        <w:t>in Middelie (Noord-Holland)</w:t>
      </w:r>
      <w:r w:rsidR="00E16B28">
        <w:t xml:space="preserve"> en op 28 oktober bij een legpluimveebedrijf in Grootegast (Groningen</w:t>
      </w:r>
      <w:r w:rsidR="00CF096C">
        <w:t>)</w:t>
      </w:r>
      <w:r w:rsidR="00856208">
        <w:t xml:space="preserve">. </w:t>
      </w:r>
      <w:r w:rsidRPr="002768BB">
        <w:t xml:space="preserve">Dit </w:t>
      </w:r>
      <w:r w:rsidR="004A18E1">
        <w:t>zijn de eerste uitbraken</w:t>
      </w:r>
      <w:r w:rsidRPr="002768BB">
        <w:t xml:space="preserve"> </w:t>
      </w:r>
      <w:r w:rsidR="00856208">
        <w:t xml:space="preserve">bij gehouden </w:t>
      </w:r>
      <w:r w:rsidR="00753BBE">
        <w:t xml:space="preserve">pluimvee </w:t>
      </w:r>
      <w:r w:rsidRPr="002768BB">
        <w:t xml:space="preserve">sinds </w:t>
      </w:r>
      <w:r>
        <w:t>17 juli</w:t>
      </w:r>
      <w:r w:rsidRPr="002768BB">
        <w:t xml:space="preserve"> </w:t>
      </w:r>
      <w:r>
        <w:t>2026</w:t>
      </w:r>
      <w:r w:rsidRPr="002768BB">
        <w:t xml:space="preserve">. </w:t>
      </w:r>
      <w:r w:rsidR="00E16B28">
        <w:t xml:space="preserve">Ook in andere </w:t>
      </w:r>
      <w:r w:rsidR="004A18E1">
        <w:t>EU-lidstaten</w:t>
      </w:r>
      <w:r w:rsidR="00856208">
        <w:t xml:space="preserve"> (waaronder Denemarken, Duitsland en Bulgarije) en </w:t>
      </w:r>
      <w:r w:rsidR="00753BBE">
        <w:t xml:space="preserve">in </w:t>
      </w:r>
      <w:r w:rsidR="00856208">
        <w:t xml:space="preserve">het Verenigd Koninkrijk zijn </w:t>
      </w:r>
      <w:r w:rsidR="003F1405">
        <w:t>weer</w:t>
      </w:r>
      <w:r w:rsidRPr="004A18E1" w:rsidR="004A18E1">
        <w:t xml:space="preserve"> </w:t>
      </w:r>
      <w:r w:rsidR="00753BBE">
        <w:t>HPAI-</w:t>
      </w:r>
      <w:r w:rsidRPr="004A18E1" w:rsidR="004A18E1">
        <w:t>uitbraken</w:t>
      </w:r>
      <w:r w:rsidR="004A18E1">
        <w:t xml:space="preserve"> gemeld</w:t>
      </w:r>
      <w:r w:rsidRPr="004A18E1" w:rsidR="004A18E1">
        <w:t xml:space="preserve"> bij gehouden pluimvee</w:t>
      </w:r>
      <w:r w:rsidR="00856208">
        <w:t>.</w:t>
      </w:r>
      <w:r w:rsidR="00E16B28">
        <w:t xml:space="preserve"> </w:t>
      </w:r>
    </w:p>
    <w:p w:rsidR="00E16B28" w:rsidP="0064232B" w:rsidRDefault="00E16B28" w14:paraId="32B94E57" w14:textId="77777777"/>
    <w:p w:rsidR="00856208" w:rsidP="0064232B" w:rsidRDefault="00E16B28" w14:paraId="6DD08AEC" w14:textId="421103A9">
      <w:r>
        <w:t>Na een relatief rustige periode zijn i</w:t>
      </w:r>
      <w:r w:rsidRPr="004A18E1" w:rsidR="004A18E1">
        <w:t xml:space="preserve">n Nederland </w:t>
      </w:r>
      <w:r w:rsidR="00856208">
        <w:t xml:space="preserve">zowel </w:t>
      </w:r>
      <w:r w:rsidRPr="004A18E1" w:rsidR="004A18E1">
        <w:t xml:space="preserve">levende </w:t>
      </w:r>
      <w:r w:rsidR="00856208">
        <w:t xml:space="preserve">als dode </w:t>
      </w:r>
      <w:r w:rsidRPr="004A18E1" w:rsidR="004A18E1">
        <w:t>wilde vogels met H</w:t>
      </w:r>
      <w:r w:rsidR="004A18E1">
        <w:t>PAI</w:t>
      </w:r>
      <w:r w:rsidRPr="004A18E1" w:rsidR="004A18E1">
        <w:t xml:space="preserve"> </w:t>
      </w:r>
      <w:r w:rsidR="00856208">
        <w:t>aangetroffen.</w:t>
      </w:r>
      <w:r w:rsidR="00753BBE">
        <w:t xml:space="preserve"> </w:t>
      </w:r>
      <w:r>
        <w:t>Ook zijn er i</w:t>
      </w:r>
      <w:r w:rsidR="00753BBE">
        <w:t>n andere lidstaten meldingen van dode wilde vogels met HPAI</w:t>
      </w:r>
      <w:r>
        <w:t xml:space="preserve">. </w:t>
      </w:r>
      <w:r w:rsidR="004A18E1">
        <w:t>De vogeltrek is</w:t>
      </w:r>
      <w:r w:rsidR="00856208">
        <w:t xml:space="preserve"> momenteel</w:t>
      </w:r>
      <w:r w:rsidR="004A18E1">
        <w:t xml:space="preserve"> </w:t>
      </w:r>
      <w:r w:rsidR="00856208">
        <w:t>op gang gekomen</w:t>
      </w:r>
      <w:r w:rsidR="004A18E1">
        <w:t xml:space="preserve">, </w:t>
      </w:r>
      <w:r w:rsidR="00856208">
        <w:t xml:space="preserve">waardoor het risico op verspreiding van het virus </w:t>
      </w:r>
      <w:r w:rsidR="000F4153">
        <w:t xml:space="preserve">in </w:t>
      </w:r>
      <w:r w:rsidR="00856208">
        <w:t xml:space="preserve">wilde vogels </w:t>
      </w:r>
      <w:r w:rsidR="00753BBE">
        <w:t xml:space="preserve">mogelijk nog verder </w:t>
      </w:r>
      <w:r w:rsidR="00856208">
        <w:t>toeneemt.</w:t>
      </w:r>
    </w:p>
    <w:p w:rsidR="00856208" w:rsidP="00856208" w:rsidRDefault="00856208" w14:paraId="40CC52D4" w14:textId="77777777"/>
    <w:p w:rsidR="00856208" w:rsidP="00856208" w:rsidRDefault="00856208" w14:paraId="56773A32" w14:textId="753B7DB7">
      <w:r>
        <w:t xml:space="preserve">De </w:t>
      </w:r>
      <w:r w:rsidRPr="002768BB">
        <w:t xml:space="preserve">Deskundigengroep Dierziekten </w:t>
      </w:r>
      <w:r>
        <w:t xml:space="preserve">zal op korte termijn </w:t>
      </w:r>
      <w:r w:rsidRPr="002768BB">
        <w:t>bij</w:t>
      </w:r>
      <w:r>
        <w:t xml:space="preserve">eenkomen </w:t>
      </w:r>
      <w:r w:rsidRPr="002768BB">
        <w:t xml:space="preserve">om een nieuwe risicobeoordeling </w:t>
      </w:r>
      <w:r>
        <w:t xml:space="preserve">uit te voeren. </w:t>
      </w:r>
      <w:r w:rsidRPr="00856208">
        <w:t xml:space="preserve">Gezien de situatie zal ik de komende periode </w:t>
      </w:r>
      <w:r w:rsidR="00753BBE">
        <w:t xml:space="preserve">vaker </w:t>
      </w:r>
      <w:r w:rsidRPr="00856208">
        <w:t>om een risicobeoordeling vragen.</w:t>
      </w:r>
      <w:r w:rsidR="00CD440F">
        <w:t xml:space="preserve"> Door de actuele situatie </w:t>
      </w:r>
      <w:r w:rsidR="00753BBE">
        <w:t xml:space="preserve">en de ervaring </w:t>
      </w:r>
      <w:r w:rsidR="00CD440F">
        <w:t xml:space="preserve">van </w:t>
      </w:r>
      <w:r w:rsidR="004517F0">
        <w:t xml:space="preserve">afgelopen jaren </w:t>
      </w:r>
      <w:r w:rsidR="00753BBE">
        <w:t>dat het aantal uitbraken vanaf oktober</w:t>
      </w:r>
      <w:r w:rsidR="00E16B28">
        <w:t xml:space="preserve"> en </w:t>
      </w:r>
      <w:r w:rsidR="00753BBE">
        <w:t>november toeneemt</w:t>
      </w:r>
      <w:r w:rsidR="004517F0">
        <w:t xml:space="preserve">, </w:t>
      </w:r>
      <w:r w:rsidR="00CD440F">
        <w:t xml:space="preserve">besluit ik om alvast </w:t>
      </w:r>
      <w:r w:rsidR="00753BBE">
        <w:t xml:space="preserve">extra </w:t>
      </w:r>
      <w:r w:rsidR="00CD440F">
        <w:t>maatregelen te nemen</w:t>
      </w:r>
      <w:r w:rsidR="004517F0">
        <w:t xml:space="preserve"> ter preventie van </w:t>
      </w:r>
      <w:r w:rsidR="00753BBE">
        <w:t xml:space="preserve">besmetting met </w:t>
      </w:r>
      <w:r w:rsidR="00AD19B8">
        <w:t>HPAI-</w:t>
      </w:r>
      <w:r w:rsidR="00753BBE">
        <w:t>virus</w:t>
      </w:r>
      <w:r w:rsidR="004517F0">
        <w:t>.</w:t>
      </w:r>
    </w:p>
    <w:p w:rsidR="004A18E1" w:rsidP="00F90A14" w:rsidRDefault="004A18E1" w14:paraId="4AB2510C" w14:textId="77777777"/>
    <w:p w:rsidR="004A18E1" w:rsidP="004A18E1" w:rsidRDefault="00856208" w14:paraId="1146BFC7" w14:textId="0690FC0A">
      <w:pPr>
        <w:rPr>
          <w:b/>
          <w:bCs/>
        </w:rPr>
      </w:pPr>
      <w:r>
        <w:rPr>
          <w:b/>
          <w:bCs/>
        </w:rPr>
        <w:t>Preventieve m</w:t>
      </w:r>
      <w:r w:rsidR="00B14269">
        <w:rPr>
          <w:b/>
          <w:bCs/>
        </w:rPr>
        <w:t>aatregelen</w:t>
      </w:r>
    </w:p>
    <w:p w:rsidR="00856208" w:rsidP="004A18E1" w:rsidRDefault="004A18E1" w14:paraId="7C213752" w14:textId="7E933657">
      <w:r>
        <w:t>Op basis van de recente ontwikkelingen</w:t>
      </w:r>
      <w:r w:rsidR="00753BBE">
        <w:t>,</w:t>
      </w:r>
      <w:r>
        <w:t xml:space="preserve"> </w:t>
      </w:r>
      <w:r w:rsidR="00856208">
        <w:t xml:space="preserve">en het </w:t>
      </w:r>
      <w:r w:rsidR="00753BBE">
        <w:t xml:space="preserve">verwachte </w:t>
      </w:r>
      <w:r w:rsidR="00856208">
        <w:t xml:space="preserve">verhoogde risico op introductie van HPAI in gehouden vogelpopulaties, heb ik besloten </w:t>
      </w:r>
      <w:r w:rsidR="00753BBE">
        <w:t xml:space="preserve">een aantal extra </w:t>
      </w:r>
      <w:r w:rsidR="00856208">
        <w:t xml:space="preserve">maatregelen in te stellen. </w:t>
      </w:r>
      <w:r w:rsidRPr="00856208" w:rsidR="00856208">
        <w:t xml:space="preserve">Hierbij heb ik een afweging gemaakt tussen dier- en volksgezondheid, dierenwelzijn, de maatschappelijke wens voor vrije uitloop, en de economische en praktische gevolgen voor houders van vogels. </w:t>
      </w:r>
      <w:r w:rsidR="00753BBE">
        <w:t>Het betreft de volgende maatregelen:</w:t>
      </w:r>
    </w:p>
    <w:p w:rsidR="00856208" w:rsidP="004A18E1" w:rsidRDefault="00856208" w14:paraId="6FB9C61A" w14:textId="77777777">
      <w:r>
        <w:rPr>
          <w:i/>
          <w:iCs/>
        </w:rPr>
        <w:lastRenderedPageBreak/>
        <w:t xml:space="preserve">Landelijke ophok- en </w:t>
      </w:r>
      <w:r w:rsidRPr="00856208">
        <w:rPr>
          <w:i/>
          <w:iCs/>
        </w:rPr>
        <w:t>afschermplicht</w:t>
      </w:r>
    </w:p>
    <w:p w:rsidRPr="00856208" w:rsidR="00856208" w:rsidP="00856208" w:rsidRDefault="00E16B28" w14:paraId="69E69CB3" w14:textId="209016E9">
      <w:r>
        <w:t xml:space="preserve">Per direct </w:t>
      </w:r>
      <w:r w:rsidRPr="00E16B28" w:rsidR="00856208">
        <w:t xml:space="preserve">geldt een </w:t>
      </w:r>
      <w:r w:rsidRPr="0064232B" w:rsidR="00856208">
        <w:t>landelijke</w:t>
      </w:r>
      <w:r w:rsidRPr="00E16B28" w:rsidR="00856208">
        <w:t xml:space="preserve"> </w:t>
      </w:r>
      <w:r w:rsidRPr="0064232B" w:rsidR="00856208">
        <w:t>ophok</w:t>
      </w:r>
      <w:r w:rsidRPr="0064232B" w:rsidR="00753BBE">
        <w:t>plicht voor houders van o</w:t>
      </w:r>
      <w:r w:rsidR="007D4420">
        <w:t xml:space="preserve">nder </w:t>
      </w:r>
      <w:r w:rsidRPr="0064232B" w:rsidR="00753BBE">
        <w:t>a</w:t>
      </w:r>
      <w:r w:rsidR="007D4420">
        <w:t>ndere</w:t>
      </w:r>
      <w:r w:rsidRPr="0064232B" w:rsidR="00753BBE">
        <w:t xml:space="preserve"> commercieel gehouden pluimvee </w:t>
      </w:r>
      <w:r w:rsidRPr="0064232B" w:rsidR="00856208">
        <w:t xml:space="preserve">en </w:t>
      </w:r>
      <w:r w:rsidRPr="0064232B" w:rsidR="00753BBE">
        <w:t xml:space="preserve">een </w:t>
      </w:r>
      <w:r w:rsidRPr="0064232B" w:rsidR="00856208">
        <w:t>afschermplicht</w:t>
      </w:r>
      <w:r w:rsidRPr="0064232B" w:rsidR="00753BBE">
        <w:t xml:space="preserve"> voor hobbyhouders</w:t>
      </w:r>
      <w:r w:rsidRPr="00E16B28" w:rsidR="00856208">
        <w:t>.</w:t>
      </w:r>
      <w:r w:rsidRPr="00856208" w:rsidR="00856208">
        <w:t xml:space="preserve"> Deze maatregel heeft tot doel het contact tussen gehouden en wilde vogels te minimaliseren, en daarmee de kans op besmetting te verkleinen.</w:t>
      </w:r>
      <w:r w:rsidR="00856208">
        <w:t xml:space="preserve"> </w:t>
      </w:r>
      <w:r w:rsidRPr="00856208" w:rsidR="00856208">
        <w:t xml:space="preserve">Ik ben mij ervan bewust dat deze maatregel </w:t>
      </w:r>
      <w:r w:rsidR="00856208">
        <w:t>grote</w:t>
      </w:r>
      <w:r w:rsidRPr="00856208" w:rsidR="00856208">
        <w:t xml:space="preserve"> gevolgen heeft voor</w:t>
      </w:r>
      <w:r w:rsidR="00856208">
        <w:t xml:space="preserve"> onder andere p</w:t>
      </w:r>
      <w:r w:rsidRPr="00856208" w:rsidR="00856208">
        <w:t>luimveehouders met buitenuitloop</w:t>
      </w:r>
      <w:r w:rsidR="00856208">
        <w:t xml:space="preserve"> en h</w:t>
      </w:r>
      <w:r w:rsidRPr="00856208" w:rsidR="00856208">
        <w:t>obbyhouders van vogels.</w:t>
      </w:r>
      <w:r w:rsidR="00856208">
        <w:t xml:space="preserve"> </w:t>
      </w:r>
      <w:r w:rsidRPr="00856208" w:rsidR="00856208">
        <w:t>Desondanks acht ik de maatregel noodzakelijk om uitbraken zoveel mogelijk te voorkomen.</w:t>
      </w:r>
    </w:p>
    <w:p w:rsidR="00856208" w:rsidP="004A18E1" w:rsidRDefault="00856208" w14:paraId="63C1FC64" w14:textId="77777777"/>
    <w:p w:rsidRPr="00856208" w:rsidR="00B14269" w:rsidP="004A18E1" w:rsidRDefault="00856208" w14:paraId="60ECBB2F" w14:textId="714DC05B">
      <w:pPr>
        <w:rPr>
          <w:i/>
          <w:iCs/>
        </w:rPr>
      </w:pPr>
      <w:r>
        <w:rPr>
          <w:i/>
          <w:iCs/>
        </w:rPr>
        <w:t>Aanpassing tentoonstellingsverbod</w:t>
      </w:r>
    </w:p>
    <w:p w:rsidR="004A18E1" w:rsidP="00F90A14" w:rsidRDefault="00B14269" w14:paraId="3A1CAB57" w14:textId="24248042">
      <w:r>
        <w:t xml:space="preserve">Naast de ophok- en afschermplicht </w:t>
      </w:r>
      <w:r w:rsidR="00856208">
        <w:t>heb ik besloten de huidige</w:t>
      </w:r>
      <w:r>
        <w:t xml:space="preserve"> uitzonderingen op het tentoonstellingsverbod met risicovogels in</w:t>
      </w:r>
      <w:r w:rsidR="00856208">
        <w:t xml:space="preserve"> te trekken</w:t>
      </w:r>
      <w:r>
        <w:t xml:space="preserve">. Dit </w:t>
      </w:r>
      <w:r w:rsidR="00856208">
        <w:t>betekent</w:t>
      </w:r>
      <w:r>
        <w:t xml:space="preserve"> dat er</w:t>
      </w:r>
      <w:r w:rsidR="0064232B">
        <w:t xml:space="preserve"> </w:t>
      </w:r>
      <w:r>
        <w:t xml:space="preserve">vanaf </w:t>
      </w:r>
      <w:r w:rsidR="007D4420">
        <w:t>nu</w:t>
      </w:r>
      <w:r w:rsidR="00753BBE">
        <w:t xml:space="preserve"> </w:t>
      </w:r>
      <w:r>
        <w:t xml:space="preserve">een </w:t>
      </w:r>
      <w:r w:rsidRPr="0064232B">
        <w:t>totaal tentoonstellingsverbod</w:t>
      </w:r>
      <w:r>
        <w:t xml:space="preserve"> geldt voor risicovogels in Nederland. </w:t>
      </w:r>
      <w:r w:rsidRPr="00856208" w:rsidR="00856208">
        <w:t>Ook deze maatregel is gericht op het beperken van het risico op verspreiding van HPAI.</w:t>
      </w:r>
      <w:r w:rsidR="00856208">
        <w:t xml:space="preserve"> </w:t>
      </w:r>
      <w:r w:rsidR="007D4420">
        <w:t xml:space="preserve">Ik </w:t>
      </w:r>
      <w:r>
        <w:t xml:space="preserve">realiseer mij dat dit </w:t>
      </w:r>
      <w:r w:rsidR="00856208">
        <w:t>ingrijpende gevolgen heeft voor</w:t>
      </w:r>
      <w:r>
        <w:t xml:space="preserve"> hobbyhouders van risicovogels, maar </w:t>
      </w:r>
      <w:r w:rsidR="00856208">
        <w:t xml:space="preserve">acht </w:t>
      </w:r>
      <w:r>
        <w:t xml:space="preserve">de maatregel noodzakelijk </w:t>
      </w:r>
      <w:r w:rsidR="00856208">
        <w:t xml:space="preserve">om </w:t>
      </w:r>
      <w:r w:rsidR="00753BBE">
        <w:t xml:space="preserve">meer besmettingen met </w:t>
      </w:r>
      <w:r w:rsidR="00856208">
        <w:t>het virus te voorkomen.</w:t>
      </w:r>
    </w:p>
    <w:p w:rsidR="00752B82" w:rsidP="00F90A14" w:rsidRDefault="00752B82" w14:paraId="1F0450BB" w14:textId="77777777"/>
    <w:p w:rsidR="00752B82" w:rsidP="00F90A14" w:rsidRDefault="00753BBE" w14:paraId="72E97F6F" w14:textId="1114873C">
      <w:pPr>
        <w:rPr>
          <w:i/>
          <w:iCs/>
        </w:rPr>
      </w:pPr>
      <w:r>
        <w:rPr>
          <w:i/>
          <w:iCs/>
        </w:rPr>
        <w:t xml:space="preserve">Aanscherpen van het </w:t>
      </w:r>
      <w:r w:rsidRPr="00752B82" w:rsidR="00752B82">
        <w:rPr>
          <w:i/>
          <w:iCs/>
        </w:rPr>
        <w:t>bezoek</w:t>
      </w:r>
      <w:r w:rsidR="0064232B">
        <w:rPr>
          <w:i/>
          <w:iCs/>
        </w:rPr>
        <w:t>ers</w:t>
      </w:r>
      <w:r w:rsidRPr="00752B82" w:rsidR="00752B82">
        <w:rPr>
          <w:i/>
          <w:iCs/>
        </w:rPr>
        <w:t>verbod</w:t>
      </w:r>
    </w:p>
    <w:p w:rsidRPr="00752B82" w:rsidR="00752B82" w:rsidP="00F90A14" w:rsidRDefault="00752B82" w14:paraId="049BCB62" w14:textId="07F1A317">
      <w:r w:rsidRPr="00752B82">
        <w:t xml:space="preserve">Ook heb ik besloten </w:t>
      </w:r>
      <w:r w:rsidR="008E7F81">
        <w:t>tot het aanscherpen van het</w:t>
      </w:r>
      <w:r w:rsidRPr="00752B82" w:rsidR="008E7F81">
        <w:t xml:space="preserve"> </w:t>
      </w:r>
      <w:r>
        <w:t>landelijk</w:t>
      </w:r>
      <w:r w:rsidR="00B0489A">
        <w:t>e</w:t>
      </w:r>
      <w:r>
        <w:t xml:space="preserve"> </w:t>
      </w:r>
      <w:r w:rsidRPr="00752B82">
        <w:t>bezoek</w:t>
      </w:r>
      <w:r w:rsidR="0064232B">
        <w:t>ers</w:t>
      </w:r>
      <w:r w:rsidRPr="00752B82">
        <w:t xml:space="preserve">verbod </w:t>
      </w:r>
      <w:r>
        <w:t>dat geldt voor v</w:t>
      </w:r>
      <w:r w:rsidRPr="00752B82">
        <w:t>ogelverblijfplaatsen die onderdeel zijn van een inrichtingen met commercieel gehouden vogels.</w:t>
      </w:r>
      <w:r>
        <w:t xml:space="preserve"> E</w:t>
      </w:r>
      <w:r w:rsidRPr="00752B82">
        <w:t>en bezoek is</w:t>
      </w:r>
      <w:r>
        <w:t xml:space="preserve"> enkel</w:t>
      </w:r>
      <w:r w:rsidRPr="00752B82">
        <w:t xml:space="preserve"> toegestaan indien het noodzakelijk is voor de volksgezondheid, diergezondheid, het dierenwelzijn of de gezondheid van in de stal aanwezige personen. Dit bezoek dient eveneens plaats te vinden overeenkomstig een hygiëneprotocol en de bezoeker dient zich te registreren. De overige uitzonderingen op het bezoek</w:t>
      </w:r>
      <w:r w:rsidR="0064232B">
        <w:t>ers</w:t>
      </w:r>
      <w:r w:rsidRPr="00752B82">
        <w:t>verbod, te weten indien zich geen hoenderachtigen, watervogels of loopvogels bevinden in de vogelverblijfplaats, of indien het bezoek plaatsvindt door personeel van de betreffende inrichting overeenkomstig een hygiëneprotocol, blijven gelden.</w:t>
      </w:r>
    </w:p>
    <w:p w:rsidR="004A18E1" w:rsidP="00F90A14" w:rsidRDefault="004A18E1" w14:paraId="63BDFE08" w14:textId="77777777"/>
    <w:p w:rsidRPr="001622A8" w:rsidR="00DF019C" w:rsidP="001622A8" w:rsidRDefault="003F1405" w14:paraId="0C56F944" w14:textId="3E53B54A">
      <w:pPr>
        <w:rPr>
          <w:i/>
          <w:iCs/>
        </w:rPr>
      </w:pPr>
      <w:r>
        <w:rPr>
          <w:i/>
          <w:iCs/>
        </w:rPr>
        <w:t>Oproep tot strikte naleving bioveiligheidsmaatregelen</w:t>
      </w:r>
    </w:p>
    <w:p w:rsidR="00AD19B8" w:rsidP="00AD19B8" w:rsidRDefault="00634AB0" w14:paraId="6ECA964E" w14:textId="322194CE">
      <w:r>
        <w:t>De recente besmettingen zijn een teleurstellende ontwikkeling na een aantal maanden zonder uitbraken</w:t>
      </w:r>
      <w:r w:rsidR="00DF019C">
        <w:t xml:space="preserve"> en met weinig wilde vogels met vogelgriep</w:t>
      </w:r>
      <w:r>
        <w:t xml:space="preserve">. </w:t>
      </w:r>
      <w:r w:rsidR="00DF019C">
        <w:t xml:space="preserve">De situatie </w:t>
      </w:r>
      <w:r>
        <w:t>heef</w:t>
      </w:r>
      <w:r w:rsidR="00DF019C">
        <w:t>t</w:t>
      </w:r>
      <w:r>
        <w:t xml:space="preserve"> veel impact op </w:t>
      </w:r>
      <w:r w:rsidR="00DF019C">
        <w:t>al</w:t>
      </w:r>
      <w:r>
        <w:t xml:space="preserve">le betrokkenen. </w:t>
      </w:r>
      <w:r w:rsidRPr="001622A8" w:rsidR="001622A8">
        <w:t>Het is van groot belang dat bioveiligheidsmaatregelen strikt worden nageleefd om de kans op introductie en verspreiding van HPAI te minimaliseren.</w:t>
      </w:r>
      <w:r w:rsidR="00CA2250">
        <w:t xml:space="preserve"> Alle commerciële houders beschikken hiervoor over een verplicht bioveiligheidsplan.</w:t>
      </w:r>
      <w:r w:rsidR="001622A8">
        <w:t xml:space="preserve"> </w:t>
      </w:r>
      <w:r w:rsidR="00CA2250">
        <w:t xml:space="preserve">Daarnaast dient iedereen </w:t>
      </w:r>
      <w:r w:rsidRPr="00CA2250" w:rsidR="00CA2250">
        <w:t>die in contact komt met wilde vogels er rekening mee te houden dat</w:t>
      </w:r>
      <w:r w:rsidR="00CA2250">
        <w:t xml:space="preserve"> </w:t>
      </w:r>
      <w:r w:rsidRPr="00CA2250" w:rsidR="00CA2250">
        <w:t>deze besmet kunnen zijn met vogelgriep. Bij het hanteren van wilde vogels of kadavers</w:t>
      </w:r>
      <w:r w:rsidR="00CA2250">
        <w:t xml:space="preserve"> </w:t>
      </w:r>
      <w:r w:rsidRPr="00CA2250" w:rsidR="00CA2250">
        <w:t>is het daarom belangrijk dat de veiligheidsmaatregelen in acht worden genomen zoals</w:t>
      </w:r>
      <w:r w:rsidR="00CA2250">
        <w:t xml:space="preserve"> </w:t>
      </w:r>
      <w:r w:rsidRPr="00CA2250" w:rsidR="00CA2250">
        <w:t>beschreven in de Leidraad omgang met wilde dieren met vogelgriep.</w:t>
      </w:r>
      <w:r w:rsidR="00AD19B8">
        <w:t xml:space="preserve"> </w:t>
      </w:r>
      <w:r w:rsidRPr="00AD19B8" w:rsidR="00AD19B8">
        <w:t xml:space="preserve">Ik roep alle betrokkenen op om alert te blijven en zich te houden aan de geldende voorschriften. </w:t>
      </w:r>
    </w:p>
    <w:p w:rsidR="00AD19B8" w:rsidP="00AD19B8" w:rsidRDefault="00AD19B8" w14:paraId="268095C8" w14:textId="77777777"/>
    <w:p w:rsidR="00A85E81" w:rsidP="00AD19B8" w:rsidRDefault="00AD19B8" w14:paraId="217BA06B" w14:textId="77777777">
      <w:r>
        <w:t xml:space="preserve">Vaccinatie zou een belangrijke bijdrage kunnen leveren aan de preventie van uitbraken met vogelgriep. Daarom werk ik samen met de sector aan een plan van aanpak voor verplichte vaccinatie van legpluimvee, daarbij heb ik veel oog voor de handelsbelangen. </w:t>
      </w:r>
    </w:p>
    <w:p w:rsidRPr="00AD19B8" w:rsidR="00AD19B8" w:rsidP="00AD19B8" w:rsidRDefault="00AD19B8" w14:paraId="0BF4CF4F" w14:textId="76908643">
      <w:r>
        <w:lastRenderedPageBreak/>
        <w:t xml:space="preserve">Dit plan stuur ik voor het eind van het jaar aan de Tweede Kamer. </w:t>
      </w:r>
      <w:r w:rsidRPr="00AD19B8">
        <w:t xml:space="preserve">De komende periode zal ik de ontwikkelingen </w:t>
      </w:r>
      <w:r>
        <w:t xml:space="preserve">rondom de vogelgriepsituatie </w:t>
      </w:r>
      <w:r w:rsidRPr="00AD19B8">
        <w:t xml:space="preserve">nauwlettend volgen en de Tweede Kamer </w:t>
      </w:r>
      <w:r>
        <w:t xml:space="preserve">daarover </w:t>
      </w:r>
      <w:r w:rsidRPr="00AD19B8">
        <w:t>informeren.</w:t>
      </w:r>
    </w:p>
    <w:p w:rsidRPr="001622A8" w:rsidR="001622A8" w:rsidP="001622A8" w:rsidRDefault="001622A8" w14:paraId="16356628" w14:textId="77777777"/>
    <w:p w:rsidR="00584BAC" w:rsidP="00810C93" w:rsidRDefault="00C6792B" w14:paraId="40E42588" w14:textId="77777777">
      <w:pPr>
        <w:rPr>
          <w:szCs w:val="18"/>
        </w:rPr>
      </w:pPr>
      <w:r>
        <w:rPr>
          <w:szCs w:val="18"/>
        </w:rPr>
        <w:t>Hoogachtend,</w:t>
      </w:r>
    </w:p>
    <w:p w:rsidR="009850B1" w:rsidP="007F510A" w:rsidRDefault="009850B1" w14:paraId="0B80B9D0" w14:textId="77777777">
      <w:pPr>
        <w:rPr>
          <w:szCs w:val="18"/>
        </w:rPr>
      </w:pPr>
    </w:p>
    <w:p w:rsidR="00426BC7" w:rsidP="007F510A" w:rsidRDefault="00426BC7" w14:paraId="64650726" w14:textId="77777777">
      <w:pPr>
        <w:rPr>
          <w:szCs w:val="18"/>
        </w:rPr>
      </w:pPr>
    </w:p>
    <w:p w:rsidR="00426BC7" w:rsidP="009850B1" w:rsidRDefault="00426BC7" w14:paraId="12D02B8D" w14:textId="77777777">
      <w:pPr>
        <w:tabs>
          <w:tab w:val="left" w:pos="945"/>
        </w:tabs>
        <w:rPr>
          <w:szCs w:val="18"/>
        </w:rPr>
      </w:pPr>
    </w:p>
    <w:p w:rsidR="00A85E81" w:rsidP="009850B1" w:rsidRDefault="00A85E81" w14:paraId="32795CB7" w14:textId="77777777">
      <w:pPr>
        <w:tabs>
          <w:tab w:val="left" w:pos="945"/>
        </w:tabs>
        <w:rPr>
          <w:szCs w:val="18"/>
        </w:rPr>
      </w:pPr>
    </w:p>
    <w:p w:rsidRPr="00A54BCC" w:rsidR="00C90702" w:rsidP="007F510A" w:rsidRDefault="00C6792B" w14:paraId="57238588" w14:textId="77777777">
      <w:pPr>
        <w:rPr>
          <w:szCs w:val="18"/>
        </w:rPr>
      </w:pPr>
      <w:r>
        <w:rPr>
          <w:szCs w:val="18"/>
        </w:rPr>
        <w:t xml:space="preserve">Silvio </w:t>
      </w:r>
      <w:r w:rsidR="00F51EDB">
        <w:rPr>
          <w:szCs w:val="18"/>
        </w:rPr>
        <w:t xml:space="preserve">P.A. </w:t>
      </w:r>
      <w:r>
        <w:rPr>
          <w:szCs w:val="18"/>
        </w:rPr>
        <w:t>Erkens</w:t>
      </w:r>
    </w:p>
    <w:p w:rsidRPr="0064232B" w:rsidR="00144B73" w:rsidP="00810C93" w:rsidRDefault="00C6792B" w14:paraId="493B02A8" w14:textId="6388EE6C">
      <w:pPr>
        <w:rPr>
          <w:rFonts w:cs="Arial"/>
          <w:color w:val="000000"/>
          <w:szCs w:val="18"/>
        </w:rPr>
      </w:pPr>
      <w:r w:rsidRPr="00A359BC">
        <w:rPr>
          <w:rFonts w:cs="Arial"/>
          <w:color w:val="000000"/>
          <w:szCs w:val="18"/>
        </w:rPr>
        <w:t xml:space="preserve">Staatssecretaris van </w:t>
      </w:r>
      <w:r w:rsidRPr="000A4D70" w:rsidR="000A4D70">
        <w:rPr>
          <w:rFonts w:cs="Arial"/>
          <w:color w:val="000000"/>
          <w:szCs w:val="18"/>
        </w:rPr>
        <w:t>Landbouw, Visserij, Voedselzekerheid en Natu</w:t>
      </w:r>
      <w:r w:rsidR="0064232B">
        <w:rPr>
          <w:rFonts w:cs="Arial"/>
          <w:color w:val="000000"/>
          <w:szCs w:val="18"/>
        </w:rPr>
        <w:t>ur</w:t>
      </w:r>
    </w:p>
    <w:sectPr w:rsidRPr="0064232B"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6D711" w14:textId="77777777" w:rsidR="007856FF" w:rsidRDefault="007856FF">
      <w:r>
        <w:separator/>
      </w:r>
    </w:p>
    <w:p w14:paraId="69858356" w14:textId="77777777" w:rsidR="007856FF" w:rsidRDefault="007856FF"/>
  </w:endnote>
  <w:endnote w:type="continuationSeparator" w:id="0">
    <w:p w14:paraId="70699F9F" w14:textId="77777777" w:rsidR="007856FF" w:rsidRDefault="007856FF">
      <w:r>
        <w:continuationSeparator/>
      </w:r>
    </w:p>
    <w:p w14:paraId="1F1D96F7" w14:textId="77777777" w:rsidR="007856FF" w:rsidRDefault="007856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4FC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F5200" w14:paraId="64CD8FF4" w14:textId="77777777" w:rsidTr="00CA6A25">
      <w:trPr>
        <w:trHeight w:hRule="exact" w:val="240"/>
      </w:trPr>
      <w:tc>
        <w:tcPr>
          <w:tcW w:w="7601" w:type="dxa"/>
        </w:tcPr>
        <w:p w14:paraId="5C8FEE18" w14:textId="77777777" w:rsidR="00527BD4" w:rsidRDefault="00527BD4" w:rsidP="003F1F6B">
          <w:pPr>
            <w:pStyle w:val="Huisstijl-Rubricering"/>
          </w:pPr>
        </w:p>
      </w:tc>
      <w:tc>
        <w:tcPr>
          <w:tcW w:w="2156" w:type="dxa"/>
        </w:tcPr>
        <w:p w14:paraId="18ADF646" w14:textId="0D8CCCB0" w:rsidR="00527BD4" w:rsidRPr="00645414" w:rsidRDefault="00C6792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0258E4">
            <w:t>3</w:t>
          </w:r>
          <w:r w:rsidR="00144B73">
            <w:fldChar w:fldCharType="end"/>
          </w:r>
        </w:p>
      </w:tc>
    </w:tr>
  </w:tbl>
  <w:p w14:paraId="3D186A2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F5200" w14:paraId="42F467B7" w14:textId="77777777" w:rsidTr="00CA6A25">
      <w:trPr>
        <w:trHeight w:hRule="exact" w:val="240"/>
      </w:trPr>
      <w:tc>
        <w:tcPr>
          <w:tcW w:w="7601" w:type="dxa"/>
        </w:tcPr>
        <w:p w14:paraId="405B8F8A" w14:textId="77777777" w:rsidR="00527BD4" w:rsidRDefault="00527BD4" w:rsidP="008C356D">
          <w:pPr>
            <w:pStyle w:val="Huisstijl-Rubricering"/>
          </w:pPr>
        </w:p>
      </w:tc>
      <w:tc>
        <w:tcPr>
          <w:tcW w:w="2170" w:type="dxa"/>
        </w:tcPr>
        <w:p w14:paraId="139E822B" w14:textId="7E9503AA" w:rsidR="00527BD4" w:rsidRPr="00ED539E" w:rsidRDefault="00C6792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0258E4">
            <w:t>3</w:t>
          </w:r>
          <w:r w:rsidR="00E8788E">
            <w:fldChar w:fldCharType="end"/>
          </w:r>
        </w:p>
      </w:tc>
    </w:tr>
  </w:tbl>
  <w:p w14:paraId="353BA4E2" w14:textId="77777777" w:rsidR="00527BD4" w:rsidRPr="00BC3B53" w:rsidRDefault="00527BD4" w:rsidP="008C356D">
    <w:pPr>
      <w:pStyle w:val="Voettekst"/>
      <w:spacing w:line="240" w:lineRule="auto"/>
      <w:rPr>
        <w:sz w:val="2"/>
        <w:szCs w:val="2"/>
      </w:rPr>
    </w:pPr>
  </w:p>
  <w:p w14:paraId="4C313DEE"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5D50E" w14:textId="77777777" w:rsidR="007856FF" w:rsidRDefault="007856FF">
      <w:r>
        <w:separator/>
      </w:r>
    </w:p>
    <w:p w14:paraId="263B410C" w14:textId="77777777" w:rsidR="007856FF" w:rsidRDefault="007856FF"/>
  </w:footnote>
  <w:footnote w:type="continuationSeparator" w:id="0">
    <w:p w14:paraId="58E22E82" w14:textId="77777777" w:rsidR="007856FF" w:rsidRDefault="007856FF">
      <w:r>
        <w:continuationSeparator/>
      </w:r>
    </w:p>
    <w:p w14:paraId="781F1421" w14:textId="77777777" w:rsidR="007856FF" w:rsidRDefault="007856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F5200" w14:paraId="5C2EF3CB" w14:textId="77777777" w:rsidTr="00A50CF6">
      <w:tc>
        <w:tcPr>
          <w:tcW w:w="2156" w:type="dxa"/>
        </w:tcPr>
        <w:p w14:paraId="272F49CD" w14:textId="77777777" w:rsidR="00527BD4" w:rsidRPr="005819CE" w:rsidRDefault="00C6792B" w:rsidP="00A50CF6">
          <w:pPr>
            <w:pStyle w:val="Huisstijl-Adres"/>
            <w:rPr>
              <w:b/>
            </w:rPr>
          </w:pPr>
          <w:r>
            <w:rPr>
              <w:b/>
            </w:rPr>
            <w:t>Directoraat-generaal Agro</w:t>
          </w:r>
          <w:r w:rsidRPr="005819CE">
            <w:rPr>
              <w:b/>
            </w:rPr>
            <w:br/>
          </w:r>
          <w:r>
            <w:t>Directie Dierlijke Agroketens en Dierenwelzijn</w:t>
          </w:r>
        </w:p>
      </w:tc>
    </w:tr>
    <w:tr w:rsidR="00AF5200" w14:paraId="4153DA83" w14:textId="77777777" w:rsidTr="00A50CF6">
      <w:trPr>
        <w:trHeight w:hRule="exact" w:val="200"/>
      </w:trPr>
      <w:tc>
        <w:tcPr>
          <w:tcW w:w="2156" w:type="dxa"/>
        </w:tcPr>
        <w:p w14:paraId="104BA70A" w14:textId="77777777" w:rsidR="00527BD4" w:rsidRPr="005819CE" w:rsidRDefault="00527BD4" w:rsidP="00A50CF6"/>
      </w:tc>
    </w:tr>
    <w:tr w:rsidR="00AF5200" w14:paraId="651B686A" w14:textId="77777777" w:rsidTr="00502512">
      <w:trPr>
        <w:trHeight w:hRule="exact" w:val="774"/>
      </w:trPr>
      <w:tc>
        <w:tcPr>
          <w:tcW w:w="2156" w:type="dxa"/>
        </w:tcPr>
        <w:p w14:paraId="48F2B00D" w14:textId="77777777" w:rsidR="00527BD4" w:rsidRDefault="00C6792B" w:rsidP="003A5290">
          <w:pPr>
            <w:pStyle w:val="Huisstijl-Kopje"/>
          </w:pPr>
          <w:r>
            <w:t>Ons kenmerk</w:t>
          </w:r>
        </w:p>
        <w:p w14:paraId="2158C21C" w14:textId="77777777" w:rsidR="00527BD4" w:rsidRPr="005819CE" w:rsidRDefault="00C6792B" w:rsidP="001E6117">
          <w:pPr>
            <w:pStyle w:val="Huisstijl-Kopje"/>
          </w:pPr>
          <w:r>
            <w:rPr>
              <w:b w:val="0"/>
            </w:rPr>
            <w:t>DGA-DAD</w:t>
          </w:r>
          <w:r w:rsidRPr="00502512">
            <w:rPr>
              <w:b w:val="0"/>
            </w:rPr>
            <w:t xml:space="preserve"> / </w:t>
          </w:r>
          <w:r>
            <w:rPr>
              <w:b w:val="0"/>
            </w:rPr>
            <w:t>108775148</w:t>
          </w:r>
        </w:p>
      </w:tc>
    </w:tr>
  </w:tbl>
  <w:p w14:paraId="71367B6A" w14:textId="77777777" w:rsidR="00527BD4" w:rsidRDefault="00527BD4" w:rsidP="004F44C2"/>
  <w:p w14:paraId="5652BC97" w14:textId="77777777" w:rsidR="00A85E81" w:rsidRDefault="00A85E81" w:rsidP="004F44C2"/>
  <w:p w14:paraId="610BF7AF" w14:textId="77777777" w:rsidR="00A85E81" w:rsidRDefault="00A85E81" w:rsidP="004F44C2"/>
  <w:p w14:paraId="115FBD8E" w14:textId="77777777" w:rsidR="00A85E81" w:rsidRDefault="00A85E81" w:rsidP="004F44C2"/>
  <w:p w14:paraId="6A8DDB4E" w14:textId="77777777" w:rsidR="00A85E81" w:rsidRDefault="00A85E81" w:rsidP="004F44C2"/>
  <w:p w14:paraId="1CD17223" w14:textId="77777777" w:rsidR="00A85E81" w:rsidRDefault="00A85E81" w:rsidP="004F44C2"/>
  <w:p w14:paraId="6232A90B" w14:textId="77777777" w:rsidR="00A85E81" w:rsidRPr="00740712" w:rsidRDefault="00A85E81" w:rsidP="004F44C2"/>
  <w:p w14:paraId="5229983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F5200" w14:paraId="23E90A38" w14:textId="77777777" w:rsidTr="00751A6A">
      <w:trPr>
        <w:trHeight w:val="2636"/>
      </w:trPr>
      <w:tc>
        <w:tcPr>
          <w:tcW w:w="737" w:type="dxa"/>
        </w:tcPr>
        <w:p w14:paraId="3D3AA8F8" w14:textId="77777777" w:rsidR="00527BD4" w:rsidRDefault="00527BD4" w:rsidP="00D0609E">
          <w:pPr>
            <w:framePr w:w="6340" w:h="2750" w:hRule="exact" w:hSpace="180" w:wrap="around" w:vAnchor="page" w:hAnchor="text" w:x="3873" w:y="-140"/>
            <w:spacing w:line="240" w:lineRule="auto"/>
          </w:pPr>
        </w:p>
      </w:tc>
      <w:tc>
        <w:tcPr>
          <w:tcW w:w="5156" w:type="dxa"/>
        </w:tcPr>
        <w:p w14:paraId="0E71196C" w14:textId="77777777" w:rsidR="00527BD4" w:rsidRDefault="00C6792B"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515C6964" wp14:editId="6143F373">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3E39D2D9" w14:textId="77777777" w:rsidR="00527BD4" w:rsidRDefault="00527BD4" w:rsidP="00D0609E">
    <w:pPr>
      <w:framePr w:w="6340" w:h="2750" w:hRule="exact" w:hSpace="180" w:wrap="around" w:vAnchor="page" w:hAnchor="text" w:x="3873" w:y="-140"/>
    </w:pPr>
  </w:p>
  <w:p w14:paraId="4B5A93C4"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F5200" w:rsidRPr="00915EF9" w14:paraId="2EEA97D6" w14:textId="77777777" w:rsidTr="00A50CF6">
      <w:tc>
        <w:tcPr>
          <w:tcW w:w="2160" w:type="dxa"/>
        </w:tcPr>
        <w:p w14:paraId="6CE3A43C" w14:textId="77777777" w:rsidR="00527BD4" w:rsidRPr="005819CE" w:rsidRDefault="00C6792B" w:rsidP="00A50CF6">
          <w:pPr>
            <w:pStyle w:val="Huisstijl-Adres"/>
            <w:rPr>
              <w:b/>
            </w:rPr>
          </w:pPr>
          <w:r>
            <w:rPr>
              <w:b/>
            </w:rPr>
            <w:t>Directoraat-generaal Agro</w:t>
          </w:r>
          <w:r w:rsidRPr="005819CE">
            <w:rPr>
              <w:b/>
            </w:rPr>
            <w:br/>
          </w:r>
          <w:r>
            <w:t>Directie Dierlijke Agroketens en Dierenwelzijn</w:t>
          </w:r>
        </w:p>
        <w:p w14:paraId="7420906C" w14:textId="77777777" w:rsidR="00527BD4" w:rsidRPr="00BE5ED9" w:rsidRDefault="00C6792B" w:rsidP="00A50CF6">
          <w:pPr>
            <w:pStyle w:val="Huisstijl-Adres"/>
          </w:pPr>
          <w:r>
            <w:rPr>
              <w:b/>
            </w:rPr>
            <w:t>Bezoekadres</w:t>
          </w:r>
          <w:r>
            <w:rPr>
              <w:b/>
            </w:rPr>
            <w:br/>
          </w:r>
          <w:r>
            <w:t>Bezuidenhoutseweg 73</w:t>
          </w:r>
          <w:r w:rsidRPr="005819CE">
            <w:br/>
          </w:r>
          <w:r>
            <w:t>2594 AC Den Haag</w:t>
          </w:r>
        </w:p>
        <w:p w14:paraId="20517E8A" w14:textId="77777777" w:rsidR="00EF495B" w:rsidRDefault="00C6792B" w:rsidP="0098788A">
          <w:pPr>
            <w:pStyle w:val="Huisstijl-Adres"/>
          </w:pPr>
          <w:r>
            <w:rPr>
              <w:b/>
            </w:rPr>
            <w:t>Postadres</w:t>
          </w:r>
          <w:r>
            <w:rPr>
              <w:b/>
            </w:rPr>
            <w:br/>
          </w:r>
          <w:r>
            <w:t>Postbus 20401</w:t>
          </w:r>
          <w:r w:rsidRPr="005819CE">
            <w:br/>
            <w:t>2500 E</w:t>
          </w:r>
          <w:r>
            <w:t>K</w:t>
          </w:r>
          <w:r w:rsidRPr="005819CE">
            <w:t xml:space="preserve"> Den Haag</w:t>
          </w:r>
        </w:p>
        <w:p w14:paraId="71703EFC" w14:textId="77777777" w:rsidR="00556BEE" w:rsidRPr="005B3814" w:rsidRDefault="00C6792B" w:rsidP="0098788A">
          <w:pPr>
            <w:pStyle w:val="Huisstijl-Adres"/>
          </w:pPr>
          <w:r>
            <w:rPr>
              <w:b/>
            </w:rPr>
            <w:t>Overheidsidentificatienr</w:t>
          </w:r>
          <w:r>
            <w:rPr>
              <w:b/>
            </w:rPr>
            <w:br/>
          </w:r>
          <w:r w:rsidR="00BA129E">
            <w:rPr>
              <w:rFonts w:cs="Agrofont"/>
              <w:iCs/>
            </w:rPr>
            <w:t>00000001858272854000</w:t>
          </w:r>
        </w:p>
        <w:p w14:paraId="26EB60BA" w14:textId="5878FF62" w:rsidR="00527BD4" w:rsidRPr="00A85E81" w:rsidRDefault="00C6792B"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AF5200" w:rsidRPr="00915EF9" w14:paraId="55D9D59C" w14:textId="77777777" w:rsidTr="00A50CF6">
      <w:trPr>
        <w:trHeight w:hRule="exact" w:val="200"/>
      </w:trPr>
      <w:tc>
        <w:tcPr>
          <w:tcW w:w="2160" w:type="dxa"/>
        </w:tcPr>
        <w:p w14:paraId="78CFC587" w14:textId="77777777" w:rsidR="00527BD4" w:rsidRPr="00CD440F" w:rsidRDefault="00527BD4" w:rsidP="00A50CF6"/>
      </w:tc>
    </w:tr>
    <w:tr w:rsidR="00AF5200" w14:paraId="71BC1FE6" w14:textId="77777777" w:rsidTr="00A50CF6">
      <w:tc>
        <w:tcPr>
          <w:tcW w:w="2160" w:type="dxa"/>
        </w:tcPr>
        <w:p w14:paraId="20E4AE65" w14:textId="77777777" w:rsidR="000C0163" w:rsidRPr="005819CE" w:rsidRDefault="00C6792B" w:rsidP="000C0163">
          <w:pPr>
            <w:pStyle w:val="Huisstijl-Kopje"/>
          </w:pPr>
          <w:r>
            <w:t>Ons kenmerk</w:t>
          </w:r>
          <w:r w:rsidRPr="005819CE">
            <w:t xml:space="preserve"> </w:t>
          </w:r>
        </w:p>
        <w:p w14:paraId="50E07482" w14:textId="77777777" w:rsidR="00527BD4" w:rsidRDefault="00C6792B" w:rsidP="00A85E81">
          <w:pPr>
            <w:pStyle w:val="Huisstijl-Gegeven"/>
          </w:pPr>
          <w:r>
            <w:t>DGA-DAD /</w:t>
          </w:r>
          <w:r w:rsidR="00486354">
            <w:t xml:space="preserve"> </w:t>
          </w:r>
          <w:r>
            <w:t>108775148</w:t>
          </w:r>
        </w:p>
        <w:p w14:paraId="7BCA8F92" w14:textId="77777777" w:rsidR="00A85E81" w:rsidRDefault="00A85E81" w:rsidP="00A85E81">
          <w:pPr>
            <w:pStyle w:val="Huisstijl-Kopje"/>
          </w:pPr>
        </w:p>
        <w:p w14:paraId="2B86A119" w14:textId="4371B21B" w:rsidR="00A85E81" w:rsidRDefault="00A85E81" w:rsidP="00A85E81">
          <w:pPr>
            <w:pStyle w:val="Huisstijl-Kopje"/>
          </w:pPr>
          <w:r>
            <w:t>Bijlagen(n)</w:t>
          </w:r>
        </w:p>
        <w:p w14:paraId="0B997AD0" w14:textId="1F4D3F6D" w:rsidR="00A85E81" w:rsidRPr="00A85E81" w:rsidRDefault="00A85E81" w:rsidP="00A85E81">
          <w:pPr>
            <w:pStyle w:val="Huisstijl-Kopje"/>
            <w:rPr>
              <w:b w:val="0"/>
              <w:bCs/>
            </w:rPr>
          </w:pPr>
          <w:r w:rsidRPr="00A85E81">
            <w:rPr>
              <w:b w:val="0"/>
              <w:bCs/>
            </w:rPr>
            <w:t>1</w:t>
          </w:r>
        </w:p>
        <w:p w14:paraId="459FA8FC" w14:textId="77777777" w:rsidR="00A85E81" w:rsidRDefault="00A85E81" w:rsidP="00A85E81">
          <w:pPr>
            <w:pStyle w:val="Huisstijl-Gegeven"/>
          </w:pPr>
        </w:p>
        <w:p w14:paraId="6FFA55D8" w14:textId="41BE866E" w:rsidR="00A85E81" w:rsidRPr="005819CE" w:rsidRDefault="00A85E81" w:rsidP="00A85E81">
          <w:pPr>
            <w:pStyle w:val="Huisstijl-Gegeven"/>
          </w:pPr>
        </w:p>
      </w:tc>
    </w:tr>
  </w:tbl>
  <w:p w14:paraId="5920B210"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F5200" w14:paraId="23414DC0" w14:textId="77777777" w:rsidTr="009E2051">
      <w:trPr>
        <w:trHeight w:val="400"/>
      </w:trPr>
      <w:tc>
        <w:tcPr>
          <w:tcW w:w="7520" w:type="dxa"/>
          <w:gridSpan w:val="2"/>
        </w:tcPr>
        <w:p w14:paraId="565C0539" w14:textId="77777777" w:rsidR="00527BD4" w:rsidRPr="00BC3B53" w:rsidRDefault="00C6792B" w:rsidP="00A50CF6">
          <w:pPr>
            <w:pStyle w:val="Huisstijl-Retouradres"/>
          </w:pPr>
          <w:r>
            <w:t>&gt; Retouradres Postbus 20401 2500 EK Den Haag</w:t>
          </w:r>
        </w:p>
      </w:tc>
    </w:tr>
    <w:tr w:rsidR="00AF5200" w14:paraId="7ADB8E7A" w14:textId="77777777" w:rsidTr="009E2051">
      <w:tc>
        <w:tcPr>
          <w:tcW w:w="7520" w:type="dxa"/>
          <w:gridSpan w:val="2"/>
        </w:tcPr>
        <w:p w14:paraId="1B5083C3" w14:textId="77777777" w:rsidR="00527BD4" w:rsidRPr="00983E8F" w:rsidRDefault="00527BD4" w:rsidP="00A50CF6">
          <w:pPr>
            <w:pStyle w:val="Huisstijl-Rubricering"/>
          </w:pPr>
        </w:p>
      </w:tc>
    </w:tr>
    <w:tr w:rsidR="00AF5200" w14:paraId="33E3DEB3" w14:textId="77777777" w:rsidTr="009E2051">
      <w:trPr>
        <w:trHeight w:hRule="exact" w:val="2440"/>
      </w:trPr>
      <w:tc>
        <w:tcPr>
          <w:tcW w:w="7520" w:type="dxa"/>
          <w:gridSpan w:val="2"/>
        </w:tcPr>
        <w:p w14:paraId="5B519D00" w14:textId="77777777" w:rsidR="00A85E81" w:rsidRDefault="00C6792B" w:rsidP="00A50CF6">
          <w:pPr>
            <w:pStyle w:val="Huisstijl-NAW"/>
          </w:pPr>
          <w:r>
            <w:t xml:space="preserve">De Voorzitter van de Tweede Kamer </w:t>
          </w:r>
        </w:p>
        <w:p w14:paraId="53F5D8D4" w14:textId="27A40B48" w:rsidR="00527BD4" w:rsidRDefault="00C6792B" w:rsidP="00A50CF6">
          <w:pPr>
            <w:pStyle w:val="Huisstijl-NAW"/>
          </w:pPr>
          <w:r>
            <w:t>der Staten-Generaal</w:t>
          </w:r>
        </w:p>
        <w:p w14:paraId="198C1642" w14:textId="77777777" w:rsidR="00AF5200" w:rsidRDefault="00C6792B">
          <w:pPr>
            <w:pStyle w:val="Huisstijl-NAW"/>
          </w:pPr>
          <w:r>
            <w:t>Prinses Irenestraat 6</w:t>
          </w:r>
        </w:p>
        <w:p w14:paraId="2E3EA244" w14:textId="67E48DE5" w:rsidR="00AF5200" w:rsidRDefault="00C6792B">
          <w:pPr>
            <w:pStyle w:val="Huisstijl-NAW"/>
          </w:pPr>
          <w:r>
            <w:t xml:space="preserve">2595 BD </w:t>
          </w:r>
          <w:r w:rsidR="00A85E81">
            <w:t xml:space="preserve"> DEN HAAG</w:t>
          </w:r>
          <w:r w:rsidR="00486354">
            <w:t xml:space="preserve"> </w:t>
          </w:r>
        </w:p>
      </w:tc>
    </w:tr>
    <w:tr w:rsidR="00AF5200" w14:paraId="74BE5989" w14:textId="77777777" w:rsidTr="009E2051">
      <w:trPr>
        <w:trHeight w:hRule="exact" w:val="400"/>
      </w:trPr>
      <w:tc>
        <w:tcPr>
          <w:tcW w:w="7520" w:type="dxa"/>
          <w:gridSpan w:val="2"/>
        </w:tcPr>
        <w:p w14:paraId="47E34441"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F5200" w14:paraId="5583FABA" w14:textId="77777777" w:rsidTr="009E2051">
      <w:trPr>
        <w:trHeight w:val="240"/>
      </w:trPr>
      <w:tc>
        <w:tcPr>
          <w:tcW w:w="900" w:type="dxa"/>
        </w:tcPr>
        <w:p w14:paraId="457DDA80" w14:textId="77777777" w:rsidR="00527BD4" w:rsidRPr="007709EF" w:rsidRDefault="00C6792B" w:rsidP="00A50CF6">
          <w:pPr>
            <w:rPr>
              <w:szCs w:val="18"/>
            </w:rPr>
          </w:pPr>
          <w:r>
            <w:rPr>
              <w:szCs w:val="18"/>
            </w:rPr>
            <w:t>Datum</w:t>
          </w:r>
        </w:p>
      </w:tc>
      <w:tc>
        <w:tcPr>
          <w:tcW w:w="6620" w:type="dxa"/>
        </w:tcPr>
        <w:p w14:paraId="0834328D" w14:textId="42F72E92" w:rsidR="00527BD4" w:rsidRPr="007709EF" w:rsidRDefault="002C36CF" w:rsidP="00A50CF6">
          <w:r>
            <w:t>28 oktober 2026</w:t>
          </w:r>
        </w:p>
      </w:tc>
    </w:tr>
    <w:tr w:rsidR="00AF5200" w14:paraId="4379725A" w14:textId="77777777" w:rsidTr="009E2051">
      <w:trPr>
        <w:trHeight w:val="240"/>
      </w:trPr>
      <w:tc>
        <w:tcPr>
          <w:tcW w:w="900" w:type="dxa"/>
        </w:tcPr>
        <w:p w14:paraId="4336918E" w14:textId="77777777" w:rsidR="00527BD4" w:rsidRPr="007709EF" w:rsidRDefault="00C6792B" w:rsidP="00A50CF6">
          <w:pPr>
            <w:rPr>
              <w:szCs w:val="18"/>
            </w:rPr>
          </w:pPr>
          <w:r>
            <w:rPr>
              <w:szCs w:val="18"/>
            </w:rPr>
            <w:t>Betreft</w:t>
          </w:r>
        </w:p>
      </w:tc>
      <w:tc>
        <w:tcPr>
          <w:tcW w:w="6620" w:type="dxa"/>
        </w:tcPr>
        <w:p w14:paraId="1F7AC237" w14:textId="159AECB6" w:rsidR="00527BD4" w:rsidRPr="007709EF" w:rsidRDefault="00753BBE" w:rsidP="00A50CF6">
          <w:r>
            <w:t xml:space="preserve">Vogelgriepsituatie en aanscherpen </w:t>
          </w:r>
          <w:r w:rsidR="00915EF9">
            <w:t xml:space="preserve">maatregelen </w:t>
          </w:r>
        </w:p>
      </w:tc>
    </w:tr>
  </w:tbl>
  <w:p w14:paraId="2524AD48"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83ADC60">
      <w:start w:val="1"/>
      <w:numFmt w:val="bullet"/>
      <w:pStyle w:val="Lijstopsomteken"/>
      <w:lvlText w:val="•"/>
      <w:lvlJc w:val="left"/>
      <w:pPr>
        <w:tabs>
          <w:tab w:val="num" w:pos="227"/>
        </w:tabs>
        <w:ind w:left="227" w:hanging="227"/>
      </w:pPr>
      <w:rPr>
        <w:rFonts w:ascii="Verdana" w:hAnsi="Verdana" w:hint="default"/>
        <w:sz w:val="18"/>
        <w:szCs w:val="18"/>
      </w:rPr>
    </w:lvl>
    <w:lvl w:ilvl="1" w:tplc="F07A307C" w:tentative="1">
      <w:start w:val="1"/>
      <w:numFmt w:val="bullet"/>
      <w:lvlText w:val="o"/>
      <w:lvlJc w:val="left"/>
      <w:pPr>
        <w:tabs>
          <w:tab w:val="num" w:pos="1440"/>
        </w:tabs>
        <w:ind w:left="1440" w:hanging="360"/>
      </w:pPr>
      <w:rPr>
        <w:rFonts w:ascii="Courier New" w:hAnsi="Courier New" w:cs="Courier New" w:hint="default"/>
      </w:rPr>
    </w:lvl>
    <w:lvl w:ilvl="2" w:tplc="740C8386" w:tentative="1">
      <w:start w:val="1"/>
      <w:numFmt w:val="bullet"/>
      <w:lvlText w:val=""/>
      <w:lvlJc w:val="left"/>
      <w:pPr>
        <w:tabs>
          <w:tab w:val="num" w:pos="2160"/>
        </w:tabs>
        <w:ind w:left="2160" w:hanging="360"/>
      </w:pPr>
      <w:rPr>
        <w:rFonts w:ascii="Wingdings" w:hAnsi="Wingdings" w:hint="default"/>
      </w:rPr>
    </w:lvl>
    <w:lvl w:ilvl="3" w:tplc="22A447EE" w:tentative="1">
      <w:start w:val="1"/>
      <w:numFmt w:val="bullet"/>
      <w:lvlText w:val=""/>
      <w:lvlJc w:val="left"/>
      <w:pPr>
        <w:tabs>
          <w:tab w:val="num" w:pos="2880"/>
        </w:tabs>
        <w:ind w:left="2880" w:hanging="360"/>
      </w:pPr>
      <w:rPr>
        <w:rFonts w:ascii="Symbol" w:hAnsi="Symbol" w:hint="default"/>
      </w:rPr>
    </w:lvl>
    <w:lvl w:ilvl="4" w:tplc="FEBC082E" w:tentative="1">
      <w:start w:val="1"/>
      <w:numFmt w:val="bullet"/>
      <w:lvlText w:val="o"/>
      <w:lvlJc w:val="left"/>
      <w:pPr>
        <w:tabs>
          <w:tab w:val="num" w:pos="3600"/>
        </w:tabs>
        <w:ind w:left="3600" w:hanging="360"/>
      </w:pPr>
      <w:rPr>
        <w:rFonts w:ascii="Courier New" w:hAnsi="Courier New" w:cs="Courier New" w:hint="default"/>
      </w:rPr>
    </w:lvl>
    <w:lvl w:ilvl="5" w:tplc="3D46009A" w:tentative="1">
      <w:start w:val="1"/>
      <w:numFmt w:val="bullet"/>
      <w:lvlText w:val=""/>
      <w:lvlJc w:val="left"/>
      <w:pPr>
        <w:tabs>
          <w:tab w:val="num" w:pos="4320"/>
        </w:tabs>
        <w:ind w:left="4320" w:hanging="360"/>
      </w:pPr>
      <w:rPr>
        <w:rFonts w:ascii="Wingdings" w:hAnsi="Wingdings" w:hint="default"/>
      </w:rPr>
    </w:lvl>
    <w:lvl w:ilvl="6" w:tplc="57BC4AD8" w:tentative="1">
      <w:start w:val="1"/>
      <w:numFmt w:val="bullet"/>
      <w:lvlText w:val=""/>
      <w:lvlJc w:val="left"/>
      <w:pPr>
        <w:tabs>
          <w:tab w:val="num" w:pos="5040"/>
        </w:tabs>
        <w:ind w:left="5040" w:hanging="360"/>
      </w:pPr>
      <w:rPr>
        <w:rFonts w:ascii="Symbol" w:hAnsi="Symbol" w:hint="default"/>
      </w:rPr>
    </w:lvl>
    <w:lvl w:ilvl="7" w:tplc="AA7E2D12" w:tentative="1">
      <w:start w:val="1"/>
      <w:numFmt w:val="bullet"/>
      <w:lvlText w:val="o"/>
      <w:lvlJc w:val="left"/>
      <w:pPr>
        <w:tabs>
          <w:tab w:val="num" w:pos="5760"/>
        </w:tabs>
        <w:ind w:left="5760" w:hanging="360"/>
      </w:pPr>
      <w:rPr>
        <w:rFonts w:ascii="Courier New" w:hAnsi="Courier New" w:cs="Courier New" w:hint="default"/>
      </w:rPr>
    </w:lvl>
    <w:lvl w:ilvl="8" w:tplc="56D829C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3026024">
      <w:start w:val="1"/>
      <w:numFmt w:val="bullet"/>
      <w:pStyle w:val="Lijstopsomteken2"/>
      <w:lvlText w:val="–"/>
      <w:lvlJc w:val="left"/>
      <w:pPr>
        <w:tabs>
          <w:tab w:val="num" w:pos="227"/>
        </w:tabs>
        <w:ind w:left="227" w:firstLine="0"/>
      </w:pPr>
      <w:rPr>
        <w:rFonts w:ascii="Verdana" w:hAnsi="Verdana" w:hint="default"/>
      </w:rPr>
    </w:lvl>
    <w:lvl w:ilvl="1" w:tplc="D566693E" w:tentative="1">
      <w:start w:val="1"/>
      <w:numFmt w:val="bullet"/>
      <w:lvlText w:val="o"/>
      <w:lvlJc w:val="left"/>
      <w:pPr>
        <w:tabs>
          <w:tab w:val="num" w:pos="1440"/>
        </w:tabs>
        <w:ind w:left="1440" w:hanging="360"/>
      </w:pPr>
      <w:rPr>
        <w:rFonts w:ascii="Courier New" w:hAnsi="Courier New" w:cs="Courier New" w:hint="default"/>
      </w:rPr>
    </w:lvl>
    <w:lvl w:ilvl="2" w:tplc="0DF61756" w:tentative="1">
      <w:start w:val="1"/>
      <w:numFmt w:val="bullet"/>
      <w:lvlText w:val=""/>
      <w:lvlJc w:val="left"/>
      <w:pPr>
        <w:tabs>
          <w:tab w:val="num" w:pos="2160"/>
        </w:tabs>
        <w:ind w:left="2160" w:hanging="360"/>
      </w:pPr>
      <w:rPr>
        <w:rFonts w:ascii="Wingdings" w:hAnsi="Wingdings" w:hint="default"/>
      </w:rPr>
    </w:lvl>
    <w:lvl w:ilvl="3" w:tplc="A526166A" w:tentative="1">
      <w:start w:val="1"/>
      <w:numFmt w:val="bullet"/>
      <w:lvlText w:val=""/>
      <w:lvlJc w:val="left"/>
      <w:pPr>
        <w:tabs>
          <w:tab w:val="num" w:pos="2880"/>
        </w:tabs>
        <w:ind w:left="2880" w:hanging="360"/>
      </w:pPr>
      <w:rPr>
        <w:rFonts w:ascii="Symbol" w:hAnsi="Symbol" w:hint="default"/>
      </w:rPr>
    </w:lvl>
    <w:lvl w:ilvl="4" w:tplc="68089270" w:tentative="1">
      <w:start w:val="1"/>
      <w:numFmt w:val="bullet"/>
      <w:lvlText w:val="o"/>
      <w:lvlJc w:val="left"/>
      <w:pPr>
        <w:tabs>
          <w:tab w:val="num" w:pos="3600"/>
        </w:tabs>
        <w:ind w:left="3600" w:hanging="360"/>
      </w:pPr>
      <w:rPr>
        <w:rFonts w:ascii="Courier New" w:hAnsi="Courier New" w:cs="Courier New" w:hint="default"/>
      </w:rPr>
    </w:lvl>
    <w:lvl w:ilvl="5" w:tplc="536CDC9A" w:tentative="1">
      <w:start w:val="1"/>
      <w:numFmt w:val="bullet"/>
      <w:lvlText w:val=""/>
      <w:lvlJc w:val="left"/>
      <w:pPr>
        <w:tabs>
          <w:tab w:val="num" w:pos="4320"/>
        </w:tabs>
        <w:ind w:left="4320" w:hanging="360"/>
      </w:pPr>
      <w:rPr>
        <w:rFonts w:ascii="Wingdings" w:hAnsi="Wingdings" w:hint="default"/>
      </w:rPr>
    </w:lvl>
    <w:lvl w:ilvl="6" w:tplc="82AEBDD8" w:tentative="1">
      <w:start w:val="1"/>
      <w:numFmt w:val="bullet"/>
      <w:lvlText w:val=""/>
      <w:lvlJc w:val="left"/>
      <w:pPr>
        <w:tabs>
          <w:tab w:val="num" w:pos="5040"/>
        </w:tabs>
        <w:ind w:left="5040" w:hanging="360"/>
      </w:pPr>
      <w:rPr>
        <w:rFonts w:ascii="Symbol" w:hAnsi="Symbol" w:hint="default"/>
      </w:rPr>
    </w:lvl>
    <w:lvl w:ilvl="7" w:tplc="A7AAD33E" w:tentative="1">
      <w:start w:val="1"/>
      <w:numFmt w:val="bullet"/>
      <w:lvlText w:val="o"/>
      <w:lvlJc w:val="left"/>
      <w:pPr>
        <w:tabs>
          <w:tab w:val="num" w:pos="5760"/>
        </w:tabs>
        <w:ind w:left="5760" w:hanging="360"/>
      </w:pPr>
      <w:rPr>
        <w:rFonts w:ascii="Courier New" w:hAnsi="Courier New" w:cs="Courier New" w:hint="default"/>
      </w:rPr>
    </w:lvl>
    <w:lvl w:ilvl="8" w:tplc="755CE09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2566B7"/>
    <w:multiLevelType w:val="hybridMultilevel"/>
    <w:tmpl w:val="A2AAF042"/>
    <w:lvl w:ilvl="0" w:tplc="3FF61BB0">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9466D7D"/>
    <w:multiLevelType w:val="multilevel"/>
    <w:tmpl w:val="4FD0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5441733">
    <w:abstractNumId w:val="10"/>
  </w:num>
  <w:num w:numId="2" w16cid:durableId="1708991738">
    <w:abstractNumId w:val="7"/>
  </w:num>
  <w:num w:numId="3" w16cid:durableId="1987393501">
    <w:abstractNumId w:val="6"/>
  </w:num>
  <w:num w:numId="4" w16cid:durableId="1350137859">
    <w:abstractNumId w:val="5"/>
  </w:num>
  <w:num w:numId="5" w16cid:durableId="408962592">
    <w:abstractNumId w:val="4"/>
  </w:num>
  <w:num w:numId="6" w16cid:durableId="1869484797">
    <w:abstractNumId w:val="8"/>
  </w:num>
  <w:num w:numId="7" w16cid:durableId="664092432">
    <w:abstractNumId w:val="3"/>
  </w:num>
  <w:num w:numId="8" w16cid:durableId="1228956763">
    <w:abstractNumId w:val="2"/>
  </w:num>
  <w:num w:numId="9" w16cid:durableId="1749110559">
    <w:abstractNumId w:val="1"/>
  </w:num>
  <w:num w:numId="10" w16cid:durableId="1642418095">
    <w:abstractNumId w:val="0"/>
  </w:num>
  <w:num w:numId="11" w16cid:durableId="2075810764">
    <w:abstractNumId w:val="9"/>
  </w:num>
  <w:num w:numId="12" w16cid:durableId="1544320801">
    <w:abstractNumId w:val="11"/>
  </w:num>
  <w:num w:numId="13" w16cid:durableId="503588237">
    <w:abstractNumId w:val="15"/>
  </w:num>
  <w:num w:numId="14" w16cid:durableId="1162741995">
    <w:abstractNumId w:val="12"/>
  </w:num>
  <w:num w:numId="15" w16cid:durableId="368186209">
    <w:abstractNumId w:val="13"/>
  </w:num>
  <w:num w:numId="16" w16cid:durableId="1947882129">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258E4"/>
    <w:rsid w:val="000301C7"/>
    <w:rsid w:val="00033CDD"/>
    <w:rsid w:val="000348C0"/>
    <w:rsid w:val="00034A84"/>
    <w:rsid w:val="00035E67"/>
    <w:rsid w:val="000366F3"/>
    <w:rsid w:val="0006024D"/>
    <w:rsid w:val="00064021"/>
    <w:rsid w:val="00071F28"/>
    <w:rsid w:val="00074079"/>
    <w:rsid w:val="00092799"/>
    <w:rsid w:val="00092C5F"/>
    <w:rsid w:val="000934EB"/>
    <w:rsid w:val="00096680"/>
    <w:rsid w:val="000A0F36"/>
    <w:rsid w:val="000A174A"/>
    <w:rsid w:val="000A3E0A"/>
    <w:rsid w:val="000A4D70"/>
    <w:rsid w:val="000A65AC"/>
    <w:rsid w:val="000B7281"/>
    <w:rsid w:val="000B7FAB"/>
    <w:rsid w:val="000C0163"/>
    <w:rsid w:val="000C1BA1"/>
    <w:rsid w:val="000C3EA9"/>
    <w:rsid w:val="000D0225"/>
    <w:rsid w:val="000D73D7"/>
    <w:rsid w:val="000E7895"/>
    <w:rsid w:val="000F1558"/>
    <w:rsid w:val="000F161D"/>
    <w:rsid w:val="000F4153"/>
    <w:rsid w:val="00121BF0"/>
    <w:rsid w:val="00123704"/>
    <w:rsid w:val="001270C7"/>
    <w:rsid w:val="00132540"/>
    <w:rsid w:val="00144B73"/>
    <w:rsid w:val="0014786A"/>
    <w:rsid w:val="001516A4"/>
    <w:rsid w:val="00151E5F"/>
    <w:rsid w:val="001536B3"/>
    <w:rsid w:val="001569AB"/>
    <w:rsid w:val="001622A8"/>
    <w:rsid w:val="00164D63"/>
    <w:rsid w:val="0016725C"/>
    <w:rsid w:val="001726F3"/>
    <w:rsid w:val="00173C51"/>
    <w:rsid w:val="00174CC2"/>
    <w:rsid w:val="00176CC6"/>
    <w:rsid w:val="00181BE4"/>
    <w:rsid w:val="00185576"/>
    <w:rsid w:val="00185951"/>
    <w:rsid w:val="00196B8B"/>
    <w:rsid w:val="001A2BEA"/>
    <w:rsid w:val="001A6D93"/>
    <w:rsid w:val="001B0A18"/>
    <w:rsid w:val="001B36C9"/>
    <w:rsid w:val="001C32EC"/>
    <w:rsid w:val="001C38BD"/>
    <w:rsid w:val="001C4D5A"/>
    <w:rsid w:val="001C680C"/>
    <w:rsid w:val="001E234B"/>
    <w:rsid w:val="001E34C6"/>
    <w:rsid w:val="001E5581"/>
    <w:rsid w:val="001E6117"/>
    <w:rsid w:val="001E6CFB"/>
    <w:rsid w:val="001E7124"/>
    <w:rsid w:val="001F3C70"/>
    <w:rsid w:val="00200D88"/>
    <w:rsid w:val="00201F68"/>
    <w:rsid w:val="00212F2A"/>
    <w:rsid w:val="00214817"/>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768BB"/>
    <w:rsid w:val="00280F74"/>
    <w:rsid w:val="00286998"/>
    <w:rsid w:val="00291AB7"/>
    <w:rsid w:val="0029422B"/>
    <w:rsid w:val="002B153C"/>
    <w:rsid w:val="002B52FC"/>
    <w:rsid w:val="002C2830"/>
    <w:rsid w:val="002C36CF"/>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2B8F"/>
    <w:rsid w:val="003A5290"/>
    <w:rsid w:val="003B0155"/>
    <w:rsid w:val="003B7EE7"/>
    <w:rsid w:val="003C2CCB"/>
    <w:rsid w:val="003D39EC"/>
    <w:rsid w:val="003E3DD5"/>
    <w:rsid w:val="003F07C6"/>
    <w:rsid w:val="003F1405"/>
    <w:rsid w:val="003F1F6B"/>
    <w:rsid w:val="003F2647"/>
    <w:rsid w:val="003F3757"/>
    <w:rsid w:val="003F38BD"/>
    <w:rsid w:val="003F44B7"/>
    <w:rsid w:val="004008E9"/>
    <w:rsid w:val="00413D48"/>
    <w:rsid w:val="00426BC7"/>
    <w:rsid w:val="00441AC2"/>
    <w:rsid w:val="0044249B"/>
    <w:rsid w:val="0045023C"/>
    <w:rsid w:val="004517F0"/>
    <w:rsid w:val="00451A5B"/>
    <w:rsid w:val="00452BCD"/>
    <w:rsid w:val="00452CEA"/>
    <w:rsid w:val="004553DA"/>
    <w:rsid w:val="0046148E"/>
    <w:rsid w:val="00465B52"/>
    <w:rsid w:val="0046708E"/>
    <w:rsid w:val="00472A65"/>
    <w:rsid w:val="00474463"/>
    <w:rsid w:val="00474B75"/>
    <w:rsid w:val="00483984"/>
    <w:rsid w:val="00483F0B"/>
    <w:rsid w:val="00486354"/>
    <w:rsid w:val="00494237"/>
    <w:rsid w:val="00496319"/>
    <w:rsid w:val="00497279"/>
    <w:rsid w:val="004A18E1"/>
    <w:rsid w:val="004A670A"/>
    <w:rsid w:val="004B5465"/>
    <w:rsid w:val="004B70F0"/>
    <w:rsid w:val="004D2CF5"/>
    <w:rsid w:val="004D505E"/>
    <w:rsid w:val="004D72CA"/>
    <w:rsid w:val="004E2242"/>
    <w:rsid w:val="004F27F6"/>
    <w:rsid w:val="004F42FF"/>
    <w:rsid w:val="004F44C2"/>
    <w:rsid w:val="00502512"/>
    <w:rsid w:val="00505262"/>
    <w:rsid w:val="0051132F"/>
    <w:rsid w:val="00516022"/>
    <w:rsid w:val="00521CEE"/>
    <w:rsid w:val="0052279E"/>
    <w:rsid w:val="00524FB4"/>
    <w:rsid w:val="00527BD4"/>
    <w:rsid w:val="00537A16"/>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1B1A"/>
    <w:rsid w:val="005B3814"/>
    <w:rsid w:val="005B463E"/>
    <w:rsid w:val="005C34E1"/>
    <w:rsid w:val="005C3FE0"/>
    <w:rsid w:val="005C740C"/>
    <w:rsid w:val="005D625B"/>
    <w:rsid w:val="005F4B5A"/>
    <w:rsid w:val="005F62D3"/>
    <w:rsid w:val="005F6D11"/>
    <w:rsid w:val="00600CF0"/>
    <w:rsid w:val="006048F4"/>
    <w:rsid w:val="0060660A"/>
    <w:rsid w:val="00613B1D"/>
    <w:rsid w:val="00617A44"/>
    <w:rsid w:val="006202B6"/>
    <w:rsid w:val="006247BE"/>
    <w:rsid w:val="00625CD0"/>
    <w:rsid w:val="0062627D"/>
    <w:rsid w:val="00627432"/>
    <w:rsid w:val="00634AB0"/>
    <w:rsid w:val="0064232B"/>
    <w:rsid w:val="006448E4"/>
    <w:rsid w:val="00645414"/>
    <w:rsid w:val="0065195F"/>
    <w:rsid w:val="00653606"/>
    <w:rsid w:val="006610E9"/>
    <w:rsid w:val="00661591"/>
    <w:rsid w:val="0066632F"/>
    <w:rsid w:val="00674A89"/>
    <w:rsid w:val="00674F3D"/>
    <w:rsid w:val="00677E10"/>
    <w:rsid w:val="00685545"/>
    <w:rsid w:val="006864B3"/>
    <w:rsid w:val="00692D64"/>
    <w:rsid w:val="00695EF3"/>
    <w:rsid w:val="006A10F8"/>
    <w:rsid w:val="006A2100"/>
    <w:rsid w:val="006A5C3B"/>
    <w:rsid w:val="006A72E0"/>
    <w:rsid w:val="006B0BF3"/>
    <w:rsid w:val="006B775E"/>
    <w:rsid w:val="006B7BC7"/>
    <w:rsid w:val="006B7D94"/>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2B82"/>
    <w:rsid w:val="00753BBE"/>
    <w:rsid w:val="00754FBF"/>
    <w:rsid w:val="007709EF"/>
    <w:rsid w:val="00783559"/>
    <w:rsid w:val="007856FF"/>
    <w:rsid w:val="0079551B"/>
    <w:rsid w:val="00797AA5"/>
    <w:rsid w:val="007A26BD"/>
    <w:rsid w:val="007A4105"/>
    <w:rsid w:val="007B4503"/>
    <w:rsid w:val="007C23B5"/>
    <w:rsid w:val="007C406E"/>
    <w:rsid w:val="007C5183"/>
    <w:rsid w:val="007C7573"/>
    <w:rsid w:val="007D4420"/>
    <w:rsid w:val="007E2B20"/>
    <w:rsid w:val="007E2B88"/>
    <w:rsid w:val="007F510A"/>
    <w:rsid w:val="007F5331"/>
    <w:rsid w:val="007F7753"/>
    <w:rsid w:val="00800CCA"/>
    <w:rsid w:val="00806120"/>
    <w:rsid w:val="00810C93"/>
    <w:rsid w:val="00812028"/>
    <w:rsid w:val="00812DD8"/>
    <w:rsid w:val="00813082"/>
    <w:rsid w:val="008131C3"/>
    <w:rsid w:val="00814D03"/>
    <w:rsid w:val="008165EF"/>
    <w:rsid w:val="00821FC1"/>
    <w:rsid w:val="00823AE2"/>
    <w:rsid w:val="00831412"/>
    <w:rsid w:val="0083178B"/>
    <w:rsid w:val="00833695"/>
    <w:rsid w:val="008336B7"/>
    <w:rsid w:val="00833A8E"/>
    <w:rsid w:val="00842CD8"/>
    <w:rsid w:val="008431FA"/>
    <w:rsid w:val="00845623"/>
    <w:rsid w:val="00846BAA"/>
    <w:rsid w:val="00847444"/>
    <w:rsid w:val="008547BA"/>
    <w:rsid w:val="008553C7"/>
    <w:rsid w:val="00856208"/>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E7F81"/>
    <w:rsid w:val="008F2584"/>
    <w:rsid w:val="008F3246"/>
    <w:rsid w:val="008F3C1B"/>
    <w:rsid w:val="008F508C"/>
    <w:rsid w:val="0090271B"/>
    <w:rsid w:val="00910642"/>
    <w:rsid w:val="00910DDF"/>
    <w:rsid w:val="009143D7"/>
    <w:rsid w:val="00915EF9"/>
    <w:rsid w:val="00930B13"/>
    <w:rsid w:val="009311C8"/>
    <w:rsid w:val="00933376"/>
    <w:rsid w:val="00933A2F"/>
    <w:rsid w:val="009716D8"/>
    <w:rsid w:val="009718F9"/>
    <w:rsid w:val="00972FB9"/>
    <w:rsid w:val="00975112"/>
    <w:rsid w:val="00981768"/>
    <w:rsid w:val="00983E8F"/>
    <w:rsid w:val="009850B1"/>
    <w:rsid w:val="0098788A"/>
    <w:rsid w:val="00994FDA"/>
    <w:rsid w:val="009A31BF"/>
    <w:rsid w:val="009A3B71"/>
    <w:rsid w:val="009A52E8"/>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27170"/>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31FD"/>
    <w:rsid w:val="00A83352"/>
    <w:rsid w:val="00A850A2"/>
    <w:rsid w:val="00A85E81"/>
    <w:rsid w:val="00A91FA3"/>
    <w:rsid w:val="00A927D3"/>
    <w:rsid w:val="00A957CA"/>
    <w:rsid w:val="00AA7FC9"/>
    <w:rsid w:val="00AB237D"/>
    <w:rsid w:val="00AB5933"/>
    <w:rsid w:val="00AD19B8"/>
    <w:rsid w:val="00AE013D"/>
    <w:rsid w:val="00AE0332"/>
    <w:rsid w:val="00AE11B7"/>
    <w:rsid w:val="00AE7F68"/>
    <w:rsid w:val="00AF2321"/>
    <w:rsid w:val="00AF5200"/>
    <w:rsid w:val="00AF52F6"/>
    <w:rsid w:val="00AF52FD"/>
    <w:rsid w:val="00AF54A8"/>
    <w:rsid w:val="00AF7237"/>
    <w:rsid w:val="00B0043A"/>
    <w:rsid w:val="00B00D75"/>
    <w:rsid w:val="00B0489A"/>
    <w:rsid w:val="00B070CB"/>
    <w:rsid w:val="00B11257"/>
    <w:rsid w:val="00B12456"/>
    <w:rsid w:val="00B14269"/>
    <w:rsid w:val="00B145F0"/>
    <w:rsid w:val="00B259C8"/>
    <w:rsid w:val="00B26CCF"/>
    <w:rsid w:val="00B30FC2"/>
    <w:rsid w:val="00B331A2"/>
    <w:rsid w:val="00B4133A"/>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168E0"/>
    <w:rsid w:val="00C206F1"/>
    <w:rsid w:val="00C217E1"/>
    <w:rsid w:val="00C219B1"/>
    <w:rsid w:val="00C368C7"/>
    <w:rsid w:val="00C4015B"/>
    <w:rsid w:val="00C40C60"/>
    <w:rsid w:val="00C52516"/>
    <w:rsid w:val="00C5258E"/>
    <w:rsid w:val="00C530C9"/>
    <w:rsid w:val="00C619A7"/>
    <w:rsid w:val="00C6792B"/>
    <w:rsid w:val="00C73D5F"/>
    <w:rsid w:val="00C8584E"/>
    <w:rsid w:val="00C90702"/>
    <w:rsid w:val="00C97C80"/>
    <w:rsid w:val="00CA2250"/>
    <w:rsid w:val="00CA47D3"/>
    <w:rsid w:val="00CA6533"/>
    <w:rsid w:val="00CA6A25"/>
    <w:rsid w:val="00CA6A3F"/>
    <w:rsid w:val="00CA7C99"/>
    <w:rsid w:val="00CC577F"/>
    <w:rsid w:val="00CC6290"/>
    <w:rsid w:val="00CC7BA8"/>
    <w:rsid w:val="00CD233D"/>
    <w:rsid w:val="00CD2F35"/>
    <w:rsid w:val="00CD362D"/>
    <w:rsid w:val="00CD440F"/>
    <w:rsid w:val="00CE101D"/>
    <w:rsid w:val="00CE1814"/>
    <w:rsid w:val="00CE1C84"/>
    <w:rsid w:val="00CE5055"/>
    <w:rsid w:val="00CF053F"/>
    <w:rsid w:val="00CF096C"/>
    <w:rsid w:val="00CF1A17"/>
    <w:rsid w:val="00D03737"/>
    <w:rsid w:val="00D0375A"/>
    <w:rsid w:val="00D0609E"/>
    <w:rsid w:val="00D078E1"/>
    <w:rsid w:val="00D100E9"/>
    <w:rsid w:val="00D17AF8"/>
    <w:rsid w:val="00D21E4B"/>
    <w:rsid w:val="00D23522"/>
    <w:rsid w:val="00D264D6"/>
    <w:rsid w:val="00D33BF0"/>
    <w:rsid w:val="00D33DE0"/>
    <w:rsid w:val="00D36447"/>
    <w:rsid w:val="00D365D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019C"/>
    <w:rsid w:val="00DF2583"/>
    <w:rsid w:val="00DF54D9"/>
    <w:rsid w:val="00DF7283"/>
    <w:rsid w:val="00E01A59"/>
    <w:rsid w:val="00E10DC6"/>
    <w:rsid w:val="00E11F8E"/>
    <w:rsid w:val="00E15881"/>
    <w:rsid w:val="00E16A8F"/>
    <w:rsid w:val="00E16B28"/>
    <w:rsid w:val="00E21DE3"/>
    <w:rsid w:val="00E307D1"/>
    <w:rsid w:val="00E3731D"/>
    <w:rsid w:val="00E51469"/>
    <w:rsid w:val="00E5207E"/>
    <w:rsid w:val="00E634E3"/>
    <w:rsid w:val="00E717C4"/>
    <w:rsid w:val="00E73DFA"/>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5F23"/>
    <w:rsid w:val="00EF60DC"/>
    <w:rsid w:val="00F00F54"/>
    <w:rsid w:val="00F03963"/>
    <w:rsid w:val="00F11068"/>
    <w:rsid w:val="00F1256D"/>
    <w:rsid w:val="00F13A4E"/>
    <w:rsid w:val="00F172BB"/>
    <w:rsid w:val="00F17B10"/>
    <w:rsid w:val="00F21BEF"/>
    <w:rsid w:val="00F2315B"/>
    <w:rsid w:val="00F41A6F"/>
    <w:rsid w:val="00F45A25"/>
    <w:rsid w:val="00F50F86"/>
    <w:rsid w:val="00F51EDB"/>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C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856208"/>
    <w:pPr>
      <w:ind w:left="720"/>
      <w:contextualSpacing/>
    </w:pPr>
  </w:style>
  <w:style w:type="paragraph" w:styleId="Revisie">
    <w:name w:val="Revision"/>
    <w:hidden/>
    <w:uiPriority w:val="99"/>
    <w:semiHidden/>
    <w:rsid w:val="000F4153"/>
    <w:rPr>
      <w:rFonts w:ascii="Verdana" w:hAnsi="Verdana"/>
      <w:sz w:val="18"/>
      <w:szCs w:val="24"/>
      <w:lang w:val="nl-NL" w:eastAsia="nl-NL"/>
    </w:rPr>
  </w:style>
  <w:style w:type="character" w:styleId="Verwijzingopmerking">
    <w:name w:val="annotation reference"/>
    <w:basedOn w:val="Standaardalinea-lettertype"/>
    <w:semiHidden/>
    <w:unhideWhenUsed/>
    <w:rsid w:val="000F4153"/>
    <w:rPr>
      <w:sz w:val="16"/>
      <w:szCs w:val="16"/>
    </w:rPr>
  </w:style>
  <w:style w:type="paragraph" w:styleId="Tekstopmerking">
    <w:name w:val="annotation text"/>
    <w:basedOn w:val="Standaard"/>
    <w:link w:val="TekstopmerkingChar"/>
    <w:unhideWhenUsed/>
    <w:rsid w:val="000F4153"/>
    <w:pPr>
      <w:spacing w:line="240" w:lineRule="auto"/>
    </w:pPr>
    <w:rPr>
      <w:sz w:val="20"/>
      <w:szCs w:val="20"/>
    </w:rPr>
  </w:style>
  <w:style w:type="character" w:customStyle="1" w:styleId="TekstopmerkingChar">
    <w:name w:val="Tekst opmerking Char"/>
    <w:basedOn w:val="Standaardalinea-lettertype"/>
    <w:link w:val="Tekstopmerking"/>
    <w:rsid w:val="000F4153"/>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0F4153"/>
    <w:rPr>
      <w:b/>
      <w:bCs/>
    </w:rPr>
  </w:style>
  <w:style w:type="character" w:customStyle="1" w:styleId="OnderwerpvanopmerkingChar">
    <w:name w:val="Onderwerp van opmerking Char"/>
    <w:basedOn w:val="TekstopmerkingChar"/>
    <w:link w:val="Onderwerpvanopmerking"/>
    <w:semiHidden/>
    <w:rsid w:val="000F4153"/>
    <w:rPr>
      <w:rFonts w:ascii="Verdana" w:hAnsi="Verdana"/>
      <w:b/>
      <w:bCs/>
      <w:lang w:val="nl-NL" w:eastAsia="nl-NL"/>
    </w:rPr>
  </w:style>
  <w:style w:type="paragraph" w:styleId="Normaalweb">
    <w:name w:val="Normal (Web)"/>
    <w:basedOn w:val="Standaard"/>
    <w:semiHidden/>
    <w:unhideWhenUsed/>
    <w:rsid w:val="00CA225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ap:Pages>
  <ap:Words>822</ap:Words>
  <ap:Characters>4525</ap:Characters>
  <ap:DocSecurity>0</ap:DocSecurity>
  <ap:Lines>37</ap:Lines>
  <ap:Paragraphs>10</ap:Paragraphs>
  <ap:ScaleCrop>false</ap:ScaleCrop>
  <ap:LinksUpToDate>false</ap:LinksUpToDate>
  <ap:CharactersWithSpaces>5337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2026-10-28T16:40:00.0000000Z</dcterms:created>
  <dcterms:modified xsi:type="dcterms:W3CDTF">2026-10-28T16:40:00.0000000Z</dcterms:modified>
  <dc:description>------------------------</dc:description>
  <dc:subject/>
  <keywords/>
  <version/>
  <category/>
</coreProperties>
</file>