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="00405284" w:rsidTr="00F56F53" w14:paraId="058D51C1" w14:textId="77777777">
        <w:tc>
          <w:tcPr>
            <w:tcW w:w="2160" w:type="dxa"/>
          </w:tcPr>
          <w:p w:rsidRPr="00A273D8" w:rsidR="007E4BC1" w:rsidP="00453E3E" w:rsidRDefault="00CC04D6" w14:paraId="49ADAEE1" w14:textId="77777777">
            <w:pPr>
              <w:spacing w:after="92"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Onderwijspersoneel en Primair Onderwijs</w:t>
            </w:r>
          </w:p>
          <w:p w:rsidRPr="00A273D8" w:rsidR="007E4BC1" w:rsidP="00E63128" w:rsidRDefault="007E4BC1" w14:paraId="2015F60F" w14:textId="7A0DECCC">
            <w:pPr>
              <w:spacing w:after="92" w:line="180" w:lineRule="exact"/>
              <w:rPr>
                <w:sz w:val="13"/>
                <w:szCs w:val="13"/>
              </w:rPr>
            </w:pPr>
          </w:p>
        </w:tc>
      </w:tr>
      <w:tr w:rsidR="00405284" w:rsidTr="00F56F53" w14:paraId="1318CC64" w14:textId="77777777">
        <w:trPr>
          <w:trHeight w:val="450"/>
        </w:trPr>
        <w:tc>
          <w:tcPr>
            <w:tcW w:w="2160" w:type="dxa"/>
          </w:tcPr>
          <w:p w:rsidRPr="00A273D8" w:rsidR="007E4BC1" w:rsidP="00453E3E" w:rsidRDefault="00CC04D6" w14:paraId="19860459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 w:rsidRPr="00A273D8">
              <w:rPr>
                <w:b/>
                <w:sz w:val="13"/>
                <w:szCs w:val="13"/>
              </w:rPr>
              <w:t>Datum</w:t>
            </w:r>
          </w:p>
          <w:p w:rsidRPr="00A273D8" w:rsidR="007E4BC1" w:rsidP="00453E3E" w:rsidRDefault="00CC04D6" w14:paraId="45619CC1" w14:textId="77777777">
            <w:pPr>
              <w:spacing w:after="92" w:line="180" w:lineRule="exact"/>
              <w:rPr>
                <w:sz w:val="13"/>
                <w:szCs w:val="13"/>
              </w:rPr>
            </w:pPr>
            <w:r>
              <w:rPr>
                <w:noProof/>
                <w:sz w:val="13"/>
                <w:szCs w:val="13"/>
              </w:rPr>
              <w:t>20 oktober 2026</w:t>
            </w:r>
          </w:p>
          <w:p w:rsidR="007E4BC1" w:rsidP="00E63128" w:rsidRDefault="00CC04D6" w14:paraId="4CC76A76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 w:rsidRPr="00A273D8">
              <w:rPr>
                <w:b/>
                <w:sz w:val="13"/>
                <w:szCs w:val="13"/>
              </w:rPr>
              <w:t>Re</w:t>
            </w:r>
            <w:r>
              <w:rPr>
                <w:b/>
                <w:sz w:val="13"/>
                <w:szCs w:val="13"/>
              </w:rPr>
              <w:t>ferentie</w:t>
            </w:r>
          </w:p>
          <w:p w:rsidRPr="00F06766" w:rsidR="007E4BC1" w:rsidP="00E63128" w:rsidRDefault="00CC04D6" w14:paraId="194BFC3F" w14:textId="57B67DAC">
            <w:pPr>
              <w:spacing w:after="92" w:line="180" w:lineRule="exact"/>
              <w:rPr>
                <w:sz w:val="13"/>
                <w:szCs w:val="13"/>
              </w:rPr>
            </w:pPr>
            <w:r w:rsidRPr="00CC04D6">
              <w:rPr>
                <w:sz w:val="13"/>
                <w:szCs w:val="13"/>
              </w:rPr>
              <w:t>66840997</w:t>
            </w:r>
          </w:p>
        </w:tc>
      </w:tr>
      <w:tr w:rsidR="00405284" w:rsidTr="00F56F53" w14:paraId="6E57461C" w14:textId="77777777">
        <w:trPr>
          <w:trHeight w:val="225"/>
        </w:trPr>
        <w:tc>
          <w:tcPr>
            <w:tcW w:w="2160" w:type="dxa"/>
          </w:tcPr>
          <w:p w:rsidR="007E4BC1" w:rsidP="00453E3E" w:rsidRDefault="00CC04D6" w14:paraId="3965C117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 w:rsidRPr="00F06766">
              <w:rPr>
                <w:b/>
                <w:sz w:val="13"/>
                <w:szCs w:val="13"/>
              </w:rPr>
              <w:t>Bijlagen</w:t>
            </w:r>
          </w:p>
          <w:p w:rsidR="007E4BC1" w:rsidP="00E63128" w:rsidRDefault="00CC04D6" w14:paraId="0FAD6201" w14:textId="77777777">
            <w:pPr>
              <w:spacing w:after="92"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1. Oplegbrief</w:t>
            </w:r>
          </w:p>
          <w:p w:rsidR="00405284" w:rsidRDefault="00CC04D6" w14:paraId="09958141" w14:textId="77777777">
            <w:pPr>
              <w:spacing w:after="92"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2. Reactie Inspectie van het Onderwijs</w:t>
            </w:r>
          </w:p>
          <w:p w:rsidRPr="008B6F54" w:rsidR="007E4BC1" w:rsidP="00453E3E" w:rsidRDefault="007E4BC1" w14:paraId="478C59A1" w14:textId="77777777">
            <w:pPr>
              <w:spacing w:line="92" w:lineRule="exact"/>
              <w:rPr>
                <w:sz w:val="2"/>
                <w:szCs w:val="2"/>
              </w:rPr>
            </w:pPr>
          </w:p>
        </w:tc>
      </w:tr>
      <w:tr w:rsidR="00405284" w:rsidTr="00F56F53" w14:paraId="706FBF2B" w14:textId="77777777">
        <w:trPr>
          <w:trHeight w:val="225"/>
        </w:trPr>
        <w:tc>
          <w:tcPr>
            <w:tcW w:w="2160" w:type="dxa"/>
          </w:tcPr>
          <w:p w:rsidRPr="00564783" w:rsidR="007E4BC1" w:rsidP="00E63128" w:rsidRDefault="00CC04D6" w14:paraId="25298B19" w14:textId="77777777">
            <w:pPr>
              <w:spacing w:line="180" w:lineRule="exact"/>
              <w:rPr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 xml:space="preserve">Extern </w:t>
            </w:r>
            <w:r w:rsidR="002646EA">
              <w:rPr>
                <w:b/>
                <w:bCs/>
                <w:sz w:val="13"/>
                <w:szCs w:val="13"/>
              </w:rPr>
              <w:t>OCW afgestemd</w:t>
            </w:r>
          </w:p>
          <w:p w:rsidRPr="00893CD5" w:rsidR="00893CD5" w:rsidP="00893CD5" w:rsidRDefault="00CC04D6" w14:paraId="45C9F95A" w14:textId="77777777">
            <w:pPr>
              <w:spacing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Inspectie van het Onderwijs</w:t>
            </w:r>
          </w:p>
        </w:tc>
      </w:tr>
      <w:tr w:rsidR="00405284" w:rsidTr="00F56F53" w14:paraId="1BB4408F" w14:textId="77777777">
        <w:trPr>
          <w:trHeight w:val="225"/>
        </w:trPr>
        <w:tc>
          <w:tcPr>
            <w:tcW w:w="2160" w:type="dxa"/>
          </w:tcPr>
          <w:p w:rsidRPr="00FC3557" w:rsidR="007E4BC1" w:rsidP="00FC3557" w:rsidRDefault="007E4BC1" w14:paraId="0A05CDC9" w14:textId="77777777">
            <w:pPr>
              <w:spacing w:line="180" w:lineRule="exact"/>
              <w:rPr>
                <w:b/>
                <w:sz w:val="13"/>
                <w:szCs w:val="13"/>
              </w:rPr>
            </w:pPr>
          </w:p>
        </w:tc>
      </w:tr>
    </w:tbl>
    <w:p w:rsidR="00834D38" w:rsidP="00453E3E" w:rsidRDefault="00834D38" w14:paraId="6D1D6BB0" w14:textId="77777777"/>
    <w:p w:rsidRPr="00A61CD8" w:rsidR="007A7D1F" w:rsidP="007A7D1F" w:rsidRDefault="00CC04D6" w14:paraId="07D52F8E" w14:textId="77777777">
      <w:pPr>
        <w:pStyle w:val="Kop1"/>
      </w:pPr>
      <w:bookmarkStart w:name="_Hlk89348380" w:id="0"/>
      <w:r w:rsidRPr="00A61CD8">
        <w:t>Aanleiding</w:t>
      </w:r>
    </w:p>
    <w:p w:rsidRPr="00A61CD8" w:rsidR="00A61CD8" w:rsidP="00A61CD8" w:rsidRDefault="00A61CD8" w14:paraId="3E4FD8ED" w14:textId="12730906">
      <w:bookmarkStart w:name="bm_Besluit" w:id="1"/>
      <w:r w:rsidRPr="00A61CD8">
        <w:t>In het commissiedebat stichting, sturing en toezicht (14 oktober) heeft u toegezegd dat de Inspectie van het Onderwijs (hierna:</w:t>
      </w:r>
    </w:p>
    <w:p w:rsidRPr="00A61CD8" w:rsidR="00A61CD8" w:rsidP="00A61CD8" w:rsidRDefault="00A61CD8" w14:paraId="1841D5DD" w14:textId="77777777">
      <w:proofErr w:type="gramStart"/>
      <w:r w:rsidRPr="00A61CD8">
        <w:t>de</w:t>
      </w:r>
      <w:proofErr w:type="gramEnd"/>
      <w:r w:rsidRPr="00A61CD8">
        <w:t xml:space="preserve"> inspectie) met een reactie komt op het verzoek van de commissie om het</w:t>
      </w:r>
    </w:p>
    <w:p w:rsidRPr="00A61CD8" w:rsidR="00AC7893" w:rsidP="00A61CD8" w:rsidRDefault="00A61CD8" w14:paraId="1DFD5F22" w14:textId="0808DC08">
      <w:proofErr w:type="gramStart"/>
      <w:r w:rsidRPr="00A61CD8">
        <w:t>schoolplan</w:t>
      </w:r>
      <w:proofErr w:type="gramEnd"/>
      <w:r w:rsidRPr="00A61CD8">
        <w:t xml:space="preserve"> van de Renaissanceschool te delen voor de begrotingsbehandeling.</w:t>
      </w:r>
    </w:p>
    <w:p w:rsidRPr="00A61CD8" w:rsidR="007A7D1F" w:rsidP="007A7D1F" w:rsidRDefault="00CC04D6" w14:paraId="1C37514D" w14:textId="77777777">
      <w:pPr>
        <w:pStyle w:val="Kop1"/>
      </w:pPr>
      <w:r w:rsidRPr="00A61CD8">
        <w:t>Geadviseerd besluit</w:t>
      </w:r>
    </w:p>
    <w:p w:rsidRPr="00A61CD8" w:rsidR="007A7D1F" w:rsidP="007A7D1F" w:rsidRDefault="00A61CD8" w14:paraId="1136C86C" w14:textId="5DCDE121">
      <w:r w:rsidRPr="00A61CD8">
        <w:t>Reactie van de inspectie versturen aan de Tweede Kamer.</w:t>
      </w:r>
    </w:p>
    <w:bookmarkEnd w:id="1"/>
    <w:p w:rsidRPr="00A61CD8" w:rsidR="007A7D1F" w:rsidP="007A7D1F" w:rsidRDefault="00CC04D6" w14:paraId="7DB39BB7" w14:textId="77777777">
      <w:pPr>
        <w:pStyle w:val="Kop1"/>
        <w:rPr>
          <w:rFonts w:eastAsiaTheme="minorHAnsi"/>
        </w:rPr>
      </w:pPr>
      <w:r w:rsidRPr="00A61CD8">
        <w:t>Kernpunten</w:t>
      </w:r>
    </w:p>
    <w:p w:rsidRPr="00A61CD8" w:rsidR="007A7D1F" w:rsidP="00A61CD8" w:rsidRDefault="00A61CD8" w14:paraId="6E69BC6E" w14:textId="34831FF1">
      <w:pPr>
        <w:pStyle w:val="Lijstalinea"/>
        <w:numPr>
          <w:ilvl w:val="0"/>
          <w:numId w:val="17"/>
        </w:numPr>
      </w:pPr>
      <w:r w:rsidRPr="00A61CD8">
        <w:t xml:space="preserve">De inspectie heeft het verzoek van de Tweede Kamer doorgegeven aan het schoolbestuur van de Renaissanceschool. </w:t>
      </w:r>
    </w:p>
    <w:p w:rsidR="006E5B39" w:rsidP="00A61CD8" w:rsidRDefault="00A61CD8" w14:paraId="1BAB2E6B" w14:textId="77777777">
      <w:pPr>
        <w:pStyle w:val="Lijstalinea"/>
        <w:numPr>
          <w:ilvl w:val="0"/>
          <w:numId w:val="17"/>
        </w:numPr>
      </w:pPr>
      <w:r w:rsidRPr="00A61CD8">
        <w:t>Het schoolbestuur heeft daarop aangegeven haar schoolplan zelf</w:t>
      </w:r>
      <w:r w:rsidR="00AA0031">
        <w:t xml:space="preserve">, op </w:t>
      </w:r>
    </w:p>
    <w:p w:rsidRPr="00A61CD8" w:rsidR="00A61CD8" w:rsidP="006E5B39" w:rsidRDefault="00AA0031" w14:paraId="5F9C72FE" w14:textId="17A1223D">
      <w:pPr>
        <w:pStyle w:val="Lijstalinea"/>
      </w:pPr>
      <w:r>
        <w:t>19 oktober,</w:t>
      </w:r>
      <w:r w:rsidRPr="00A61CD8" w:rsidR="00A61CD8">
        <w:t xml:space="preserve"> naar de Tweede Kamer te sturen</w:t>
      </w:r>
      <w:r>
        <w:t>.</w:t>
      </w:r>
    </w:p>
    <w:p w:rsidRPr="00A61CD8" w:rsidR="00A61CD8" w:rsidP="00A61CD8" w:rsidRDefault="00A61CD8" w14:paraId="6FD3A429" w14:textId="333B3366">
      <w:pPr>
        <w:pStyle w:val="Lijstalinea"/>
        <w:numPr>
          <w:ilvl w:val="0"/>
          <w:numId w:val="17"/>
        </w:numPr>
      </w:pPr>
      <w:r w:rsidRPr="00A61CD8">
        <w:t xml:space="preserve">In de reactie geeft de inspectie aan waarom zij terughoudend is met het delen van informatie over lopende toezichtactiviteiten. </w:t>
      </w:r>
    </w:p>
    <w:p w:rsidR="007A7D1F" w:rsidP="007A7D1F" w:rsidRDefault="00CC04D6" w14:paraId="696EB907" w14:textId="77777777">
      <w:pPr>
        <w:pStyle w:val="Kop1"/>
      </w:pPr>
      <w:r>
        <w:t>Toelichting</w:t>
      </w:r>
    </w:p>
    <w:p w:rsidRPr="00A61CD8" w:rsidR="007A7D1F" w:rsidP="00A61CD8" w:rsidRDefault="00A61CD8" w14:paraId="1A1F580E" w14:textId="02EAF369">
      <w:pPr>
        <w:pStyle w:val="Lijstalinea"/>
        <w:numPr>
          <w:ilvl w:val="0"/>
          <w:numId w:val="17"/>
        </w:numPr>
      </w:pPr>
      <w:r w:rsidRPr="00A61CD8">
        <w:t xml:space="preserve">Het verzoek </w:t>
      </w:r>
      <w:r>
        <w:t xml:space="preserve">om het schoolplan te delen werd gedaan door het lid Rooderkerk (D66) en onder andere ondersteund door de leden Moorman (Pro) en Boomsma (JA21). </w:t>
      </w:r>
    </w:p>
    <w:p w:rsidRPr="00A61CD8" w:rsidR="007A7D1F" w:rsidP="007A7D1F" w:rsidRDefault="00CC04D6" w14:paraId="3F81DC8A" w14:textId="77777777">
      <w:pPr>
        <w:pStyle w:val="Kop1"/>
        <w:rPr>
          <w:rFonts w:eastAsiaTheme="minorHAnsi"/>
        </w:rPr>
      </w:pPr>
      <w:r w:rsidRPr="00A61CD8">
        <w:t>Informatie die niet openbaar gemaakt kan worden</w:t>
      </w:r>
    </w:p>
    <w:bookmarkEnd w:id="0"/>
    <w:p w:rsidRPr="00A61CD8" w:rsidR="003C729E" w:rsidP="00C20DFC" w:rsidRDefault="00A61CD8" w14:paraId="3197B6B7" w14:textId="7637E5AD">
      <w:r w:rsidRPr="00A61CD8">
        <w:t xml:space="preserve">Geen </w:t>
      </w:r>
    </w:p>
    <w:p w:rsidR="002A3F11" w:rsidP="007B4CCE" w:rsidRDefault="002A3F11" w14:paraId="24495449" w14:textId="77777777"/>
    <w:p w:rsidRPr="007B4CCE" w:rsidR="003C729E" w:rsidP="007B4CCE" w:rsidRDefault="003C729E" w14:paraId="2C334B23" w14:textId="77777777"/>
    <w:p w:rsidR="004F4548" w:rsidRDefault="004F4548" w14:paraId="46D656A8" w14:textId="77777777"/>
    <w:sectPr w:rsidR="004F4548" w:rsidSect="00F72B08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 w:code="9"/>
      <w:pgMar w:top="3180" w:right="2818" w:bottom="1077" w:left="1588" w:header="2398" w:footer="624" w:gutter="0"/>
      <w:pgNumType w:start="1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F0BA7" w14:textId="77777777" w:rsidR="00607194" w:rsidRDefault="00607194">
      <w:r>
        <w:separator/>
      </w:r>
    </w:p>
    <w:p w14:paraId="5B8EE127" w14:textId="77777777" w:rsidR="00607194" w:rsidRDefault="00607194"/>
  </w:endnote>
  <w:endnote w:type="continuationSeparator" w:id="0">
    <w:p w14:paraId="7A101D89" w14:textId="77777777" w:rsidR="00607194" w:rsidRDefault="00607194">
      <w:r>
        <w:continuationSeparator/>
      </w:r>
    </w:p>
    <w:p w14:paraId="574A0D99" w14:textId="77777777" w:rsidR="00607194" w:rsidRDefault="006071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ADA32" w14:textId="77777777" w:rsidR="00137AC0" w:rsidRPr="00BC3B53" w:rsidRDefault="00137AC0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405284" w14:paraId="486997C8" w14:textId="77777777" w:rsidTr="001E4C6B">
      <w:trPr>
        <w:trHeight w:hRule="exact" w:val="240"/>
      </w:trPr>
      <w:tc>
        <w:tcPr>
          <w:tcW w:w="7601" w:type="dxa"/>
        </w:tcPr>
        <w:p w14:paraId="2101A1E8" w14:textId="77777777" w:rsidR="00137AC0" w:rsidRDefault="00137AC0" w:rsidP="003F1F6B">
          <w:pPr>
            <w:pStyle w:val="Huisstijl-Rubricering"/>
          </w:pPr>
        </w:p>
      </w:tc>
      <w:tc>
        <w:tcPr>
          <w:tcW w:w="2156" w:type="dxa"/>
        </w:tcPr>
        <w:p w14:paraId="56AD10C7" w14:textId="7F4B4DC1" w:rsidR="00137AC0" w:rsidRPr="00236CFE" w:rsidRDefault="00CC04D6" w:rsidP="003F1F6B">
          <w:pPr>
            <w:pStyle w:val="Huisstijl-Paginanummering"/>
          </w:pPr>
          <w:r w:rsidRPr="00CB7ABA">
            <w:t xml:space="preserve">Pagina </w:t>
          </w:r>
          <w:r w:rsidRPr="00CB7ABA">
            <w:fldChar w:fldCharType="begin"/>
          </w:r>
          <w:r w:rsidRPr="00CB7ABA">
            <w:instrText xml:space="preserve"> PAGE   \* MERGEFORMAT </w:instrText>
          </w:r>
          <w:r w:rsidRPr="00CB7ABA">
            <w:fldChar w:fldCharType="separate"/>
          </w:r>
          <w:r w:rsidR="006E7055">
            <w:t>2</w:t>
          </w:r>
          <w:r w:rsidRPr="00CB7ABA">
            <w:fldChar w:fldCharType="end"/>
          </w:r>
          <w:r w:rsidRPr="00CB7ABA">
            <w:t xml:space="preserve"> van </w:t>
          </w:r>
          <w:r w:rsidR="00BF52BD">
            <w:fldChar w:fldCharType="begin"/>
          </w:r>
          <w:r>
            <w:instrText xml:space="preserve"> SECTIONPAGES   \* MERGEFORMAT </w:instrText>
          </w:r>
          <w:r w:rsidR="00BF52BD">
            <w:fldChar w:fldCharType="separate"/>
          </w:r>
          <w:r w:rsidR="00A61CD8">
            <w:t>2</w:t>
          </w:r>
          <w:r w:rsidR="00BF52BD">
            <w:fldChar w:fldCharType="end"/>
          </w:r>
        </w:p>
      </w:tc>
    </w:tr>
  </w:tbl>
  <w:p w14:paraId="15F0A64E" w14:textId="77777777" w:rsidR="00137AC0" w:rsidRPr="00BC3B53" w:rsidRDefault="00137AC0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13"/>
      <w:gridCol w:w="2058"/>
    </w:tblGrid>
    <w:tr w:rsidR="00405284" w14:paraId="17A67840" w14:textId="77777777" w:rsidTr="00301C26">
      <w:trPr>
        <w:trHeight w:hRule="exact" w:val="240"/>
      </w:trPr>
      <w:tc>
        <w:tcPr>
          <w:tcW w:w="7713" w:type="dxa"/>
        </w:tcPr>
        <w:p w14:paraId="68E7B0C9" w14:textId="77777777" w:rsidR="00137AC0" w:rsidRDefault="00137AC0" w:rsidP="008C356D">
          <w:pPr>
            <w:pStyle w:val="Huisstijl-Rubricering"/>
          </w:pPr>
        </w:p>
      </w:tc>
      <w:tc>
        <w:tcPr>
          <w:tcW w:w="2058" w:type="dxa"/>
        </w:tcPr>
        <w:p w14:paraId="1B75F78C" w14:textId="2D06AFE3" w:rsidR="00137AC0" w:rsidRPr="00CB7ABA" w:rsidRDefault="00CC04D6" w:rsidP="00CB7ABA">
          <w:pPr>
            <w:pStyle w:val="Huisstijl-Paginanummering"/>
          </w:pPr>
          <w:r w:rsidRPr="00CB7ABA">
            <w:t xml:space="preserve">Pagina </w:t>
          </w:r>
          <w:r w:rsidRPr="00CB7ABA">
            <w:fldChar w:fldCharType="begin"/>
          </w:r>
          <w:r w:rsidRPr="00CB7ABA">
            <w:instrText xml:space="preserve"> PAGE   \* MERGEFORMAT </w:instrText>
          </w:r>
          <w:r w:rsidRPr="00CB7ABA">
            <w:fldChar w:fldCharType="separate"/>
          </w:r>
          <w:r w:rsidR="006E7055">
            <w:t>1</w:t>
          </w:r>
          <w:r w:rsidRPr="00CB7ABA">
            <w:fldChar w:fldCharType="end"/>
          </w:r>
          <w:r w:rsidRPr="00CB7ABA">
            <w:t xml:space="preserve"> van</w:t>
          </w:r>
          <w:r w:rsidRPr="00CB7ABA">
            <w:rPr>
              <w:rStyle w:val="Huisstijl-GegevenCharChar"/>
            </w:rPr>
            <w:t xml:space="preserve"> </w:t>
          </w:r>
          <w:r w:rsidR="00A975D9">
            <w:fldChar w:fldCharType="begin"/>
          </w:r>
          <w:r>
            <w:instrText xml:space="preserve"> SECTIONPAGES   \* MERGEFORMAT </w:instrText>
          </w:r>
          <w:r w:rsidR="00A975D9">
            <w:fldChar w:fldCharType="separate"/>
          </w:r>
          <w:r w:rsidR="006D38B2">
            <w:t>1</w:t>
          </w:r>
          <w:r w:rsidR="00A975D9">
            <w:fldChar w:fldCharType="end"/>
          </w:r>
        </w:p>
      </w:tc>
    </w:tr>
  </w:tbl>
  <w:p w14:paraId="685FE02D" w14:textId="77777777" w:rsidR="00137AC0" w:rsidRPr="00BC3B53" w:rsidRDefault="00137AC0" w:rsidP="008C356D">
    <w:pPr>
      <w:pStyle w:val="Voettekst"/>
      <w:spacing w:line="240" w:lineRule="auto"/>
      <w:rPr>
        <w:sz w:val="2"/>
        <w:szCs w:val="2"/>
      </w:rPr>
    </w:pPr>
  </w:p>
  <w:p w14:paraId="41280FA4" w14:textId="77777777" w:rsidR="00137AC0" w:rsidRPr="00BC3B53" w:rsidRDefault="00137AC0" w:rsidP="00301C26">
    <w:pPr>
      <w:pStyle w:val="Voettekst"/>
      <w:spacing w:line="18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D2F1E" w14:textId="77777777" w:rsidR="00607194" w:rsidRDefault="00607194">
      <w:r>
        <w:separator/>
      </w:r>
    </w:p>
    <w:p w14:paraId="44454E5E" w14:textId="77777777" w:rsidR="00607194" w:rsidRDefault="00607194"/>
  </w:footnote>
  <w:footnote w:type="continuationSeparator" w:id="0">
    <w:p w14:paraId="68118820" w14:textId="77777777" w:rsidR="00607194" w:rsidRDefault="00607194">
      <w:r>
        <w:continuationSeparator/>
      </w:r>
    </w:p>
    <w:p w14:paraId="03A02ED0" w14:textId="77777777" w:rsidR="00607194" w:rsidRDefault="006071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0B17F" w14:textId="77777777" w:rsidR="00137AC0" w:rsidRDefault="00137AC0" w:rsidP="008C356D">
    <w:pPr>
      <w:pStyle w:val="Koptekst"/>
      <w:rPr>
        <w:rFonts w:cs="Verdana-Bold"/>
        <w:b/>
        <w:bCs/>
        <w:smallCaps/>
        <w:szCs w:val="18"/>
      </w:rPr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405284" w14:paraId="0765A03C" w14:textId="77777777" w:rsidTr="005558E0">
      <w:tc>
        <w:tcPr>
          <w:tcW w:w="2160" w:type="dxa"/>
        </w:tcPr>
        <w:p w14:paraId="26864083" w14:textId="77777777" w:rsidR="00137AC0" w:rsidRPr="00044613" w:rsidRDefault="00137AC0" w:rsidP="005558E0">
          <w:pPr>
            <w:pStyle w:val="Huisstijl-Adres"/>
          </w:pPr>
        </w:p>
      </w:tc>
    </w:tr>
    <w:tr w:rsidR="00405284" w14:paraId="5F4EC5EE" w14:textId="77777777" w:rsidTr="005558E0">
      <w:trPr>
        <w:trHeight w:hRule="exact" w:val="200"/>
      </w:trPr>
      <w:tc>
        <w:tcPr>
          <w:tcW w:w="2160" w:type="dxa"/>
        </w:tcPr>
        <w:p w14:paraId="60C0CB94" w14:textId="77777777" w:rsidR="00137AC0" w:rsidRPr="005819CE" w:rsidRDefault="00137AC0" w:rsidP="005558E0"/>
      </w:tc>
    </w:tr>
    <w:tr w:rsidR="00405284" w14:paraId="0EC53DEC" w14:textId="77777777" w:rsidTr="005558E0">
      <w:tc>
        <w:tcPr>
          <w:tcW w:w="2160" w:type="dxa"/>
        </w:tcPr>
        <w:p w14:paraId="6C0C1B24" w14:textId="77777777" w:rsidR="00137AC0" w:rsidRDefault="00CC04D6" w:rsidP="00C54BBB">
          <w:pPr>
            <w:spacing w:line="180" w:lineRule="exact"/>
            <w:rPr>
              <w:b/>
              <w:sz w:val="13"/>
              <w:szCs w:val="13"/>
            </w:rPr>
          </w:pPr>
          <w:r>
            <w:rPr>
              <w:b/>
              <w:sz w:val="13"/>
              <w:szCs w:val="13"/>
            </w:rPr>
            <w:t>Datum</w:t>
          </w:r>
        </w:p>
        <w:p w14:paraId="277A328F" w14:textId="77777777" w:rsidR="009C3B47" w:rsidRPr="00BF52BD" w:rsidRDefault="00CC04D6" w:rsidP="00C54BBB">
          <w:pPr>
            <w:spacing w:line="180" w:lineRule="exact"/>
            <w:rPr>
              <w:bCs/>
              <w:sz w:val="13"/>
              <w:szCs w:val="13"/>
            </w:rPr>
          </w:pPr>
          <w:r>
            <w:rPr>
              <w:bCs/>
              <w:sz w:val="13"/>
              <w:szCs w:val="13"/>
            </w:rPr>
            <w:t>20 oktober 2026</w:t>
          </w:r>
        </w:p>
        <w:p w14:paraId="15F262CE" w14:textId="77777777" w:rsidR="00C54BBB" w:rsidRPr="00C54BBB" w:rsidRDefault="00C54BBB" w:rsidP="00C54BBB">
          <w:pPr>
            <w:spacing w:after="92" w:line="180" w:lineRule="exact"/>
            <w:rPr>
              <w:sz w:val="13"/>
              <w:szCs w:val="13"/>
            </w:rPr>
          </w:pPr>
        </w:p>
      </w:tc>
    </w:tr>
  </w:tbl>
  <w:p w14:paraId="3FE54C58" w14:textId="77777777" w:rsidR="007A3F7B" w:rsidRPr="007A3F7B" w:rsidRDefault="007A3F7B" w:rsidP="007A3F7B">
    <w:pPr>
      <w:rPr>
        <w:vanish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405284" w14:paraId="77A338CF" w14:textId="77777777" w:rsidTr="009D5D50">
      <w:trPr>
        <w:trHeight w:hRule="exact" w:val="400"/>
      </w:trPr>
      <w:tc>
        <w:tcPr>
          <w:tcW w:w="7520" w:type="dxa"/>
        </w:tcPr>
        <w:p w14:paraId="5AAE9BFE" w14:textId="77777777" w:rsidR="00137AC0" w:rsidRPr="00275984" w:rsidRDefault="00137AC0" w:rsidP="009D5D50">
          <w:pPr>
            <w:spacing w:line="240" w:lineRule="auto"/>
            <w:rPr>
              <w:sz w:val="12"/>
              <w:szCs w:val="12"/>
            </w:rPr>
          </w:pPr>
        </w:p>
      </w:tc>
    </w:tr>
  </w:tbl>
  <w:p w14:paraId="4BC75FB9" w14:textId="77777777" w:rsidR="00137AC0" w:rsidRPr="00740712" w:rsidRDefault="00137AC0" w:rsidP="004F44C2"/>
  <w:p w14:paraId="3AB0263B" w14:textId="77777777" w:rsidR="00137AC0" w:rsidRPr="00217880" w:rsidRDefault="00137AC0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CD316" w14:textId="77777777" w:rsidR="00137AC0" w:rsidRDefault="00CC04D6">
    <w:pPr>
      <w:framePr w:w="737" w:h="2104" w:hRule="exact" w:wrap="around" w:vAnchor="page" w:hAnchor="page" w:x="5586" w:y="1" w:anchorLock="1"/>
    </w:pPr>
    <w:r>
      <w:rPr>
        <w:noProof/>
        <w:lang w:val="en-US" w:eastAsia="en-US"/>
      </w:rPr>
      <w:drawing>
        <wp:inline distT="0" distB="0" distL="0" distR="0" wp14:anchorId="2DB8A401" wp14:editId="1F789075">
          <wp:extent cx="466725" cy="15811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7AC39E" w14:textId="77777777" w:rsidR="005C2465" w:rsidRDefault="00CC04D6" w:rsidP="00401545">
    <w:pPr>
      <w:framePr w:w="3873" w:h="2625" w:hRule="exact" w:wrap="around" w:vAnchor="page" w:hAnchor="page" w:x="6323" w:y="1"/>
    </w:pPr>
    <w:r>
      <w:rPr>
        <w:noProof/>
        <w:lang w:val="en-US" w:eastAsia="en-US"/>
      </w:rPr>
      <w:drawing>
        <wp:inline distT="0" distB="0" distL="0" distR="0" wp14:anchorId="6F4AA707" wp14:editId="1DF69F2C">
          <wp:extent cx="2447925" cy="165735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165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AF48F5" w14:textId="77777777" w:rsidR="00483ECA" w:rsidRDefault="00483ECA" w:rsidP="00D037A9"/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220"/>
      <w:gridCol w:w="5300"/>
    </w:tblGrid>
    <w:tr w:rsidR="00405284" w14:paraId="0C7E31D4" w14:textId="77777777" w:rsidTr="00A417EA">
      <w:trPr>
        <w:trHeight w:hRule="exact" w:val="397"/>
      </w:trPr>
      <w:tc>
        <w:tcPr>
          <w:tcW w:w="7520" w:type="dxa"/>
          <w:gridSpan w:val="2"/>
        </w:tcPr>
        <w:p w14:paraId="718EC08F" w14:textId="77777777" w:rsidR="00137AC0" w:rsidRPr="00A273D8" w:rsidRDefault="00137AC0" w:rsidP="00A273D8">
          <w:pPr>
            <w:spacing w:line="180" w:lineRule="exact"/>
            <w:rPr>
              <w:b/>
              <w:sz w:val="13"/>
              <w:szCs w:val="13"/>
            </w:rPr>
          </w:pPr>
        </w:p>
      </w:tc>
    </w:tr>
    <w:tr w:rsidR="00405284" w14:paraId="2872F44D" w14:textId="77777777" w:rsidTr="00A417EA">
      <w:trPr>
        <w:cantSplit/>
        <w:trHeight w:val="620"/>
      </w:trPr>
      <w:tc>
        <w:tcPr>
          <w:tcW w:w="7520" w:type="dxa"/>
          <w:gridSpan w:val="2"/>
        </w:tcPr>
        <w:p w14:paraId="604A3980" w14:textId="77777777" w:rsidR="00301C26" w:rsidRPr="00301C26" w:rsidRDefault="00CC04D6" w:rsidP="00301C26">
          <w:pPr>
            <w:rPr>
              <w:b/>
              <w:bCs/>
              <w:sz w:val="13"/>
              <w:szCs w:val="13"/>
            </w:rPr>
          </w:pPr>
          <w:r>
            <w:rPr>
              <w:b/>
              <w:bCs/>
              <w:sz w:val="13"/>
              <w:szCs w:val="13"/>
            </w:rPr>
            <w:t>TER ONDERTEKENING</w:t>
          </w:r>
        </w:p>
        <w:p w14:paraId="1A8CD924" w14:textId="77777777" w:rsidR="00D858B8" w:rsidRPr="00A273D8" w:rsidRDefault="00CC04D6" w:rsidP="00F40BA4">
          <w:r w:rsidRPr="00A273D8">
            <w:t xml:space="preserve">Aan: </w:t>
          </w:r>
          <w:r>
            <w:t>SOE</w:t>
          </w:r>
        </w:p>
      </w:tc>
    </w:tr>
    <w:tr w:rsidR="00405284" w14:paraId="2EADAF0C" w14:textId="77777777" w:rsidTr="00A417EA">
      <w:trPr>
        <w:cantSplit/>
        <w:trHeight w:hRule="exact" w:val="1101"/>
      </w:trPr>
      <w:tc>
        <w:tcPr>
          <w:tcW w:w="7520" w:type="dxa"/>
          <w:gridSpan w:val="2"/>
        </w:tcPr>
        <w:p w14:paraId="5D12E69E" w14:textId="77777777" w:rsidR="00A34D02" w:rsidRDefault="00A34D02" w:rsidP="00301C26">
          <w:pPr>
            <w:spacing w:line="180" w:lineRule="exact"/>
            <w:rPr>
              <w:bCs/>
              <w:sz w:val="13"/>
              <w:szCs w:val="13"/>
            </w:rPr>
          </w:pPr>
        </w:p>
        <w:p w14:paraId="39262187" w14:textId="77777777" w:rsidR="00AA2710" w:rsidRDefault="00CC04D6" w:rsidP="00301C26">
          <w:pPr>
            <w:spacing w:line="180" w:lineRule="exact"/>
            <w:rPr>
              <w:bCs/>
              <w:sz w:val="13"/>
              <w:szCs w:val="13"/>
            </w:rPr>
          </w:pPr>
          <w:r w:rsidRPr="00190EC3">
            <w:rPr>
              <w:bCs/>
            </w:rPr>
            <w:t>*</w:t>
          </w:r>
          <w:r w:rsidR="00EF2057">
            <w:t xml:space="preserve">Deze nota wordt met een Kamerbrief meegestuurd: </w:t>
          </w:r>
          <w:r w:rsidR="00EF2057">
            <w:rPr>
              <w:b/>
              <w:bCs/>
            </w:rPr>
            <w:t>Ja</w:t>
          </w:r>
        </w:p>
        <w:p w14:paraId="06E101A0" w14:textId="77777777" w:rsidR="008E2080" w:rsidRDefault="008E2080" w:rsidP="00301C26">
          <w:pPr>
            <w:spacing w:line="180" w:lineRule="exact"/>
            <w:rPr>
              <w:bCs/>
              <w:sz w:val="13"/>
              <w:szCs w:val="13"/>
            </w:rPr>
          </w:pPr>
        </w:p>
        <w:p w14:paraId="010818D7" w14:textId="0A67704C" w:rsidR="00736116" w:rsidRPr="00AA2710" w:rsidRDefault="00CC04D6" w:rsidP="00301C26">
          <w:pPr>
            <w:rPr>
              <w:b/>
            </w:rPr>
          </w:pPr>
          <w:r w:rsidRPr="00550EA0">
            <w:rPr>
              <w:bCs/>
            </w:rPr>
            <w:t>*</w:t>
          </w:r>
          <w:r w:rsidR="00C76AFE" w:rsidRPr="00C76AFE">
            <w:rPr>
              <w:bCs/>
            </w:rPr>
            <w:t>Deze nota bevat naast de naam en contactgegevens van de medewerker ook andere informatie die niet openbaar gemaakt kan worden</w:t>
          </w:r>
          <w:r w:rsidR="00DF10D1">
            <w:rPr>
              <w:bCs/>
            </w:rPr>
            <w:t>?</w:t>
          </w:r>
          <w:r w:rsidR="00C76AFE">
            <w:rPr>
              <w:bCs/>
            </w:rPr>
            <w:t xml:space="preserve"> </w:t>
          </w:r>
          <w:r w:rsidR="00B47BD7">
            <w:rPr>
              <w:b/>
            </w:rPr>
            <w:t>Nee</w:t>
          </w:r>
        </w:p>
      </w:tc>
    </w:tr>
    <w:tr w:rsidR="00405284" w14:paraId="318200A5" w14:textId="77777777" w:rsidTr="00A417EA">
      <w:trPr>
        <w:trHeight w:val="460"/>
      </w:trPr>
      <w:tc>
        <w:tcPr>
          <w:tcW w:w="2220" w:type="dxa"/>
          <w:vMerge w:val="restart"/>
        </w:tcPr>
        <w:p w14:paraId="58212904" w14:textId="77777777" w:rsidR="00BE69B9" w:rsidRDefault="00CC04D6" w:rsidP="009D5D50"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0" wp14:anchorId="1945168E" wp14:editId="0A7F0893">
                <wp:simplePos x="0" y="0"/>
                <wp:positionH relativeFrom="page">
                  <wp:posOffset>-1270</wp:posOffset>
                </wp:positionH>
                <wp:positionV relativeFrom="page">
                  <wp:posOffset>103505</wp:posOffset>
                </wp:positionV>
                <wp:extent cx="704850" cy="428625"/>
                <wp:effectExtent l="0" t="0" r="0" b="0"/>
                <wp:wrapSquare wrapText="bothSides"/>
                <wp:docPr id="3" name="Picture 1" descr="no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1" descr="no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428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00" w:type="dxa"/>
        </w:tcPr>
        <w:p w14:paraId="0B2F52A3" w14:textId="77777777" w:rsidR="00137AC0" w:rsidRDefault="00137AC0" w:rsidP="009D5D50"/>
      </w:tc>
    </w:tr>
    <w:tr w:rsidR="00405284" w14:paraId="4F4BE478" w14:textId="77777777" w:rsidTr="00A417EA">
      <w:trPr>
        <w:trHeight w:val="560"/>
      </w:trPr>
      <w:tc>
        <w:tcPr>
          <w:tcW w:w="2220" w:type="dxa"/>
          <w:vMerge/>
        </w:tcPr>
        <w:p w14:paraId="635F9414" w14:textId="77777777" w:rsidR="00137AC0" w:rsidRDefault="00137AC0" w:rsidP="009D5D50"/>
      </w:tc>
      <w:tc>
        <w:tcPr>
          <w:tcW w:w="5300" w:type="dxa"/>
        </w:tcPr>
        <w:p w14:paraId="64C0B0CF" w14:textId="77777777" w:rsidR="00137AC0" w:rsidRPr="00F06766" w:rsidRDefault="00CC04D6" w:rsidP="00F06766">
          <w:r>
            <w:t>Schoolplan Renaissanceschool</w:t>
          </w:r>
        </w:p>
      </w:tc>
    </w:tr>
  </w:tbl>
  <w:p w14:paraId="2D889F52" w14:textId="77777777" w:rsidR="00C30273" w:rsidRPr="00BC4AE3" w:rsidRDefault="00C30273" w:rsidP="0004461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B6690B"/>
    <w:multiLevelType w:val="hybridMultilevel"/>
    <w:tmpl w:val="2D6A9BF0"/>
    <w:lvl w:ilvl="0" w:tplc="F3F238FC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9028C3C2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6C9E6958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E432F1C2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8D4965C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EE9C5512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9428AE8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708ACE9C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B02291BA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0A4120A4"/>
    <w:multiLevelType w:val="hybridMultilevel"/>
    <w:tmpl w:val="1D8E1FCE"/>
    <w:lvl w:ilvl="0" w:tplc="AB4E68D0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6464AD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DB0AF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C621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6ECE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5AA89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DEFA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CE70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D8E1F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555FEF"/>
    <w:multiLevelType w:val="hybridMultilevel"/>
    <w:tmpl w:val="50F0923E"/>
    <w:lvl w:ilvl="0" w:tplc="419455C8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6F220A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C8660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FEBF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0C96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51276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1285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E4456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81001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134B01"/>
    <w:multiLevelType w:val="hybridMultilevel"/>
    <w:tmpl w:val="4086E2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3E0DD4"/>
    <w:multiLevelType w:val="hybridMultilevel"/>
    <w:tmpl w:val="66F09360"/>
    <w:lvl w:ilvl="0" w:tplc="504618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5A6F31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EF867E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5AE2FC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6ECC4C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1089E8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88AD4B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B2468C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F2E4C8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95841021">
    <w:abstractNumId w:val="11"/>
  </w:num>
  <w:num w:numId="2" w16cid:durableId="987131228">
    <w:abstractNumId w:val="7"/>
  </w:num>
  <w:num w:numId="3" w16cid:durableId="1222521199">
    <w:abstractNumId w:val="6"/>
  </w:num>
  <w:num w:numId="4" w16cid:durableId="309137087">
    <w:abstractNumId w:val="5"/>
  </w:num>
  <w:num w:numId="5" w16cid:durableId="1674450302">
    <w:abstractNumId w:val="4"/>
  </w:num>
  <w:num w:numId="6" w16cid:durableId="1016613139">
    <w:abstractNumId w:val="8"/>
  </w:num>
  <w:num w:numId="7" w16cid:durableId="662776456">
    <w:abstractNumId w:val="3"/>
  </w:num>
  <w:num w:numId="8" w16cid:durableId="338389381">
    <w:abstractNumId w:val="2"/>
  </w:num>
  <w:num w:numId="9" w16cid:durableId="2020228830">
    <w:abstractNumId w:val="1"/>
  </w:num>
  <w:num w:numId="10" w16cid:durableId="2009406068">
    <w:abstractNumId w:val="0"/>
  </w:num>
  <w:num w:numId="11" w16cid:durableId="1951088430">
    <w:abstractNumId w:val="9"/>
  </w:num>
  <w:num w:numId="12" w16cid:durableId="1332372137">
    <w:abstractNumId w:val="12"/>
  </w:num>
  <w:num w:numId="13" w16cid:durableId="588082025">
    <w:abstractNumId w:val="14"/>
  </w:num>
  <w:num w:numId="14" w16cid:durableId="1212111810">
    <w:abstractNumId w:val="13"/>
  </w:num>
  <w:num w:numId="15" w16cid:durableId="798374993">
    <w:abstractNumId w:val="10"/>
  </w:num>
  <w:num w:numId="16" w16cid:durableId="1480270691">
    <w:abstractNumId w:val="16"/>
  </w:num>
  <w:num w:numId="17" w16cid:durableId="489713987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EBC"/>
    <w:rsid w:val="0000006B"/>
    <w:rsid w:val="000024E4"/>
    <w:rsid w:val="00002F7F"/>
    <w:rsid w:val="000104C9"/>
    <w:rsid w:val="00012C12"/>
    <w:rsid w:val="00013862"/>
    <w:rsid w:val="00015D97"/>
    <w:rsid w:val="00016012"/>
    <w:rsid w:val="000162B5"/>
    <w:rsid w:val="00020189"/>
    <w:rsid w:val="00020EE4"/>
    <w:rsid w:val="00023E9A"/>
    <w:rsid w:val="00026290"/>
    <w:rsid w:val="0003022F"/>
    <w:rsid w:val="00034A84"/>
    <w:rsid w:val="00035E67"/>
    <w:rsid w:val="000366F3"/>
    <w:rsid w:val="00044613"/>
    <w:rsid w:val="00071F28"/>
    <w:rsid w:val="0007250C"/>
    <w:rsid w:val="00074079"/>
    <w:rsid w:val="000754C7"/>
    <w:rsid w:val="00077947"/>
    <w:rsid w:val="0008484A"/>
    <w:rsid w:val="000861DD"/>
    <w:rsid w:val="00092799"/>
    <w:rsid w:val="00092C5F"/>
    <w:rsid w:val="00096680"/>
    <w:rsid w:val="000A174A"/>
    <w:rsid w:val="000A3810"/>
    <w:rsid w:val="000A3B08"/>
    <w:rsid w:val="000A3E0A"/>
    <w:rsid w:val="000A3EC1"/>
    <w:rsid w:val="000A65AC"/>
    <w:rsid w:val="000A7FDE"/>
    <w:rsid w:val="000B7281"/>
    <w:rsid w:val="000B7FAB"/>
    <w:rsid w:val="000C07DC"/>
    <w:rsid w:val="000C3EA9"/>
    <w:rsid w:val="000D0225"/>
    <w:rsid w:val="000D119D"/>
    <w:rsid w:val="000F161D"/>
    <w:rsid w:val="000F5737"/>
    <w:rsid w:val="000F78B0"/>
    <w:rsid w:val="001200DE"/>
    <w:rsid w:val="00123704"/>
    <w:rsid w:val="00126721"/>
    <w:rsid w:val="001270C7"/>
    <w:rsid w:val="00131949"/>
    <w:rsid w:val="00132540"/>
    <w:rsid w:val="00132CAA"/>
    <w:rsid w:val="00137AC0"/>
    <w:rsid w:val="00146116"/>
    <w:rsid w:val="0014786A"/>
    <w:rsid w:val="001516A4"/>
    <w:rsid w:val="00151E5F"/>
    <w:rsid w:val="001559D7"/>
    <w:rsid w:val="001569AB"/>
    <w:rsid w:val="001612F5"/>
    <w:rsid w:val="00170526"/>
    <w:rsid w:val="00171E2F"/>
    <w:rsid w:val="001726F3"/>
    <w:rsid w:val="00173BFD"/>
    <w:rsid w:val="00174CC2"/>
    <w:rsid w:val="00176CC6"/>
    <w:rsid w:val="00177766"/>
    <w:rsid w:val="00181BE4"/>
    <w:rsid w:val="00184454"/>
    <w:rsid w:val="00185576"/>
    <w:rsid w:val="001855FA"/>
    <w:rsid w:val="00185951"/>
    <w:rsid w:val="00190030"/>
    <w:rsid w:val="00190EC3"/>
    <w:rsid w:val="00196B8B"/>
    <w:rsid w:val="001A2035"/>
    <w:rsid w:val="001A2BEA"/>
    <w:rsid w:val="001A6D93"/>
    <w:rsid w:val="001B1802"/>
    <w:rsid w:val="001B39AD"/>
    <w:rsid w:val="001C10F4"/>
    <w:rsid w:val="001C32EC"/>
    <w:rsid w:val="001C4D5A"/>
    <w:rsid w:val="001E0A39"/>
    <w:rsid w:val="001E34C6"/>
    <w:rsid w:val="001E3A99"/>
    <w:rsid w:val="001E4C6B"/>
    <w:rsid w:val="001E5368"/>
    <w:rsid w:val="001E5581"/>
    <w:rsid w:val="001E60C5"/>
    <w:rsid w:val="001F3C70"/>
    <w:rsid w:val="001F56DE"/>
    <w:rsid w:val="00200D88"/>
    <w:rsid w:val="00201F68"/>
    <w:rsid w:val="00206CB5"/>
    <w:rsid w:val="0021116F"/>
    <w:rsid w:val="0021163A"/>
    <w:rsid w:val="00212F2A"/>
    <w:rsid w:val="002141F4"/>
    <w:rsid w:val="00214F2B"/>
    <w:rsid w:val="00216BC2"/>
    <w:rsid w:val="00217880"/>
    <w:rsid w:val="00220357"/>
    <w:rsid w:val="00220A49"/>
    <w:rsid w:val="0022290A"/>
    <w:rsid w:val="00227992"/>
    <w:rsid w:val="002309A8"/>
    <w:rsid w:val="00233471"/>
    <w:rsid w:val="00233813"/>
    <w:rsid w:val="00236CFE"/>
    <w:rsid w:val="00240C98"/>
    <w:rsid w:val="00241498"/>
    <w:rsid w:val="002428E3"/>
    <w:rsid w:val="0025053C"/>
    <w:rsid w:val="00250D39"/>
    <w:rsid w:val="00260BAF"/>
    <w:rsid w:val="0026208B"/>
    <w:rsid w:val="002646EA"/>
    <w:rsid w:val="002650F7"/>
    <w:rsid w:val="00267740"/>
    <w:rsid w:val="00271BC8"/>
    <w:rsid w:val="00273F3B"/>
    <w:rsid w:val="002740AE"/>
    <w:rsid w:val="00274DB7"/>
    <w:rsid w:val="00275984"/>
    <w:rsid w:val="00280F74"/>
    <w:rsid w:val="00282188"/>
    <w:rsid w:val="00283587"/>
    <w:rsid w:val="00286998"/>
    <w:rsid w:val="00291AB7"/>
    <w:rsid w:val="0029422B"/>
    <w:rsid w:val="002A0384"/>
    <w:rsid w:val="002A2F53"/>
    <w:rsid w:val="002A3F11"/>
    <w:rsid w:val="002A4E76"/>
    <w:rsid w:val="002B09C8"/>
    <w:rsid w:val="002B153C"/>
    <w:rsid w:val="002B29B6"/>
    <w:rsid w:val="002C0CDA"/>
    <w:rsid w:val="002C1738"/>
    <w:rsid w:val="002C2830"/>
    <w:rsid w:val="002C533C"/>
    <w:rsid w:val="002C5453"/>
    <w:rsid w:val="002C62C3"/>
    <w:rsid w:val="002D001A"/>
    <w:rsid w:val="002D317B"/>
    <w:rsid w:val="002D3587"/>
    <w:rsid w:val="002D3DAE"/>
    <w:rsid w:val="002D502D"/>
    <w:rsid w:val="002D6F3F"/>
    <w:rsid w:val="002E0F69"/>
    <w:rsid w:val="002F2DA3"/>
    <w:rsid w:val="002F5147"/>
    <w:rsid w:val="002F7084"/>
    <w:rsid w:val="00300D8A"/>
    <w:rsid w:val="00301C26"/>
    <w:rsid w:val="00307F3F"/>
    <w:rsid w:val="003117FA"/>
    <w:rsid w:val="00312597"/>
    <w:rsid w:val="00314870"/>
    <w:rsid w:val="00315EBC"/>
    <w:rsid w:val="00325EF7"/>
    <w:rsid w:val="003338EA"/>
    <w:rsid w:val="00334154"/>
    <w:rsid w:val="00334F55"/>
    <w:rsid w:val="00341B0E"/>
    <w:rsid w:val="00341FA0"/>
    <w:rsid w:val="00342A91"/>
    <w:rsid w:val="00347405"/>
    <w:rsid w:val="00350961"/>
    <w:rsid w:val="00352BCF"/>
    <w:rsid w:val="00353932"/>
    <w:rsid w:val="0035419D"/>
    <w:rsid w:val="0035464B"/>
    <w:rsid w:val="0035676B"/>
    <w:rsid w:val="0036252A"/>
    <w:rsid w:val="00364D9D"/>
    <w:rsid w:val="003709A1"/>
    <w:rsid w:val="0037421D"/>
    <w:rsid w:val="00377351"/>
    <w:rsid w:val="00383DA1"/>
    <w:rsid w:val="0039043D"/>
    <w:rsid w:val="003908EB"/>
    <w:rsid w:val="0039354B"/>
    <w:rsid w:val="0039361F"/>
    <w:rsid w:val="00393963"/>
    <w:rsid w:val="00395575"/>
    <w:rsid w:val="00395672"/>
    <w:rsid w:val="003A06C8"/>
    <w:rsid w:val="003A0D7C"/>
    <w:rsid w:val="003B02CD"/>
    <w:rsid w:val="003B7675"/>
    <w:rsid w:val="003B7EE7"/>
    <w:rsid w:val="003C19D3"/>
    <w:rsid w:val="003C2CCB"/>
    <w:rsid w:val="003C6804"/>
    <w:rsid w:val="003C729E"/>
    <w:rsid w:val="003D39EC"/>
    <w:rsid w:val="003E3DD5"/>
    <w:rsid w:val="003F07C6"/>
    <w:rsid w:val="003F1F6B"/>
    <w:rsid w:val="003F3757"/>
    <w:rsid w:val="003F44B7"/>
    <w:rsid w:val="003F7B49"/>
    <w:rsid w:val="00401545"/>
    <w:rsid w:val="00402948"/>
    <w:rsid w:val="00402CCC"/>
    <w:rsid w:val="00405284"/>
    <w:rsid w:val="00407E2C"/>
    <w:rsid w:val="004120F2"/>
    <w:rsid w:val="00413D48"/>
    <w:rsid w:val="00432D52"/>
    <w:rsid w:val="00437529"/>
    <w:rsid w:val="00441AC2"/>
    <w:rsid w:val="0044249B"/>
    <w:rsid w:val="004439F8"/>
    <w:rsid w:val="00447A37"/>
    <w:rsid w:val="004501AF"/>
    <w:rsid w:val="0045023C"/>
    <w:rsid w:val="00451A5B"/>
    <w:rsid w:val="00452BCD"/>
    <w:rsid w:val="00452CEA"/>
    <w:rsid w:val="00453AAE"/>
    <w:rsid w:val="00453E3E"/>
    <w:rsid w:val="00461627"/>
    <w:rsid w:val="00465B52"/>
    <w:rsid w:val="0046708E"/>
    <w:rsid w:val="00474463"/>
    <w:rsid w:val="00474B75"/>
    <w:rsid w:val="00480036"/>
    <w:rsid w:val="00483ECA"/>
    <w:rsid w:val="00483F0B"/>
    <w:rsid w:val="00484957"/>
    <w:rsid w:val="00485395"/>
    <w:rsid w:val="00496319"/>
    <w:rsid w:val="004A1F07"/>
    <w:rsid w:val="004A558F"/>
    <w:rsid w:val="004A7C23"/>
    <w:rsid w:val="004B3E03"/>
    <w:rsid w:val="004B5465"/>
    <w:rsid w:val="004D39C8"/>
    <w:rsid w:val="004D505E"/>
    <w:rsid w:val="004D60DE"/>
    <w:rsid w:val="004D72CA"/>
    <w:rsid w:val="004E2242"/>
    <w:rsid w:val="004E5DA5"/>
    <w:rsid w:val="004F0877"/>
    <w:rsid w:val="004F23FC"/>
    <w:rsid w:val="004F2F52"/>
    <w:rsid w:val="004F42FF"/>
    <w:rsid w:val="004F44C2"/>
    <w:rsid w:val="004F4548"/>
    <w:rsid w:val="0050022B"/>
    <w:rsid w:val="00512A6C"/>
    <w:rsid w:val="00516022"/>
    <w:rsid w:val="00521CEE"/>
    <w:rsid w:val="00527E27"/>
    <w:rsid w:val="005429DC"/>
    <w:rsid w:val="00543709"/>
    <w:rsid w:val="005443D2"/>
    <w:rsid w:val="00544D40"/>
    <w:rsid w:val="00545952"/>
    <w:rsid w:val="00547073"/>
    <w:rsid w:val="00550D96"/>
    <w:rsid w:val="00550EA0"/>
    <w:rsid w:val="00554E13"/>
    <w:rsid w:val="005558E0"/>
    <w:rsid w:val="0055641D"/>
    <w:rsid w:val="00556D9B"/>
    <w:rsid w:val="00564783"/>
    <w:rsid w:val="00570965"/>
    <w:rsid w:val="0057232E"/>
    <w:rsid w:val="00573041"/>
    <w:rsid w:val="00574E00"/>
    <w:rsid w:val="00575B80"/>
    <w:rsid w:val="005800D0"/>
    <w:rsid w:val="005819CE"/>
    <w:rsid w:val="0058298D"/>
    <w:rsid w:val="00591C54"/>
    <w:rsid w:val="00593C2B"/>
    <w:rsid w:val="00596166"/>
    <w:rsid w:val="005C2465"/>
    <w:rsid w:val="005C2ED4"/>
    <w:rsid w:val="005C3602"/>
    <w:rsid w:val="005C3FE0"/>
    <w:rsid w:val="005C56A7"/>
    <w:rsid w:val="005C5875"/>
    <w:rsid w:val="005C740C"/>
    <w:rsid w:val="005C79EE"/>
    <w:rsid w:val="005D03C8"/>
    <w:rsid w:val="005D625B"/>
    <w:rsid w:val="005E27A3"/>
    <w:rsid w:val="005E7758"/>
    <w:rsid w:val="005F1DBC"/>
    <w:rsid w:val="005F22CC"/>
    <w:rsid w:val="005F6D11"/>
    <w:rsid w:val="00600CF0"/>
    <w:rsid w:val="00601976"/>
    <w:rsid w:val="006022BA"/>
    <w:rsid w:val="006048F4"/>
    <w:rsid w:val="0060660A"/>
    <w:rsid w:val="00607115"/>
    <w:rsid w:val="00607194"/>
    <w:rsid w:val="0061640C"/>
    <w:rsid w:val="00617A44"/>
    <w:rsid w:val="006202B6"/>
    <w:rsid w:val="006207B3"/>
    <w:rsid w:val="00622291"/>
    <w:rsid w:val="00625CD0"/>
    <w:rsid w:val="00627432"/>
    <w:rsid w:val="00631090"/>
    <w:rsid w:val="006379E6"/>
    <w:rsid w:val="006425CB"/>
    <w:rsid w:val="006448E4"/>
    <w:rsid w:val="0064608C"/>
    <w:rsid w:val="0065066C"/>
    <w:rsid w:val="00652254"/>
    <w:rsid w:val="00653606"/>
    <w:rsid w:val="006563CE"/>
    <w:rsid w:val="0065795F"/>
    <w:rsid w:val="00661591"/>
    <w:rsid w:val="0066195F"/>
    <w:rsid w:val="00665F29"/>
    <w:rsid w:val="0066632F"/>
    <w:rsid w:val="00670C30"/>
    <w:rsid w:val="00673F9D"/>
    <w:rsid w:val="00674A89"/>
    <w:rsid w:val="0068167E"/>
    <w:rsid w:val="00685545"/>
    <w:rsid w:val="006864B3"/>
    <w:rsid w:val="006A10F8"/>
    <w:rsid w:val="006A2100"/>
    <w:rsid w:val="006A4DE3"/>
    <w:rsid w:val="006A7295"/>
    <w:rsid w:val="006B0209"/>
    <w:rsid w:val="006B0BF3"/>
    <w:rsid w:val="006B1D6E"/>
    <w:rsid w:val="006B775E"/>
    <w:rsid w:val="006C2535"/>
    <w:rsid w:val="006C3461"/>
    <w:rsid w:val="006C441E"/>
    <w:rsid w:val="006C48C1"/>
    <w:rsid w:val="006C4939"/>
    <w:rsid w:val="006C4B90"/>
    <w:rsid w:val="006C65C7"/>
    <w:rsid w:val="006D1016"/>
    <w:rsid w:val="006D17F2"/>
    <w:rsid w:val="006D38B2"/>
    <w:rsid w:val="006D7D2E"/>
    <w:rsid w:val="006E049C"/>
    <w:rsid w:val="006E1B37"/>
    <w:rsid w:val="006E3546"/>
    <w:rsid w:val="006E3FA9"/>
    <w:rsid w:val="006E5B39"/>
    <w:rsid w:val="006E7055"/>
    <w:rsid w:val="006E7D82"/>
    <w:rsid w:val="006F0F93"/>
    <w:rsid w:val="006F31F2"/>
    <w:rsid w:val="00701F97"/>
    <w:rsid w:val="007020FB"/>
    <w:rsid w:val="00703E79"/>
    <w:rsid w:val="007128C8"/>
    <w:rsid w:val="00714DC5"/>
    <w:rsid w:val="00715237"/>
    <w:rsid w:val="00715374"/>
    <w:rsid w:val="0072232C"/>
    <w:rsid w:val="00722CA6"/>
    <w:rsid w:val="007254A5"/>
    <w:rsid w:val="00725748"/>
    <w:rsid w:val="00732028"/>
    <w:rsid w:val="00735158"/>
    <w:rsid w:val="00735505"/>
    <w:rsid w:val="00735D88"/>
    <w:rsid w:val="00736116"/>
    <w:rsid w:val="0073720D"/>
    <w:rsid w:val="00737507"/>
    <w:rsid w:val="00740712"/>
    <w:rsid w:val="00742AB9"/>
    <w:rsid w:val="00743824"/>
    <w:rsid w:val="00743E73"/>
    <w:rsid w:val="00743FC1"/>
    <w:rsid w:val="00746233"/>
    <w:rsid w:val="00754FBF"/>
    <w:rsid w:val="0075648C"/>
    <w:rsid w:val="00760CA0"/>
    <w:rsid w:val="00770062"/>
    <w:rsid w:val="0077006F"/>
    <w:rsid w:val="007709EF"/>
    <w:rsid w:val="00775D44"/>
    <w:rsid w:val="00777D85"/>
    <w:rsid w:val="00782EBA"/>
    <w:rsid w:val="00783559"/>
    <w:rsid w:val="00785693"/>
    <w:rsid w:val="00787C6B"/>
    <w:rsid w:val="00797AA5"/>
    <w:rsid w:val="007A3F7B"/>
    <w:rsid w:val="007A4105"/>
    <w:rsid w:val="007A7D1F"/>
    <w:rsid w:val="007B4503"/>
    <w:rsid w:val="007B4CCE"/>
    <w:rsid w:val="007B70D5"/>
    <w:rsid w:val="007C1617"/>
    <w:rsid w:val="007C406E"/>
    <w:rsid w:val="007C5183"/>
    <w:rsid w:val="007C67A2"/>
    <w:rsid w:val="007C6F03"/>
    <w:rsid w:val="007C7692"/>
    <w:rsid w:val="007D0A6B"/>
    <w:rsid w:val="007D21B7"/>
    <w:rsid w:val="007D3A8C"/>
    <w:rsid w:val="007E0639"/>
    <w:rsid w:val="007E2B20"/>
    <w:rsid w:val="007E4BC1"/>
    <w:rsid w:val="007F0BD9"/>
    <w:rsid w:val="007F2868"/>
    <w:rsid w:val="007F5331"/>
    <w:rsid w:val="00800CCA"/>
    <w:rsid w:val="00802763"/>
    <w:rsid w:val="00806120"/>
    <w:rsid w:val="00810B99"/>
    <w:rsid w:val="00812028"/>
    <w:rsid w:val="00813082"/>
    <w:rsid w:val="00814D03"/>
    <w:rsid w:val="0081547C"/>
    <w:rsid w:val="00816D33"/>
    <w:rsid w:val="00823D00"/>
    <w:rsid w:val="00830196"/>
    <w:rsid w:val="0083178B"/>
    <w:rsid w:val="0083336D"/>
    <w:rsid w:val="00833695"/>
    <w:rsid w:val="008336B7"/>
    <w:rsid w:val="00833872"/>
    <w:rsid w:val="00833A8E"/>
    <w:rsid w:val="00834231"/>
    <w:rsid w:val="00834D38"/>
    <w:rsid w:val="00842CD8"/>
    <w:rsid w:val="008431FA"/>
    <w:rsid w:val="00846BE5"/>
    <w:rsid w:val="00847579"/>
    <w:rsid w:val="00847B1C"/>
    <w:rsid w:val="008547BA"/>
    <w:rsid w:val="008553C7"/>
    <w:rsid w:val="00855E68"/>
    <w:rsid w:val="00857FEB"/>
    <w:rsid w:val="008601AF"/>
    <w:rsid w:val="00865AB4"/>
    <w:rsid w:val="008665D5"/>
    <w:rsid w:val="00872271"/>
    <w:rsid w:val="00873079"/>
    <w:rsid w:val="0088077D"/>
    <w:rsid w:val="00881F19"/>
    <w:rsid w:val="008853A9"/>
    <w:rsid w:val="00893CD5"/>
    <w:rsid w:val="008A28F5"/>
    <w:rsid w:val="008A679B"/>
    <w:rsid w:val="008B3929"/>
    <w:rsid w:val="008B4CB3"/>
    <w:rsid w:val="008B6F54"/>
    <w:rsid w:val="008B750E"/>
    <w:rsid w:val="008B7B24"/>
    <w:rsid w:val="008C356D"/>
    <w:rsid w:val="008D01B8"/>
    <w:rsid w:val="008D6C99"/>
    <w:rsid w:val="008E2080"/>
    <w:rsid w:val="008E49AD"/>
    <w:rsid w:val="008F0880"/>
    <w:rsid w:val="008F13DB"/>
    <w:rsid w:val="008F2731"/>
    <w:rsid w:val="008F3246"/>
    <w:rsid w:val="008F3C1B"/>
    <w:rsid w:val="008F41D7"/>
    <w:rsid w:val="008F508C"/>
    <w:rsid w:val="008F7F2F"/>
    <w:rsid w:val="0090271B"/>
    <w:rsid w:val="0090599F"/>
    <w:rsid w:val="00910642"/>
    <w:rsid w:val="00910DDF"/>
    <w:rsid w:val="00912647"/>
    <w:rsid w:val="009164EA"/>
    <w:rsid w:val="00916E2E"/>
    <w:rsid w:val="009231F9"/>
    <w:rsid w:val="00923672"/>
    <w:rsid w:val="009311C8"/>
    <w:rsid w:val="00933376"/>
    <w:rsid w:val="00933A2F"/>
    <w:rsid w:val="009517CD"/>
    <w:rsid w:val="00956DBF"/>
    <w:rsid w:val="00956DC6"/>
    <w:rsid w:val="009718F9"/>
    <w:rsid w:val="00972FB9"/>
    <w:rsid w:val="00974807"/>
    <w:rsid w:val="00975112"/>
    <w:rsid w:val="009809C0"/>
    <w:rsid w:val="00981768"/>
    <w:rsid w:val="009839D2"/>
    <w:rsid w:val="00983E8F"/>
    <w:rsid w:val="00986041"/>
    <w:rsid w:val="00986AA4"/>
    <w:rsid w:val="00994FDA"/>
    <w:rsid w:val="00997AB1"/>
    <w:rsid w:val="009A2FD7"/>
    <w:rsid w:val="009A3B71"/>
    <w:rsid w:val="009A4FE9"/>
    <w:rsid w:val="009A52B4"/>
    <w:rsid w:val="009A61BC"/>
    <w:rsid w:val="009A7B11"/>
    <w:rsid w:val="009B0138"/>
    <w:rsid w:val="009B0FE9"/>
    <w:rsid w:val="009B4319"/>
    <w:rsid w:val="009C0CCD"/>
    <w:rsid w:val="009C3B47"/>
    <w:rsid w:val="009C3F20"/>
    <w:rsid w:val="009C7CA1"/>
    <w:rsid w:val="009D043D"/>
    <w:rsid w:val="009D264F"/>
    <w:rsid w:val="009D386C"/>
    <w:rsid w:val="009D485F"/>
    <w:rsid w:val="009D5D50"/>
    <w:rsid w:val="009D67D1"/>
    <w:rsid w:val="009E27B9"/>
    <w:rsid w:val="009E43BE"/>
    <w:rsid w:val="009F3259"/>
    <w:rsid w:val="00A10115"/>
    <w:rsid w:val="00A11848"/>
    <w:rsid w:val="00A128AD"/>
    <w:rsid w:val="00A14F53"/>
    <w:rsid w:val="00A14FC6"/>
    <w:rsid w:val="00A165F6"/>
    <w:rsid w:val="00A21E76"/>
    <w:rsid w:val="00A23BC8"/>
    <w:rsid w:val="00A2457A"/>
    <w:rsid w:val="00A24F15"/>
    <w:rsid w:val="00A273D8"/>
    <w:rsid w:val="00A27CE4"/>
    <w:rsid w:val="00A30E68"/>
    <w:rsid w:val="00A31933"/>
    <w:rsid w:val="00A34AA0"/>
    <w:rsid w:val="00A34D02"/>
    <w:rsid w:val="00A417EA"/>
    <w:rsid w:val="00A41F6E"/>
    <w:rsid w:val="00A41FE2"/>
    <w:rsid w:val="00A47948"/>
    <w:rsid w:val="00A50824"/>
    <w:rsid w:val="00A53648"/>
    <w:rsid w:val="00A56946"/>
    <w:rsid w:val="00A61CD8"/>
    <w:rsid w:val="00A63B8C"/>
    <w:rsid w:val="00A77A59"/>
    <w:rsid w:val="00A77E0D"/>
    <w:rsid w:val="00A77F6F"/>
    <w:rsid w:val="00A831FD"/>
    <w:rsid w:val="00A9016E"/>
    <w:rsid w:val="00A91FA3"/>
    <w:rsid w:val="00A9595F"/>
    <w:rsid w:val="00A975D9"/>
    <w:rsid w:val="00AA0031"/>
    <w:rsid w:val="00AA2710"/>
    <w:rsid w:val="00AA4029"/>
    <w:rsid w:val="00AA7908"/>
    <w:rsid w:val="00AA7FC9"/>
    <w:rsid w:val="00AB237D"/>
    <w:rsid w:val="00AB5933"/>
    <w:rsid w:val="00AB5B3D"/>
    <w:rsid w:val="00AB6CB2"/>
    <w:rsid w:val="00AC3DF5"/>
    <w:rsid w:val="00AC7893"/>
    <w:rsid w:val="00AE013D"/>
    <w:rsid w:val="00AE11B7"/>
    <w:rsid w:val="00AE322A"/>
    <w:rsid w:val="00AE7214"/>
    <w:rsid w:val="00AE7419"/>
    <w:rsid w:val="00AF13DA"/>
    <w:rsid w:val="00AF1CF1"/>
    <w:rsid w:val="00AF52F6"/>
    <w:rsid w:val="00AF6EE0"/>
    <w:rsid w:val="00AF7237"/>
    <w:rsid w:val="00AF78B4"/>
    <w:rsid w:val="00B0043A"/>
    <w:rsid w:val="00B00D75"/>
    <w:rsid w:val="00B070CB"/>
    <w:rsid w:val="00B15907"/>
    <w:rsid w:val="00B259C8"/>
    <w:rsid w:val="00B26CCF"/>
    <w:rsid w:val="00B30052"/>
    <w:rsid w:val="00B3162F"/>
    <w:rsid w:val="00B349FA"/>
    <w:rsid w:val="00B34C10"/>
    <w:rsid w:val="00B425F0"/>
    <w:rsid w:val="00B42DFA"/>
    <w:rsid w:val="00B44934"/>
    <w:rsid w:val="00B47BD7"/>
    <w:rsid w:val="00B505BE"/>
    <w:rsid w:val="00B531DD"/>
    <w:rsid w:val="00B53D5F"/>
    <w:rsid w:val="00B55014"/>
    <w:rsid w:val="00B62232"/>
    <w:rsid w:val="00B71DC2"/>
    <w:rsid w:val="00B84720"/>
    <w:rsid w:val="00B932A5"/>
    <w:rsid w:val="00B93893"/>
    <w:rsid w:val="00B95BDB"/>
    <w:rsid w:val="00B969C9"/>
    <w:rsid w:val="00BB2AAD"/>
    <w:rsid w:val="00BB65DC"/>
    <w:rsid w:val="00BC164E"/>
    <w:rsid w:val="00BC3B53"/>
    <w:rsid w:val="00BC3B96"/>
    <w:rsid w:val="00BC4AE3"/>
    <w:rsid w:val="00BC7A3A"/>
    <w:rsid w:val="00BD2380"/>
    <w:rsid w:val="00BD4C77"/>
    <w:rsid w:val="00BE06F0"/>
    <w:rsid w:val="00BE18BD"/>
    <w:rsid w:val="00BE3F88"/>
    <w:rsid w:val="00BE4756"/>
    <w:rsid w:val="00BE5DF2"/>
    <w:rsid w:val="00BE5ED9"/>
    <w:rsid w:val="00BE69B9"/>
    <w:rsid w:val="00BE77D3"/>
    <w:rsid w:val="00BE7B41"/>
    <w:rsid w:val="00BF52BD"/>
    <w:rsid w:val="00BF58C8"/>
    <w:rsid w:val="00BF5BBC"/>
    <w:rsid w:val="00BF7E56"/>
    <w:rsid w:val="00C1212C"/>
    <w:rsid w:val="00C1720B"/>
    <w:rsid w:val="00C206F1"/>
    <w:rsid w:val="00C20DFC"/>
    <w:rsid w:val="00C217E1"/>
    <w:rsid w:val="00C2315C"/>
    <w:rsid w:val="00C2567C"/>
    <w:rsid w:val="00C27750"/>
    <w:rsid w:val="00C30273"/>
    <w:rsid w:val="00C33094"/>
    <w:rsid w:val="00C35CA1"/>
    <w:rsid w:val="00C36709"/>
    <w:rsid w:val="00C40C60"/>
    <w:rsid w:val="00C41E3A"/>
    <w:rsid w:val="00C435D1"/>
    <w:rsid w:val="00C47047"/>
    <w:rsid w:val="00C51FF9"/>
    <w:rsid w:val="00C5258E"/>
    <w:rsid w:val="00C54BBB"/>
    <w:rsid w:val="00C553A6"/>
    <w:rsid w:val="00C64F50"/>
    <w:rsid w:val="00C72038"/>
    <w:rsid w:val="00C7352A"/>
    <w:rsid w:val="00C76AFE"/>
    <w:rsid w:val="00C802AF"/>
    <w:rsid w:val="00C97C80"/>
    <w:rsid w:val="00CA0AB3"/>
    <w:rsid w:val="00CA15CA"/>
    <w:rsid w:val="00CA278F"/>
    <w:rsid w:val="00CA47D3"/>
    <w:rsid w:val="00CA6A3F"/>
    <w:rsid w:val="00CA7C99"/>
    <w:rsid w:val="00CB7ABA"/>
    <w:rsid w:val="00CC04D6"/>
    <w:rsid w:val="00CC23A4"/>
    <w:rsid w:val="00CC37F2"/>
    <w:rsid w:val="00CC51C5"/>
    <w:rsid w:val="00CC71D3"/>
    <w:rsid w:val="00CD362D"/>
    <w:rsid w:val="00CD6F77"/>
    <w:rsid w:val="00CD746E"/>
    <w:rsid w:val="00CE1C84"/>
    <w:rsid w:val="00CE498D"/>
    <w:rsid w:val="00CF053F"/>
    <w:rsid w:val="00D013EF"/>
    <w:rsid w:val="00D037A9"/>
    <w:rsid w:val="00D0609E"/>
    <w:rsid w:val="00D06C55"/>
    <w:rsid w:val="00D078E1"/>
    <w:rsid w:val="00D100E9"/>
    <w:rsid w:val="00D1501B"/>
    <w:rsid w:val="00D17638"/>
    <w:rsid w:val="00D21E4B"/>
    <w:rsid w:val="00D2207A"/>
    <w:rsid w:val="00D22DDD"/>
    <w:rsid w:val="00D23522"/>
    <w:rsid w:val="00D24012"/>
    <w:rsid w:val="00D264D6"/>
    <w:rsid w:val="00D27A8B"/>
    <w:rsid w:val="00D31B6B"/>
    <w:rsid w:val="00D33BF0"/>
    <w:rsid w:val="00D36653"/>
    <w:rsid w:val="00D370F4"/>
    <w:rsid w:val="00D37245"/>
    <w:rsid w:val="00D44704"/>
    <w:rsid w:val="00D516BE"/>
    <w:rsid w:val="00D5423B"/>
    <w:rsid w:val="00D543ED"/>
    <w:rsid w:val="00D54F4E"/>
    <w:rsid w:val="00D60BA4"/>
    <w:rsid w:val="00D62419"/>
    <w:rsid w:val="00D66CBB"/>
    <w:rsid w:val="00D77870"/>
    <w:rsid w:val="00D80CCE"/>
    <w:rsid w:val="00D81D6B"/>
    <w:rsid w:val="00D858B8"/>
    <w:rsid w:val="00D86A36"/>
    <w:rsid w:val="00D87D03"/>
    <w:rsid w:val="00D95C88"/>
    <w:rsid w:val="00D97B2E"/>
    <w:rsid w:val="00DA07B4"/>
    <w:rsid w:val="00DA1633"/>
    <w:rsid w:val="00DA39D0"/>
    <w:rsid w:val="00DA6C91"/>
    <w:rsid w:val="00DB36FE"/>
    <w:rsid w:val="00DB4738"/>
    <w:rsid w:val="00DB533A"/>
    <w:rsid w:val="00DC157C"/>
    <w:rsid w:val="00DD0751"/>
    <w:rsid w:val="00DD66F2"/>
    <w:rsid w:val="00DE30DC"/>
    <w:rsid w:val="00DE3FE0"/>
    <w:rsid w:val="00DE578A"/>
    <w:rsid w:val="00DF10D1"/>
    <w:rsid w:val="00DF2583"/>
    <w:rsid w:val="00DF5450"/>
    <w:rsid w:val="00DF54D9"/>
    <w:rsid w:val="00E01A59"/>
    <w:rsid w:val="00E05467"/>
    <w:rsid w:val="00E0640A"/>
    <w:rsid w:val="00E10DC6"/>
    <w:rsid w:val="00E11F8E"/>
    <w:rsid w:val="00E1378B"/>
    <w:rsid w:val="00E15185"/>
    <w:rsid w:val="00E21DE3"/>
    <w:rsid w:val="00E3731D"/>
    <w:rsid w:val="00E40682"/>
    <w:rsid w:val="00E42F02"/>
    <w:rsid w:val="00E51469"/>
    <w:rsid w:val="00E6078E"/>
    <w:rsid w:val="00E61BA3"/>
    <w:rsid w:val="00E63128"/>
    <w:rsid w:val="00E634E3"/>
    <w:rsid w:val="00E77F89"/>
    <w:rsid w:val="00E80984"/>
    <w:rsid w:val="00E80E71"/>
    <w:rsid w:val="00E84333"/>
    <w:rsid w:val="00E850D3"/>
    <w:rsid w:val="00E86281"/>
    <w:rsid w:val="00E862B5"/>
    <w:rsid w:val="00E876B9"/>
    <w:rsid w:val="00E93A24"/>
    <w:rsid w:val="00E96686"/>
    <w:rsid w:val="00EB01F6"/>
    <w:rsid w:val="00EB0477"/>
    <w:rsid w:val="00EB458F"/>
    <w:rsid w:val="00EC0333"/>
    <w:rsid w:val="00EC0DFF"/>
    <w:rsid w:val="00EC237D"/>
    <w:rsid w:val="00EC3419"/>
    <w:rsid w:val="00EC4D0E"/>
    <w:rsid w:val="00EC5DA7"/>
    <w:rsid w:val="00ED072A"/>
    <w:rsid w:val="00ED4D81"/>
    <w:rsid w:val="00EE4A1F"/>
    <w:rsid w:val="00EE4C2D"/>
    <w:rsid w:val="00EF1B5A"/>
    <w:rsid w:val="00EF2057"/>
    <w:rsid w:val="00EF24FB"/>
    <w:rsid w:val="00EF2CCA"/>
    <w:rsid w:val="00EF6CF9"/>
    <w:rsid w:val="00F0342F"/>
    <w:rsid w:val="00F03963"/>
    <w:rsid w:val="00F06766"/>
    <w:rsid w:val="00F11068"/>
    <w:rsid w:val="00F1256D"/>
    <w:rsid w:val="00F13A4E"/>
    <w:rsid w:val="00F172BB"/>
    <w:rsid w:val="00F17B10"/>
    <w:rsid w:val="00F21BEF"/>
    <w:rsid w:val="00F245B0"/>
    <w:rsid w:val="00F26E46"/>
    <w:rsid w:val="00F33F5D"/>
    <w:rsid w:val="00F356BE"/>
    <w:rsid w:val="00F40BA4"/>
    <w:rsid w:val="00F432DA"/>
    <w:rsid w:val="00F44D1B"/>
    <w:rsid w:val="00F45A25"/>
    <w:rsid w:val="00F4606B"/>
    <w:rsid w:val="00F46A04"/>
    <w:rsid w:val="00F4732B"/>
    <w:rsid w:val="00F50F86"/>
    <w:rsid w:val="00F5258C"/>
    <w:rsid w:val="00F53F91"/>
    <w:rsid w:val="00F61A72"/>
    <w:rsid w:val="00F62B67"/>
    <w:rsid w:val="00F66F13"/>
    <w:rsid w:val="00F70D6E"/>
    <w:rsid w:val="00F70EF7"/>
    <w:rsid w:val="00F72B08"/>
    <w:rsid w:val="00F74073"/>
    <w:rsid w:val="00F75603"/>
    <w:rsid w:val="00F767F0"/>
    <w:rsid w:val="00F812E8"/>
    <w:rsid w:val="00F814DC"/>
    <w:rsid w:val="00F82EEF"/>
    <w:rsid w:val="00F845B4"/>
    <w:rsid w:val="00F8713B"/>
    <w:rsid w:val="00F93F9E"/>
    <w:rsid w:val="00F96399"/>
    <w:rsid w:val="00FA265D"/>
    <w:rsid w:val="00FA2CD7"/>
    <w:rsid w:val="00FB06ED"/>
    <w:rsid w:val="00FB44E8"/>
    <w:rsid w:val="00FB4BDF"/>
    <w:rsid w:val="00FC3165"/>
    <w:rsid w:val="00FC3557"/>
    <w:rsid w:val="00FC36AB"/>
    <w:rsid w:val="00FC7F66"/>
    <w:rsid w:val="00FD12A6"/>
    <w:rsid w:val="00FD3421"/>
    <w:rsid w:val="00FD4B8E"/>
    <w:rsid w:val="00FD4F01"/>
    <w:rsid w:val="00FE1CB6"/>
    <w:rsid w:val="00FE486B"/>
    <w:rsid w:val="00FE4F08"/>
    <w:rsid w:val="00FF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413A24"/>
  <w15:docId w15:val="{CF242043-2DD0-4189-BFFE-B1CF3BC31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A77E0D"/>
    <w:pPr>
      <w:keepNext/>
      <w:spacing w:before="240" w:after="60"/>
      <w:outlineLvl w:val="0"/>
    </w:pPr>
    <w:rPr>
      <w:rFonts w:cs="Arial"/>
      <w:b/>
      <w:bCs/>
      <w:kern w:val="32"/>
      <w:sz w:val="20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9D5D50"/>
    <w:rPr>
      <w:rFonts w:ascii="Verdana" w:hAnsi="Verdana" w:cs="Verdana"/>
      <w:noProof/>
      <w:sz w:val="13"/>
      <w:szCs w:val="13"/>
      <w:lang w:val="nl-NL" w:eastAsia="nl-NL" w:bidi="ar-SA"/>
    </w:rPr>
  </w:style>
  <w:style w:type="character" w:customStyle="1" w:styleId="Huisstijl-KopjeChar">
    <w:name w:val="Huisstijl-Kopje Char"/>
    <w:link w:val="Huisstijl-Kopje"/>
    <w:rsid w:val="00DA6C91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standaard-tekst">
    <w:name w:val="standaard-tekst"/>
    <w:basedOn w:val="Standaard"/>
    <w:rsid w:val="00C54BB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cw-section">
    <w:name w:val="ocw-section"/>
    <w:basedOn w:val="standaard-tekst"/>
    <w:next w:val="Standaard"/>
    <w:rsid w:val="00C54BBB"/>
    <w:pPr>
      <w:tabs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spacing w:before="120" w:after="120" w:line="360" w:lineRule="auto"/>
    </w:pPr>
    <w:rPr>
      <w:b/>
      <w:lang w:eastAsia="en-US"/>
    </w:rPr>
  </w:style>
  <w:style w:type="paragraph" w:customStyle="1" w:styleId="hiddentext">
    <w:name w:val="hiddentext"/>
    <w:basedOn w:val="standaard-tekst"/>
    <w:rsid w:val="00C54BBB"/>
    <w:rPr>
      <w:noProof/>
      <w:vanish/>
      <w:color w:val="800000"/>
    </w:rPr>
  </w:style>
  <w:style w:type="paragraph" w:customStyle="1" w:styleId="tabel-tekst">
    <w:name w:val="tabel-tekst"/>
    <w:basedOn w:val="standaard-tekst"/>
    <w:rsid w:val="00F72B08"/>
    <w:rPr>
      <w:sz w:val="13"/>
    </w:rPr>
  </w:style>
  <w:style w:type="paragraph" w:styleId="Ballontekst">
    <w:name w:val="Balloon Text"/>
    <w:basedOn w:val="Standaard"/>
    <w:link w:val="BallontekstChar"/>
    <w:rsid w:val="00A959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A9595F"/>
    <w:rPr>
      <w:rFonts w:ascii="Tahoma" w:hAnsi="Tahoma" w:cs="Tahoma"/>
      <w:sz w:val="16"/>
      <w:szCs w:val="16"/>
      <w:lang w:val="nl-NL" w:eastAsia="nl-NL"/>
    </w:rPr>
  </w:style>
  <w:style w:type="character" w:customStyle="1" w:styleId="Kop1Char">
    <w:name w:val="Kop 1 Char"/>
    <w:link w:val="Kop1"/>
    <w:rsid w:val="00453163"/>
    <w:rPr>
      <w:rFonts w:ascii="Verdana" w:hAnsi="Verdana" w:cs="Arial"/>
      <w:bCs/>
      <w:kern w:val="32"/>
      <w:sz w:val="24"/>
      <w:szCs w:val="32"/>
      <w:lang w:val="nl-NL" w:eastAsia="nl-NL"/>
    </w:rPr>
  </w:style>
  <w:style w:type="character" w:customStyle="1" w:styleId="Kop2Char">
    <w:name w:val="Kop 2 Char"/>
    <w:link w:val="Kop2"/>
    <w:rsid w:val="003371F3"/>
    <w:rPr>
      <w:rFonts w:ascii="Verdana" w:eastAsia="Times New Roman" w:hAnsi="Verdana" w:cs="Arial"/>
      <w:b/>
      <w:bCs/>
      <w:i/>
      <w:iCs/>
      <w:sz w:val="28"/>
      <w:szCs w:val="28"/>
      <w:lang w:eastAsia="nl-NL"/>
    </w:rPr>
  </w:style>
  <w:style w:type="character" w:customStyle="1" w:styleId="Kop3Char">
    <w:name w:val="Kop 3 Char"/>
    <w:link w:val="Kop3"/>
    <w:rsid w:val="003371F3"/>
    <w:rPr>
      <w:rFonts w:ascii="Verdana" w:eastAsia="Times New Roman" w:hAnsi="Verdana" w:cs="Arial"/>
      <w:b/>
      <w:bCs/>
      <w:sz w:val="26"/>
      <w:szCs w:val="26"/>
      <w:lang w:eastAsia="nl-NL"/>
    </w:rPr>
  </w:style>
  <w:style w:type="paragraph" w:styleId="Geenafstand">
    <w:name w:val="No Spacing"/>
    <w:uiPriority w:val="1"/>
    <w:qFormat/>
    <w:rsid w:val="001D3A63"/>
    <w:rPr>
      <w:rFonts w:ascii="Verdana" w:hAnsi="Verdana"/>
      <w:sz w:val="18"/>
      <w:szCs w:val="24"/>
      <w:lang w:val="nl-NL" w:eastAsia="nl-NL"/>
    </w:rPr>
  </w:style>
  <w:style w:type="character" w:customStyle="1" w:styleId="KoptekstChar">
    <w:name w:val="Koptekst Char"/>
    <w:link w:val="Koptekst"/>
    <w:rsid w:val="00C0601E"/>
    <w:rPr>
      <w:rFonts w:ascii="Verdana" w:hAnsi="Verdana"/>
      <w:sz w:val="18"/>
      <w:szCs w:val="24"/>
    </w:rPr>
  </w:style>
  <w:style w:type="character" w:customStyle="1" w:styleId="VoettekstChar">
    <w:name w:val="Voettekst Char"/>
    <w:link w:val="Voettekst"/>
    <w:uiPriority w:val="99"/>
    <w:rsid w:val="00C0601E"/>
    <w:rPr>
      <w:rFonts w:ascii="Verdana" w:hAnsi="Verdana"/>
      <w:sz w:val="18"/>
      <w:szCs w:val="24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paragraph" w:styleId="Lijstalinea">
    <w:name w:val="List Paragraph"/>
    <w:basedOn w:val="Standaard"/>
    <w:uiPriority w:val="34"/>
    <w:qFormat/>
    <w:rsid w:val="007B4CCE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D013EF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semiHidden/>
    <w:unhideWhenUsed/>
    <w:rsid w:val="00AF6EE0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AF6EE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F6EE0"/>
    <w:rPr>
      <w:rFonts w:ascii="Verdana" w:hAnsi="Verdana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AF6EE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AF6EE0"/>
    <w:rPr>
      <w:rFonts w:ascii="Verdana" w:hAnsi="Verdana"/>
      <w:b/>
      <w:bCs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178</ap:Words>
  <ap:Characters>979</ap:Characters>
  <ap:DocSecurity>0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1155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keywords/>
  <lastModifiedBy/>
  <revision/>
  <lastPrinted>2026-10-21T11:31:00.0000000Z</lastPrinted>
  <dcterms:created xsi:type="dcterms:W3CDTF">2026-10-27T10:00:00.0000000Z</dcterms:created>
  <dcterms:modified xsi:type="dcterms:W3CDTF">2026-10-27T10:00:00.0000000Z</dcterms:modified>
  <dc:description>------------------------</dc:description>
  <dc:subject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O200MIJ</vt:lpwstr>
  </property>
  <property fmtid="{D5CDD505-2E9C-101B-9397-08002B2CF9AE}" pid="3" name="Author">
    <vt:lpwstr>O200MIJ</vt:lpwstr>
  </property>
  <property fmtid="{D5CDD505-2E9C-101B-9397-08002B2CF9AE}" pid="4" name="E-doc documentnummer">
    <vt:lpwstr> </vt:lpwstr>
  </property>
  <property fmtid="{D5CDD505-2E9C-101B-9397-08002B2CF9AE}" pid="5" name="Header">
    <vt:lpwstr>Nota (ter besluitvorming, ondertekening, voorbereiding of informatie)</vt:lpwstr>
  </property>
  <property fmtid="{D5CDD505-2E9C-101B-9397-08002B2CF9AE}" pid="6" name="HeaderId">
    <vt:lpwstr>202E7CC686B54026817A2A0F52EBA229</vt:lpwstr>
  </property>
  <property fmtid="{D5CDD505-2E9C-101B-9397-08002B2CF9AE}" pid="7" name="ocw_betreft">
    <vt:lpwstr>Schoolplan Renaissanceschool</vt:lpwstr>
  </property>
  <property fmtid="{D5CDD505-2E9C-101B-9397-08002B2CF9AE}" pid="8" name="ocw_directie">
    <vt:lpwstr>OPO/3</vt:lpwstr>
  </property>
  <property fmtid="{D5CDD505-2E9C-101B-9397-08002B2CF9AE}" pid="9" name="ocw_naw_org">
    <vt:lpwstr>SOE</vt:lpwstr>
  </property>
  <property fmtid="{D5CDD505-2E9C-101B-9397-08002B2CF9AE}" pid="10" name="sjabloon.edocs.documenttype">
    <vt:lpwstr>NOTA</vt:lpwstr>
  </property>
  <property fmtid="{D5CDD505-2E9C-101B-9397-08002B2CF9AE}" pid="11" name="sjabloon.edocs.documentvorm">
    <vt:lpwstr>NOTA</vt:lpwstr>
  </property>
  <property fmtid="{D5CDD505-2E9C-101B-9397-08002B2CF9AE}" pid="12" name="sjabloon.edocs.richting">
    <vt:lpwstr>INTERN</vt:lpwstr>
  </property>
  <property fmtid="{D5CDD505-2E9C-101B-9397-08002B2CF9AE}" pid="13" name="Template">
    <vt:lpwstr>Nota (ter besluitvorming, ondertekening, voorbereiding of informatie)</vt:lpwstr>
  </property>
  <property fmtid="{D5CDD505-2E9C-101B-9397-08002B2CF9AE}" pid="14" name="TemplateId">
    <vt:lpwstr>ADA073D0B4A245EB9868C789F84A63C2</vt:lpwstr>
  </property>
  <property fmtid="{D5CDD505-2E9C-101B-9397-08002B2CF9AE}" pid="15" name="Typist">
    <vt:lpwstr>O200MIJ</vt:lpwstr>
  </property>
</Properties>
</file>