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A517AB" w:rsidTr="00D9561B" w14:paraId="5B98B713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332E7E" w14:paraId="6F7F98BC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332E7E" w14:paraId="0D134A94" w14:textId="77777777">
            <w:r>
              <w:t>Postbus 20018</w:t>
            </w:r>
          </w:p>
          <w:p w:rsidR="008E3932" w:rsidP="00D9561B" w:rsidRDefault="00332E7E" w14:paraId="3820C0FF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A517AB" w:rsidTr="00FF66F9" w14:paraId="3188693F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332E7E" w14:paraId="0CB435D6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6C3D2C" w14:paraId="788215BA" w14:textId="6211EC4D">
            <w:pPr>
              <w:rPr>
                <w:lang w:eastAsia="en-US"/>
              </w:rPr>
            </w:pPr>
            <w:r>
              <w:rPr>
                <w:lang w:eastAsia="en-US"/>
              </w:rPr>
              <w:t>26 oktober 2026</w:t>
            </w:r>
          </w:p>
        </w:tc>
      </w:tr>
      <w:tr w:rsidR="00A517AB" w:rsidTr="00FF66F9" w14:paraId="405079B1" w14:textId="77777777">
        <w:trPr>
          <w:trHeight w:val="368"/>
        </w:trPr>
        <w:tc>
          <w:tcPr>
            <w:tcW w:w="929" w:type="dxa"/>
          </w:tcPr>
          <w:p w:rsidR="0005404B" w:rsidP="00FF66F9" w:rsidRDefault="00332E7E" w14:paraId="593A6649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4425F1" w:rsidRDefault="004425F1" w14:paraId="3072D48A" w14:textId="4CDFFFCA">
            <w:pPr>
              <w:rPr>
                <w:lang w:eastAsia="en-US"/>
              </w:rPr>
            </w:pPr>
            <w:r>
              <w:rPr>
                <w:lang w:eastAsia="en-US"/>
              </w:rPr>
              <w:t>Reactie op schriftelijk overleg inzake de voorhang Tijdelijk besluit peuter-kleutergroepen</w:t>
            </w:r>
          </w:p>
        </w:tc>
      </w:tr>
    </w:tbl>
    <w:p w:rsidR="00A517AB" w:rsidRDefault="001C2C36" w14:paraId="6A5940AF" w14:textId="77777777">
      <w:r w:rsidRPr="001C2C36"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Pr="00E722BC" w:rsidR="00A517AB" w:rsidTr="00A421A1" w14:paraId="49B069DF" w14:textId="77777777">
        <w:tc>
          <w:tcPr>
            <w:tcW w:w="2160" w:type="dxa"/>
          </w:tcPr>
          <w:p w:rsidRPr="00F53C9D" w:rsidR="006205C0" w:rsidP="00686AED" w:rsidRDefault="00332E7E" w14:paraId="7D135B0D" w14:textId="77777777">
            <w:pPr>
              <w:pStyle w:val="Colofonkop"/>
              <w:framePr w:hSpace="0" w:wrap="auto" w:hAnchor="text" w:vAnchor="margin" w:xAlign="left" w:yAlign="inline"/>
            </w:pPr>
            <w:r>
              <w:t>Wetgeving en Juridische Zaken</w:t>
            </w:r>
          </w:p>
          <w:p w:rsidR="006205C0" w:rsidP="00A421A1" w:rsidRDefault="00332E7E" w14:paraId="6A990DFC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332E7E" w14:paraId="0CBA7DF4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332E7E" w14:paraId="697EA15A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332E7E" w14:paraId="3A00DDE0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332E7E" w14:paraId="4E4CAE98" w14:textId="77777777">
            <w:pPr>
              <w:pStyle w:val="Huisstijl-Gegeven"/>
              <w:spacing w:after="90"/>
            </w:pPr>
            <w:r>
              <w:t>www.rijksoverheid.nl</w:t>
            </w:r>
          </w:p>
          <w:p w:rsidRPr="00D86CC6" w:rsidR="006205C0" w:rsidP="00A421A1" w:rsidRDefault="00332E7E" w14:paraId="6ED2DD59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Contactpersoon</w:t>
            </w:r>
          </w:p>
          <w:p w:rsidRPr="004425F1" w:rsidR="006205C0" w:rsidP="00A421A1" w:rsidRDefault="006205C0" w14:paraId="42BC37AB" w14:textId="469B005A">
            <w:pPr>
              <w:spacing w:line="180" w:lineRule="exact"/>
              <w:rPr>
                <w:sz w:val="13"/>
                <w:szCs w:val="13"/>
                <w:lang w:val="en-US"/>
              </w:rPr>
            </w:pPr>
          </w:p>
        </w:tc>
      </w:tr>
      <w:tr w:rsidRPr="00E722BC" w:rsidR="00A517AB" w:rsidTr="00A421A1" w14:paraId="488EC834" w14:textId="77777777">
        <w:trPr>
          <w:trHeight w:val="200" w:hRule="exact"/>
        </w:trPr>
        <w:tc>
          <w:tcPr>
            <w:tcW w:w="2160" w:type="dxa"/>
          </w:tcPr>
          <w:p w:rsidRPr="004425F1" w:rsidR="006205C0" w:rsidP="00A421A1" w:rsidRDefault="006205C0" w14:paraId="0FDA662F" w14:textId="77777777">
            <w:pPr>
              <w:spacing w:after="90" w:line="180" w:lineRule="exact"/>
              <w:rPr>
                <w:sz w:val="13"/>
                <w:szCs w:val="13"/>
                <w:lang w:val="en-US"/>
              </w:rPr>
            </w:pPr>
          </w:p>
        </w:tc>
      </w:tr>
      <w:tr w:rsidR="00A517AB" w:rsidTr="00A421A1" w14:paraId="45B23698" w14:textId="77777777">
        <w:trPr>
          <w:trHeight w:val="450"/>
        </w:trPr>
        <w:tc>
          <w:tcPr>
            <w:tcW w:w="2160" w:type="dxa"/>
          </w:tcPr>
          <w:p w:rsidR="00F51A76" w:rsidP="00A421A1" w:rsidRDefault="00332E7E" w14:paraId="28A35666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C360D9" w14:paraId="1D3642ED" w14:textId="35E7A013">
            <w:pPr>
              <w:spacing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WJZ/</w:t>
            </w:r>
            <w:r w:rsidRPr="00C360D9">
              <w:rPr>
                <w:sz w:val="13"/>
                <w:szCs w:val="13"/>
              </w:rPr>
              <w:t>66623795</w:t>
            </w:r>
          </w:p>
        </w:tc>
      </w:tr>
      <w:tr w:rsidR="00A517AB" w:rsidTr="00A421A1" w14:paraId="0685090F" w14:textId="77777777">
        <w:trPr>
          <w:trHeight w:val="136"/>
        </w:trPr>
        <w:tc>
          <w:tcPr>
            <w:tcW w:w="2160" w:type="dxa"/>
          </w:tcPr>
          <w:p w:rsidRPr="00C5333A" w:rsidR="006205C0" w:rsidP="00A421A1" w:rsidRDefault="00332E7E" w14:paraId="60E53D68" w14:textId="77777777">
            <w:pPr>
              <w:tabs>
                <w:tab w:val="left" w:pos="1890"/>
              </w:tabs>
              <w:spacing w:line="180" w:lineRule="exact"/>
              <w:rPr>
                <w:b/>
                <w:sz w:val="13"/>
                <w:szCs w:val="13"/>
              </w:rPr>
            </w:pPr>
            <w:r w:rsidRPr="00003544">
              <w:rPr>
                <w:b/>
                <w:sz w:val="13"/>
                <w:szCs w:val="13"/>
              </w:rPr>
              <w:t>Uw brief</w:t>
            </w:r>
          </w:p>
          <w:p w:rsidRPr="00E06CD4" w:rsidR="00E91674" w:rsidP="00E210E0" w:rsidRDefault="00332E7E" w14:paraId="5571B6F7" w14:textId="77777777">
            <w:pPr>
              <w:tabs>
                <w:tab w:val="left" w:pos="1890"/>
              </w:tabs>
              <w:spacing w:after="92"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30 september 2026</w:t>
            </w:r>
          </w:p>
        </w:tc>
      </w:tr>
      <w:tr w:rsidR="00A517AB" w:rsidTr="00A421A1" w14:paraId="5E4E99F3" w14:textId="77777777">
        <w:trPr>
          <w:trHeight w:val="227"/>
        </w:trPr>
        <w:tc>
          <w:tcPr>
            <w:tcW w:w="2160" w:type="dxa"/>
          </w:tcPr>
          <w:p w:rsidRPr="004A65A5" w:rsidR="006205C0" w:rsidP="00A421A1" w:rsidRDefault="00332E7E" w14:paraId="38B94A6F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Uw referentie</w:t>
            </w:r>
          </w:p>
          <w:p w:rsidRPr="00D74F66" w:rsidR="006205C0" w:rsidP="00A421A1" w:rsidRDefault="004425F1" w14:paraId="376950D4" w14:textId="345FB855">
            <w:pPr>
              <w:spacing w:after="90" w:line="180" w:lineRule="exact"/>
              <w:rPr>
                <w:sz w:val="13"/>
              </w:rPr>
            </w:pPr>
            <w:r w:rsidRPr="004425F1">
              <w:rPr>
                <w:sz w:val="13"/>
              </w:rPr>
              <w:t>Kamerstuk 31 332, nr. 590</w:t>
            </w:r>
          </w:p>
        </w:tc>
      </w:tr>
    </w:tbl>
    <w:p w:rsidR="00215356" w:rsidRDefault="00215356" w14:paraId="0874DD51" w14:textId="77777777"/>
    <w:p w:rsidR="006205C0" w:rsidP="00A421A1" w:rsidRDefault="006205C0" w14:paraId="065B1E55" w14:textId="77777777"/>
    <w:p w:rsidR="00910A65" w:rsidP="00CA35E4" w:rsidRDefault="00405133" w14:paraId="70A7554E" w14:textId="0F074153">
      <w:r>
        <w:t xml:space="preserve">Hierbij stuur </w:t>
      </w:r>
      <w:r w:rsidR="00D45993">
        <w:t>ik u</w:t>
      </w:r>
      <w:r w:rsidR="000F48A4">
        <w:t xml:space="preserve">, mede namens de </w:t>
      </w:r>
      <w:r w:rsidR="004F3C1C">
        <w:t>m</w:t>
      </w:r>
      <w:r w:rsidR="000F48A4">
        <w:t>inister van Werk en Participatie,</w:t>
      </w:r>
      <w:r w:rsidR="00C82662">
        <w:t xml:space="preserve"> </w:t>
      </w:r>
      <w:r w:rsidRPr="004425F1" w:rsidR="00332E7E">
        <w:t>d</w:t>
      </w:r>
      <w:r w:rsidRPr="004425F1" w:rsidR="00935893">
        <w:t>e</w:t>
      </w:r>
      <w:r w:rsidRPr="004425F1" w:rsidR="00332E7E">
        <w:t xml:space="preserve"> antwoorden op de</w:t>
      </w:r>
      <w:r w:rsidRPr="004425F1" w:rsidR="00935893">
        <w:t xml:space="preserve"> vragen</w:t>
      </w:r>
      <w:r w:rsidR="00332E7E">
        <w:t xml:space="preserve"> van de </w:t>
      </w:r>
      <w:r w:rsidR="004425F1">
        <w:t xml:space="preserve">vaste </w:t>
      </w:r>
      <w:r w:rsidR="00332E7E">
        <w:t>commissie</w:t>
      </w:r>
      <w:r w:rsidR="00B36EBB">
        <w:t xml:space="preserve"> </w:t>
      </w:r>
      <w:r w:rsidR="004425F1">
        <w:t xml:space="preserve">voor Onderwijs, Cultuur en Wetenschap </w:t>
      </w:r>
      <w:r w:rsidR="00332E7E">
        <w:t>over mijn brief van 7 september 2026</w:t>
      </w:r>
      <w:r w:rsidR="001F3F74">
        <w:t xml:space="preserve"> </w:t>
      </w:r>
      <w:r w:rsidR="00332E7E">
        <w:t>inzake de voorhang</w:t>
      </w:r>
      <w:r w:rsidR="004425F1">
        <w:t xml:space="preserve"> van het</w:t>
      </w:r>
      <w:r w:rsidR="00332E7E">
        <w:t xml:space="preserve"> Tijdelijk besluit peuter-kleutergroepen</w:t>
      </w:r>
      <w:r w:rsidR="004A1BB7">
        <w:t>.</w:t>
      </w:r>
    </w:p>
    <w:p w:rsidR="00930C09" w:rsidP="00CA35E4" w:rsidRDefault="00930C09" w14:paraId="5E80748A" w14:textId="77777777"/>
    <w:p w:rsidR="00E722BC" w:rsidP="00CA35E4" w:rsidRDefault="00E722BC" w14:paraId="73D7A517" w14:textId="77777777"/>
    <w:p w:rsidR="00E722BC" w:rsidP="00CA35E4" w:rsidRDefault="00E722BC" w14:paraId="2912B0A0" w14:textId="6F02D124">
      <w:r>
        <w:t>Hoogachtend,</w:t>
      </w:r>
    </w:p>
    <w:p w:rsidR="00E722BC" w:rsidP="00CA35E4" w:rsidRDefault="00E722BC" w14:paraId="03D16054" w14:textId="77777777"/>
    <w:p w:rsidR="005768E4" w:rsidP="00CA35E4" w:rsidRDefault="00332E7E" w14:paraId="0103BEDC" w14:textId="1C6257DC">
      <w:r>
        <w:t>d</w:t>
      </w:r>
      <w:r w:rsidR="00745AE0">
        <w:t xml:space="preserve">e staatssecretaris </w:t>
      </w:r>
      <w:r w:rsidR="00535573">
        <w:t>van Onderwijs</w:t>
      </w:r>
      <w:r>
        <w:t xml:space="preserve"> en Emancipatie</w:t>
      </w:r>
      <w:r w:rsidR="00745AE0">
        <w:t>,</w:t>
      </w:r>
    </w:p>
    <w:p w:rsidR="00745AE0" w:rsidP="003A7160" w:rsidRDefault="00745AE0" w14:paraId="07BDA08B" w14:textId="77777777"/>
    <w:p w:rsidR="00745AE0" w:rsidP="003A7160" w:rsidRDefault="00745AE0" w14:paraId="10C4A4D4" w14:textId="77777777"/>
    <w:p w:rsidR="00745AE0" w:rsidP="003A7160" w:rsidRDefault="00745AE0" w14:paraId="62F41E0F" w14:textId="77777777"/>
    <w:p w:rsidR="00745AE0" w:rsidP="003A7160" w:rsidRDefault="00745AE0" w14:paraId="4A32211E" w14:textId="77777777"/>
    <w:p w:rsidR="00745AE0" w:rsidP="003A7160" w:rsidRDefault="00745AE0" w14:paraId="002D6135" w14:textId="77777777"/>
    <w:p w:rsidR="00E93891" w:rsidP="00347221" w:rsidRDefault="00E93891" w14:paraId="67F6D18B" w14:textId="77777777"/>
    <w:p w:rsidRPr="00347221" w:rsidR="00697943" w:rsidP="000E04A1" w:rsidRDefault="00332E7E" w14:paraId="02D1B08C" w14:textId="77777777">
      <w:r w:rsidRPr="000E04A1">
        <w:t>Judith Zs.C.M. Tielen</w:t>
      </w:r>
    </w:p>
    <w:p w:rsidR="00C7013F" w:rsidP="003A7160" w:rsidRDefault="00C7013F" w14:paraId="416E8DB4" w14:textId="77777777"/>
    <w:p w:rsidR="00C7013F" w:rsidP="003A7160" w:rsidRDefault="00C7013F" w14:paraId="493EF7A0" w14:textId="77777777"/>
    <w:sectPr w:rsidR="00C7013F" w:rsidSect="002F49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43980" w14:textId="77777777" w:rsidR="007F5B56" w:rsidRDefault="007F5B56">
      <w:r>
        <w:separator/>
      </w:r>
    </w:p>
    <w:p w14:paraId="117EA165" w14:textId="77777777" w:rsidR="007F5B56" w:rsidRDefault="007F5B56"/>
  </w:endnote>
  <w:endnote w:type="continuationSeparator" w:id="0">
    <w:p w14:paraId="6E7127F6" w14:textId="77777777" w:rsidR="007F5B56" w:rsidRDefault="007F5B56">
      <w:r>
        <w:continuationSeparator/>
      </w:r>
    </w:p>
    <w:p w14:paraId="06170AAC" w14:textId="77777777" w:rsidR="007F5B56" w:rsidRDefault="007F5B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CD8AD" w14:textId="77777777" w:rsidR="00DF63F3" w:rsidRDefault="00DF63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E87DA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A517AB" w14:paraId="3EFE00A5" w14:textId="77777777" w:rsidTr="004C7E1D">
      <w:trPr>
        <w:trHeight w:hRule="exact" w:val="357"/>
      </w:trPr>
      <w:tc>
        <w:tcPr>
          <w:tcW w:w="7603" w:type="dxa"/>
        </w:tcPr>
        <w:p w14:paraId="684E6BEB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238EF948" w14:textId="77777777" w:rsidR="002F71BB" w:rsidRPr="004C7E1D" w:rsidRDefault="00332E7E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316B8A57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A517AB" w14:paraId="1A09739E" w14:textId="77777777" w:rsidTr="004C7E1D">
      <w:trPr>
        <w:trHeight w:hRule="exact" w:val="357"/>
      </w:trPr>
      <w:tc>
        <w:tcPr>
          <w:tcW w:w="7709" w:type="dxa"/>
        </w:tcPr>
        <w:p w14:paraId="716957B3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71566263" w14:textId="38B4D142" w:rsidR="00D17084" w:rsidRPr="004C7E1D" w:rsidRDefault="00332E7E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6C3D2C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77A52D6A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020BD" w14:textId="77777777" w:rsidR="007F5B56" w:rsidRDefault="007F5B56">
      <w:r>
        <w:separator/>
      </w:r>
    </w:p>
    <w:p w14:paraId="6A04BD49" w14:textId="77777777" w:rsidR="007F5B56" w:rsidRDefault="007F5B56"/>
  </w:footnote>
  <w:footnote w:type="continuationSeparator" w:id="0">
    <w:p w14:paraId="403DA592" w14:textId="77777777" w:rsidR="007F5B56" w:rsidRDefault="007F5B56">
      <w:r>
        <w:continuationSeparator/>
      </w:r>
    </w:p>
    <w:p w14:paraId="1805A0F1" w14:textId="77777777" w:rsidR="007F5B56" w:rsidRDefault="007F5B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0ECAC" w14:textId="77777777" w:rsidR="00DF63F3" w:rsidRDefault="00DF63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A517AB" w14:paraId="1ABF2DD7" w14:textId="77777777" w:rsidTr="006D2D53">
      <w:trPr>
        <w:trHeight w:hRule="exact" w:val="400"/>
      </w:trPr>
      <w:tc>
        <w:tcPr>
          <w:tcW w:w="7518" w:type="dxa"/>
        </w:tcPr>
        <w:p w14:paraId="5AD439ED" w14:textId="77777777" w:rsidR="00527BD4" w:rsidRPr="00275984" w:rsidRDefault="00527BD4" w:rsidP="00BF4427">
          <w:pPr>
            <w:pStyle w:val="Huisstijl-Rubricering"/>
          </w:pPr>
        </w:p>
      </w:tc>
    </w:tr>
  </w:tbl>
  <w:p w14:paraId="334E446F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A517AB" w14:paraId="1E889315" w14:textId="77777777" w:rsidTr="003B528D">
      <w:tc>
        <w:tcPr>
          <w:tcW w:w="2160" w:type="dxa"/>
        </w:tcPr>
        <w:p w14:paraId="5CA41A0F" w14:textId="77777777" w:rsidR="002F71BB" w:rsidRPr="000407BB" w:rsidRDefault="00332E7E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A517AB" w14:paraId="48B0909B" w14:textId="77777777" w:rsidTr="002F71BB">
      <w:trPr>
        <w:trHeight w:val="259"/>
      </w:trPr>
      <w:tc>
        <w:tcPr>
          <w:tcW w:w="2160" w:type="dxa"/>
        </w:tcPr>
        <w:p w14:paraId="787F5A1A" w14:textId="77777777" w:rsidR="00E35CF4" w:rsidRPr="005D283A" w:rsidRDefault="00E35CF4" w:rsidP="0049501A">
          <w:pPr>
            <w:spacing w:line="180" w:lineRule="exact"/>
            <w:rPr>
              <w:sz w:val="13"/>
              <w:szCs w:val="13"/>
            </w:rPr>
          </w:pPr>
        </w:p>
      </w:tc>
    </w:tr>
  </w:tbl>
  <w:p w14:paraId="38A85935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A517AB" w14:paraId="361B76B1" w14:textId="77777777" w:rsidTr="001377D4">
      <w:trPr>
        <w:trHeight w:val="2636"/>
      </w:trPr>
      <w:tc>
        <w:tcPr>
          <w:tcW w:w="737" w:type="dxa"/>
        </w:tcPr>
        <w:p w14:paraId="72F61EAE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6703E4F5" w14:textId="77777777" w:rsidR="00704845" w:rsidRDefault="00332E7E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053D31FC" wp14:editId="17B33DE2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B736CA3" w14:textId="77777777" w:rsidR="00483ECA" w:rsidRDefault="00483ECA" w:rsidP="00D037A9"/>
      </w:tc>
    </w:tr>
  </w:tbl>
  <w:p w14:paraId="56A53718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A517AB" w14:paraId="6F74096A" w14:textId="77777777" w:rsidTr="0008539E">
      <w:trPr>
        <w:trHeight w:hRule="exact" w:val="572"/>
      </w:trPr>
      <w:tc>
        <w:tcPr>
          <w:tcW w:w="7520" w:type="dxa"/>
        </w:tcPr>
        <w:p w14:paraId="1B3F88E9" w14:textId="77777777" w:rsidR="00527BD4" w:rsidRPr="00963440" w:rsidRDefault="00332E7E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A517AB" w14:paraId="20AD718E" w14:textId="77777777" w:rsidTr="00E776C6">
      <w:trPr>
        <w:cantSplit/>
        <w:trHeight w:hRule="exact" w:val="238"/>
      </w:trPr>
      <w:tc>
        <w:tcPr>
          <w:tcW w:w="7520" w:type="dxa"/>
        </w:tcPr>
        <w:p w14:paraId="519A1F3E" w14:textId="77777777" w:rsidR="00093ABC" w:rsidRPr="00963440" w:rsidRDefault="00093ABC" w:rsidP="00963440"/>
      </w:tc>
    </w:tr>
    <w:tr w:rsidR="00A517AB" w14:paraId="08159F07" w14:textId="77777777" w:rsidTr="00E776C6">
      <w:trPr>
        <w:cantSplit/>
        <w:trHeight w:hRule="exact" w:val="1520"/>
      </w:trPr>
      <w:tc>
        <w:tcPr>
          <w:tcW w:w="7520" w:type="dxa"/>
        </w:tcPr>
        <w:p w14:paraId="38EA1ADF" w14:textId="77777777" w:rsidR="00A604D3" w:rsidRPr="00963440" w:rsidRDefault="00A604D3" w:rsidP="00963440"/>
      </w:tc>
    </w:tr>
    <w:tr w:rsidR="00A517AB" w14:paraId="6A0E86CE" w14:textId="77777777" w:rsidTr="00E776C6">
      <w:trPr>
        <w:trHeight w:hRule="exact" w:val="1077"/>
      </w:trPr>
      <w:tc>
        <w:tcPr>
          <w:tcW w:w="7520" w:type="dxa"/>
        </w:tcPr>
        <w:p w14:paraId="408283FE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4A567D61" w14:textId="77777777" w:rsidR="006F273B" w:rsidRDefault="006F273B" w:rsidP="00BC4AE3">
    <w:pPr>
      <w:pStyle w:val="Koptekst"/>
    </w:pPr>
  </w:p>
  <w:p w14:paraId="7314C555" w14:textId="77777777" w:rsidR="00153BD0" w:rsidRDefault="00153BD0" w:rsidP="00BC4AE3">
    <w:pPr>
      <w:pStyle w:val="Koptekst"/>
    </w:pPr>
  </w:p>
  <w:p w14:paraId="7EE33893" w14:textId="77777777" w:rsidR="0044605E" w:rsidRDefault="0044605E" w:rsidP="00BC4AE3">
    <w:pPr>
      <w:pStyle w:val="Koptekst"/>
    </w:pPr>
  </w:p>
  <w:p w14:paraId="6DFE526A" w14:textId="77777777" w:rsidR="0044605E" w:rsidRDefault="0044605E" w:rsidP="00BC4AE3">
    <w:pPr>
      <w:pStyle w:val="Koptekst"/>
    </w:pPr>
  </w:p>
  <w:p w14:paraId="50ACA5D1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E8A4A272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7662FB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3224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4A22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B0331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F48F5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10B6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C8653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1A7F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CA221134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4192D66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9DE5A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08FC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1699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1A89D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B82C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F064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27C53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138306">
    <w:abstractNumId w:val="10"/>
  </w:num>
  <w:num w:numId="2" w16cid:durableId="2147353032">
    <w:abstractNumId w:val="7"/>
  </w:num>
  <w:num w:numId="3" w16cid:durableId="524638873">
    <w:abstractNumId w:val="6"/>
  </w:num>
  <w:num w:numId="4" w16cid:durableId="35618790">
    <w:abstractNumId w:val="5"/>
  </w:num>
  <w:num w:numId="5" w16cid:durableId="1657342370">
    <w:abstractNumId w:val="4"/>
  </w:num>
  <w:num w:numId="6" w16cid:durableId="1964727900">
    <w:abstractNumId w:val="8"/>
  </w:num>
  <w:num w:numId="7" w16cid:durableId="1511599725">
    <w:abstractNumId w:val="3"/>
  </w:num>
  <w:num w:numId="8" w16cid:durableId="970789572">
    <w:abstractNumId w:val="2"/>
  </w:num>
  <w:num w:numId="9" w16cid:durableId="294917903">
    <w:abstractNumId w:val="1"/>
  </w:num>
  <w:num w:numId="10" w16cid:durableId="1801026269">
    <w:abstractNumId w:val="0"/>
  </w:num>
  <w:num w:numId="11" w16cid:durableId="277296082">
    <w:abstractNumId w:val="9"/>
  </w:num>
  <w:num w:numId="12" w16cid:durableId="1193299115">
    <w:abstractNumId w:val="11"/>
  </w:num>
  <w:num w:numId="13" w16cid:durableId="186911224">
    <w:abstractNumId w:val="13"/>
  </w:num>
  <w:num w:numId="14" w16cid:durableId="692532138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3185"/>
    <w:rsid w:val="00003544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6024D"/>
    <w:rsid w:val="00062055"/>
    <w:rsid w:val="00065462"/>
    <w:rsid w:val="00071F28"/>
    <w:rsid w:val="00074079"/>
    <w:rsid w:val="000765B6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249E"/>
    <w:rsid w:val="000D6399"/>
    <w:rsid w:val="000E04A1"/>
    <w:rsid w:val="000E5886"/>
    <w:rsid w:val="000E6621"/>
    <w:rsid w:val="000E7895"/>
    <w:rsid w:val="000F161D"/>
    <w:rsid w:val="000F1B4E"/>
    <w:rsid w:val="000F1FFF"/>
    <w:rsid w:val="000F48A4"/>
    <w:rsid w:val="00100203"/>
    <w:rsid w:val="00104B4D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2C36"/>
    <w:rsid w:val="001C32EC"/>
    <w:rsid w:val="001C38BD"/>
    <w:rsid w:val="001C4D5A"/>
    <w:rsid w:val="001E0256"/>
    <w:rsid w:val="001E34C6"/>
    <w:rsid w:val="001E5581"/>
    <w:rsid w:val="001F3C70"/>
    <w:rsid w:val="001F3F74"/>
    <w:rsid w:val="00200D88"/>
    <w:rsid w:val="00201C09"/>
    <w:rsid w:val="00201F68"/>
    <w:rsid w:val="00210BA3"/>
    <w:rsid w:val="00212F2A"/>
    <w:rsid w:val="00214F2B"/>
    <w:rsid w:val="00215356"/>
    <w:rsid w:val="00215D8B"/>
    <w:rsid w:val="00217880"/>
    <w:rsid w:val="00222D66"/>
    <w:rsid w:val="00222D6A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5009"/>
    <w:rsid w:val="00307B3C"/>
    <w:rsid w:val="00310EF2"/>
    <w:rsid w:val="003115A6"/>
    <w:rsid w:val="00312597"/>
    <w:rsid w:val="00322836"/>
    <w:rsid w:val="00332E7E"/>
    <w:rsid w:val="00334154"/>
    <w:rsid w:val="003341D0"/>
    <w:rsid w:val="003372C4"/>
    <w:rsid w:val="00341FA0"/>
    <w:rsid w:val="00342374"/>
    <w:rsid w:val="00344F3D"/>
    <w:rsid w:val="00345299"/>
    <w:rsid w:val="00347221"/>
    <w:rsid w:val="00351A8D"/>
    <w:rsid w:val="003526BB"/>
    <w:rsid w:val="00352BCF"/>
    <w:rsid w:val="00353932"/>
    <w:rsid w:val="0035464B"/>
    <w:rsid w:val="00356D2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A7160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4008E9"/>
    <w:rsid w:val="00405133"/>
    <w:rsid w:val="00407991"/>
    <w:rsid w:val="0041019E"/>
    <w:rsid w:val="00413D48"/>
    <w:rsid w:val="004170B2"/>
    <w:rsid w:val="00424A60"/>
    <w:rsid w:val="00434042"/>
    <w:rsid w:val="00434500"/>
    <w:rsid w:val="00441AC2"/>
    <w:rsid w:val="0044249B"/>
    <w:rsid w:val="004425A7"/>
    <w:rsid w:val="004425F1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A010B"/>
    <w:rsid w:val="004A1BB7"/>
    <w:rsid w:val="004A3186"/>
    <w:rsid w:val="004A419C"/>
    <w:rsid w:val="004A65A5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E52E7"/>
    <w:rsid w:val="004F0F6D"/>
    <w:rsid w:val="004F2483"/>
    <w:rsid w:val="004F3C1C"/>
    <w:rsid w:val="004F42FF"/>
    <w:rsid w:val="004F44C2"/>
    <w:rsid w:val="00501A6B"/>
    <w:rsid w:val="00505262"/>
    <w:rsid w:val="005107B1"/>
    <w:rsid w:val="00516022"/>
    <w:rsid w:val="00521CEE"/>
    <w:rsid w:val="00527BD4"/>
    <w:rsid w:val="00533061"/>
    <w:rsid w:val="00533FA1"/>
    <w:rsid w:val="00534C77"/>
    <w:rsid w:val="00535573"/>
    <w:rsid w:val="005403C8"/>
    <w:rsid w:val="00541AD9"/>
    <w:rsid w:val="005429DC"/>
    <w:rsid w:val="005565F9"/>
    <w:rsid w:val="005639D2"/>
    <w:rsid w:val="00565739"/>
    <w:rsid w:val="00573041"/>
    <w:rsid w:val="00575B80"/>
    <w:rsid w:val="005768E4"/>
    <w:rsid w:val="00577559"/>
    <w:rsid w:val="005819CE"/>
    <w:rsid w:val="0058298D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B3441"/>
    <w:rsid w:val="005B463E"/>
    <w:rsid w:val="005B4FAC"/>
    <w:rsid w:val="005B5D8B"/>
    <w:rsid w:val="005C34E1"/>
    <w:rsid w:val="005C3FE0"/>
    <w:rsid w:val="005C4C82"/>
    <w:rsid w:val="005C740C"/>
    <w:rsid w:val="005D283A"/>
    <w:rsid w:val="005D625B"/>
    <w:rsid w:val="005E3322"/>
    <w:rsid w:val="005E436C"/>
    <w:rsid w:val="005E64E2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05C0"/>
    <w:rsid w:val="00623CB2"/>
    <w:rsid w:val="00625CD0"/>
    <w:rsid w:val="0062627D"/>
    <w:rsid w:val="00627432"/>
    <w:rsid w:val="00635031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86AED"/>
    <w:rsid w:val="00692BA9"/>
    <w:rsid w:val="00692C30"/>
    <w:rsid w:val="00692D64"/>
    <w:rsid w:val="00697943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3D2C"/>
    <w:rsid w:val="006C441E"/>
    <w:rsid w:val="006C4B90"/>
    <w:rsid w:val="006C54E0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339F"/>
    <w:rsid w:val="00735D88"/>
    <w:rsid w:val="0073720D"/>
    <w:rsid w:val="00737507"/>
    <w:rsid w:val="00740712"/>
    <w:rsid w:val="00741309"/>
    <w:rsid w:val="00742AB9"/>
    <w:rsid w:val="00745AE0"/>
    <w:rsid w:val="00751A6A"/>
    <w:rsid w:val="00754AD6"/>
    <w:rsid w:val="00754FBF"/>
    <w:rsid w:val="007615AC"/>
    <w:rsid w:val="00764585"/>
    <w:rsid w:val="00767FEF"/>
    <w:rsid w:val="007709EF"/>
    <w:rsid w:val="00782E14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183"/>
    <w:rsid w:val="007C7573"/>
    <w:rsid w:val="007E14E4"/>
    <w:rsid w:val="007E2B20"/>
    <w:rsid w:val="007F5331"/>
    <w:rsid w:val="007F5B56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A65"/>
    <w:rsid w:val="00910DDF"/>
    <w:rsid w:val="00921861"/>
    <w:rsid w:val="00924639"/>
    <w:rsid w:val="0092611E"/>
    <w:rsid w:val="00926F1F"/>
    <w:rsid w:val="00926F4B"/>
    <w:rsid w:val="00930B13"/>
    <w:rsid w:val="00930C09"/>
    <w:rsid w:val="009311C8"/>
    <w:rsid w:val="0093199F"/>
    <w:rsid w:val="00933376"/>
    <w:rsid w:val="00933A2F"/>
    <w:rsid w:val="00935893"/>
    <w:rsid w:val="0094000D"/>
    <w:rsid w:val="00940206"/>
    <w:rsid w:val="00941B16"/>
    <w:rsid w:val="00946703"/>
    <w:rsid w:val="009528B2"/>
    <w:rsid w:val="009607C4"/>
    <w:rsid w:val="00962F2A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64FB"/>
    <w:rsid w:val="009C7CA1"/>
    <w:rsid w:val="009D043D"/>
    <w:rsid w:val="009D716F"/>
    <w:rsid w:val="009E3B07"/>
    <w:rsid w:val="009F3259"/>
    <w:rsid w:val="009F541F"/>
    <w:rsid w:val="00A056DE"/>
    <w:rsid w:val="00A0678A"/>
    <w:rsid w:val="00A1289E"/>
    <w:rsid w:val="00A128AD"/>
    <w:rsid w:val="00A20730"/>
    <w:rsid w:val="00A21E76"/>
    <w:rsid w:val="00A23BC8"/>
    <w:rsid w:val="00A2531F"/>
    <w:rsid w:val="00A30D0A"/>
    <w:rsid w:val="00A30E68"/>
    <w:rsid w:val="00A31933"/>
    <w:rsid w:val="00A32073"/>
    <w:rsid w:val="00A34AA0"/>
    <w:rsid w:val="00A41FE2"/>
    <w:rsid w:val="00A421A1"/>
    <w:rsid w:val="00A46FEF"/>
    <w:rsid w:val="00A47948"/>
    <w:rsid w:val="00A50CF6"/>
    <w:rsid w:val="00A517AB"/>
    <w:rsid w:val="00A51C81"/>
    <w:rsid w:val="00A56850"/>
    <w:rsid w:val="00A56946"/>
    <w:rsid w:val="00A604D3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91FA3"/>
    <w:rsid w:val="00A927D3"/>
    <w:rsid w:val="00A9429A"/>
    <w:rsid w:val="00AA70B0"/>
    <w:rsid w:val="00AA7FC9"/>
    <w:rsid w:val="00AB237D"/>
    <w:rsid w:val="00AB50E6"/>
    <w:rsid w:val="00AB5933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36EBB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1CFC"/>
    <w:rsid w:val="00B93893"/>
    <w:rsid w:val="00BA439D"/>
    <w:rsid w:val="00BA7E0A"/>
    <w:rsid w:val="00BB10F6"/>
    <w:rsid w:val="00BB61B0"/>
    <w:rsid w:val="00BC0D9E"/>
    <w:rsid w:val="00BC3B53"/>
    <w:rsid w:val="00BC3B96"/>
    <w:rsid w:val="00BC4AE3"/>
    <w:rsid w:val="00BC5B28"/>
    <w:rsid w:val="00BC7264"/>
    <w:rsid w:val="00BE17D4"/>
    <w:rsid w:val="00BE3F88"/>
    <w:rsid w:val="00BE4756"/>
    <w:rsid w:val="00BE5ED9"/>
    <w:rsid w:val="00BE7B41"/>
    <w:rsid w:val="00BF4427"/>
    <w:rsid w:val="00BF46B6"/>
    <w:rsid w:val="00BF5675"/>
    <w:rsid w:val="00C15A91"/>
    <w:rsid w:val="00C206F1"/>
    <w:rsid w:val="00C2159D"/>
    <w:rsid w:val="00C217E1"/>
    <w:rsid w:val="00C219B1"/>
    <w:rsid w:val="00C231E2"/>
    <w:rsid w:val="00C2703D"/>
    <w:rsid w:val="00C352B6"/>
    <w:rsid w:val="00C360D9"/>
    <w:rsid w:val="00C4015B"/>
    <w:rsid w:val="00C4044E"/>
    <w:rsid w:val="00C40C60"/>
    <w:rsid w:val="00C44487"/>
    <w:rsid w:val="00C47F04"/>
    <w:rsid w:val="00C50E87"/>
    <w:rsid w:val="00C5258E"/>
    <w:rsid w:val="00C5333A"/>
    <w:rsid w:val="00C53BD7"/>
    <w:rsid w:val="00C55923"/>
    <w:rsid w:val="00C619A7"/>
    <w:rsid w:val="00C64E34"/>
    <w:rsid w:val="00C6545E"/>
    <w:rsid w:val="00C7013F"/>
    <w:rsid w:val="00C7097A"/>
    <w:rsid w:val="00C736E8"/>
    <w:rsid w:val="00C73D5F"/>
    <w:rsid w:val="00C82662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447"/>
    <w:rsid w:val="00D41CE8"/>
    <w:rsid w:val="00D44B73"/>
    <w:rsid w:val="00D4599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4F66"/>
    <w:rsid w:val="00D75B3F"/>
    <w:rsid w:val="00D77870"/>
    <w:rsid w:val="00D80977"/>
    <w:rsid w:val="00D80CCE"/>
    <w:rsid w:val="00D849AF"/>
    <w:rsid w:val="00D86CC6"/>
    <w:rsid w:val="00D86EEA"/>
    <w:rsid w:val="00D87D03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E01A59"/>
    <w:rsid w:val="00E0622C"/>
    <w:rsid w:val="00E0675E"/>
    <w:rsid w:val="00E06CD4"/>
    <w:rsid w:val="00E10DC6"/>
    <w:rsid w:val="00E11F8E"/>
    <w:rsid w:val="00E13D95"/>
    <w:rsid w:val="00E14AA3"/>
    <w:rsid w:val="00E15881"/>
    <w:rsid w:val="00E16A8F"/>
    <w:rsid w:val="00E17CA2"/>
    <w:rsid w:val="00E20C25"/>
    <w:rsid w:val="00E210E0"/>
    <w:rsid w:val="00E21DE3"/>
    <w:rsid w:val="00E233D5"/>
    <w:rsid w:val="00E267B1"/>
    <w:rsid w:val="00E307D1"/>
    <w:rsid w:val="00E35710"/>
    <w:rsid w:val="00E35CF4"/>
    <w:rsid w:val="00E3731D"/>
    <w:rsid w:val="00E37811"/>
    <w:rsid w:val="00E468E4"/>
    <w:rsid w:val="00E51469"/>
    <w:rsid w:val="00E54114"/>
    <w:rsid w:val="00E60061"/>
    <w:rsid w:val="00E62709"/>
    <w:rsid w:val="00E634E3"/>
    <w:rsid w:val="00E717C4"/>
    <w:rsid w:val="00E722BC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674"/>
    <w:rsid w:val="00E91B40"/>
    <w:rsid w:val="00E91F7C"/>
    <w:rsid w:val="00E93891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60DC"/>
    <w:rsid w:val="00F00CCE"/>
    <w:rsid w:val="00F00F54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A76"/>
    <w:rsid w:val="00F53862"/>
    <w:rsid w:val="00F53C9D"/>
    <w:rsid w:val="00F53F91"/>
    <w:rsid w:val="00F54B9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45B4"/>
    <w:rsid w:val="00F8713B"/>
    <w:rsid w:val="00F904FB"/>
    <w:rsid w:val="00F93F9E"/>
    <w:rsid w:val="00F950BC"/>
    <w:rsid w:val="00FA2CD7"/>
    <w:rsid w:val="00FA5AD5"/>
    <w:rsid w:val="00FA7882"/>
    <w:rsid w:val="00FB06ED"/>
    <w:rsid w:val="00FC08A4"/>
    <w:rsid w:val="00FC202F"/>
    <w:rsid w:val="00FC3165"/>
    <w:rsid w:val="00FC36AB"/>
    <w:rsid w:val="00FC4300"/>
    <w:rsid w:val="00FC6DAD"/>
    <w:rsid w:val="00FC7F66"/>
    <w:rsid w:val="00FD5776"/>
    <w:rsid w:val="00FD6A55"/>
    <w:rsid w:val="00FD6CF9"/>
    <w:rsid w:val="00FE1CB6"/>
    <w:rsid w:val="00FE486B"/>
    <w:rsid w:val="00FE4F08"/>
    <w:rsid w:val="00FF192E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484558"/>
  <w15:docId w15:val="{EC0A60E1-FADD-4007-950B-EB76C4BA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  <w:style w:type="character" w:customStyle="1" w:styleId="ui-provider">
    <w:name w:val="ui-provider"/>
    <w:basedOn w:val="Standaardalinea-lettertype"/>
    <w:rsid w:val="00BF5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122</ap:Words>
  <ap:Characters>675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796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2026-10-23T11:03:00.0000000Z</lastPrinted>
  <dcterms:created xsi:type="dcterms:W3CDTF">2026-10-23T11:00:00.0000000Z</dcterms:created>
  <dcterms:modified xsi:type="dcterms:W3CDTF">2026-10-23T11:07:00.0000000Z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O205RIJ</vt:lpwstr>
  </property>
  <property fmtid="{D5CDD505-2E9C-101B-9397-08002B2CF9AE}" pid="3" name="Author">
    <vt:lpwstr>O205RIJ</vt:lpwstr>
  </property>
  <property fmtid="{D5CDD505-2E9C-101B-9397-08002B2CF9AE}" pid="4" name="cs_objectid">
    <vt:lpwstr>66623795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Reactie op ....</vt:lpwstr>
  </property>
  <property fmtid="{D5CDD505-2E9C-101B-9397-08002B2CF9AE}" pid="9" name="ocw_directie">
    <vt:lpwstr>WJZ/PV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Antwoord vragen Vaste Commissie</vt:lpwstr>
  </property>
  <property fmtid="{D5CDD505-2E9C-101B-9397-08002B2CF9AE}" pid="17" name="TemplateId">
    <vt:lpwstr>4DBF1095FF6849FB957BE0CBAC2AD1EA</vt:lpwstr>
  </property>
  <property fmtid="{D5CDD505-2E9C-101B-9397-08002B2CF9AE}" pid="18" name="Typist">
    <vt:lpwstr>O205RIJ</vt:lpwstr>
  </property>
</Properties>
</file>