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C577D6" w:rsidTr="00D9561B" w14:paraId="634260DF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3105F7" w14:paraId="4828AD72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3105F7" w14:paraId="5B92BD50" w14:textId="77777777">
            <w:r>
              <w:t>Postbus 20018</w:t>
            </w:r>
          </w:p>
          <w:p w:rsidR="008E3932" w:rsidP="00D9561B" w:rsidRDefault="003105F7" w14:paraId="27758A2B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C577D6" w:rsidTr="00FF66F9" w14:paraId="422AECD7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3105F7" w14:paraId="048B2F45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164536" w14:paraId="6AA11EE3" w14:textId="25EFBB3E">
            <w:pPr>
              <w:rPr>
                <w:lang w:eastAsia="en-US"/>
              </w:rPr>
            </w:pPr>
            <w:r>
              <w:rPr>
                <w:lang w:eastAsia="en-US"/>
              </w:rPr>
              <w:t>26 oktober 2026</w:t>
            </w:r>
          </w:p>
        </w:tc>
      </w:tr>
      <w:tr w:rsidR="00C577D6" w:rsidTr="00FF66F9" w14:paraId="76EF7ED1" w14:textId="77777777">
        <w:trPr>
          <w:trHeight w:val="368"/>
        </w:trPr>
        <w:tc>
          <w:tcPr>
            <w:tcW w:w="929" w:type="dxa"/>
          </w:tcPr>
          <w:p w:rsidR="0005404B" w:rsidP="00FF66F9" w:rsidRDefault="003105F7" w14:paraId="03CCD00C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3105F7" w14:paraId="63560AF7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Aanbiedingsbrief rapport ‘Reserves in het funderend onderwijs’</w:t>
            </w:r>
          </w:p>
        </w:tc>
      </w:tr>
    </w:tbl>
    <w:p w:rsidR="00C577D6" w:rsidRDefault="001C2C36" w14:paraId="5CE11701" w14:textId="77777777">
      <w:r w:rsidRPr="001C2C36">
        <w:t xml:space="preserve"> </w:t>
      </w:r>
      <w:r w:rsidRPr="00B20109" w:rsidR="00B20109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C577D6" w:rsidTr="00A421A1" w14:paraId="0B422F5D" w14:textId="77777777">
        <w:tc>
          <w:tcPr>
            <w:tcW w:w="2160" w:type="dxa"/>
          </w:tcPr>
          <w:p w:rsidRPr="00F53C9D" w:rsidR="006205C0" w:rsidP="00686AED" w:rsidRDefault="003105F7" w14:paraId="423C5D9A" w14:textId="77777777">
            <w:pPr>
              <w:pStyle w:val="Colofonkop"/>
              <w:framePr w:hSpace="0" w:wrap="auto" w:hAnchor="text" w:vAnchor="margin" w:xAlign="left" w:yAlign="inline"/>
            </w:pPr>
            <w:r>
              <w:t>Onderwijsprestaties en Voortgezet Onderwijs</w:t>
            </w:r>
          </w:p>
          <w:p w:rsidR="006205C0" w:rsidP="00A421A1" w:rsidRDefault="003105F7" w14:paraId="20DFA76D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3105F7" w14:paraId="3F26C934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3105F7" w14:paraId="4E01AA1B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3105F7" w14:paraId="30E79BF6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3105F7" w14:paraId="4056F127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3105F7" w14:paraId="626E3544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="006205C0" w:rsidP="00A421A1" w:rsidRDefault="006205C0" w14:paraId="52A07C30" w14:textId="77777777">
            <w:pPr>
              <w:spacing w:line="180" w:lineRule="exact"/>
              <w:rPr>
                <w:sz w:val="13"/>
                <w:szCs w:val="13"/>
              </w:rPr>
            </w:pPr>
          </w:p>
          <w:p w:rsidRPr="00A32073" w:rsidR="00164536" w:rsidP="00A421A1" w:rsidRDefault="00164536" w14:paraId="3D734C48" w14:textId="717ABB6D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C577D6" w:rsidTr="00A421A1" w14:paraId="2F493B5D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051FC806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C577D6" w:rsidTr="00A421A1" w14:paraId="665472D9" w14:textId="77777777">
        <w:trPr>
          <w:trHeight w:val="450"/>
        </w:trPr>
        <w:tc>
          <w:tcPr>
            <w:tcW w:w="2160" w:type="dxa"/>
          </w:tcPr>
          <w:p w:rsidR="00F51A76" w:rsidP="00A421A1" w:rsidRDefault="003105F7" w14:paraId="27772691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C83683" w14:paraId="210F62F7" w14:textId="2AE29372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6661</w:t>
            </w:r>
            <w:r w:rsidR="00125BF7">
              <w:rPr>
                <w:sz w:val="13"/>
                <w:szCs w:val="13"/>
              </w:rPr>
              <w:t>7203</w:t>
            </w:r>
          </w:p>
        </w:tc>
      </w:tr>
      <w:tr w:rsidR="00C577D6" w:rsidTr="00D130C0" w14:paraId="77072964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3105F7" w14:paraId="50C6D5DC" w14:textId="77777777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Bijlagen</w:t>
            </w:r>
          </w:p>
        </w:tc>
      </w:tr>
      <w:tr w:rsidR="00C577D6" w:rsidTr="00D130C0" w14:paraId="7110AAB8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A0220E" w14:paraId="68CBE4AD" w14:textId="7E607C48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 xml:space="preserve">Rapport </w:t>
            </w:r>
            <w:r w:rsidRPr="00A0220E" w:rsidR="002F7F5F">
              <w:rPr>
                <w:i/>
                <w:iCs/>
                <w:sz w:val="13"/>
              </w:rPr>
              <w:t>Reserves in het funderend onderwijs</w:t>
            </w:r>
          </w:p>
        </w:tc>
      </w:tr>
    </w:tbl>
    <w:p w:rsidRPr="001D5878" w:rsidR="001D5878" w:rsidP="001D5878" w:rsidRDefault="001D5878" w14:paraId="5955C9AD" w14:textId="37E06F41">
      <w:r w:rsidRPr="001D5878">
        <w:t xml:space="preserve">Hierbij bied ik u het inspectierapport aan van de Inspectie van het Onderwijs, getiteld </w:t>
      </w:r>
      <w:r>
        <w:rPr>
          <w:lang w:eastAsia="en-US"/>
        </w:rPr>
        <w:t>‘Reserves in het funderend onderwijs’</w:t>
      </w:r>
      <w:r w:rsidRPr="001D5878">
        <w:t xml:space="preserve">. Dit onderzoek is uitgevoerd in de periode </w:t>
      </w:r>
      <w:r w:rsidR="00E20F3F">
        <w:t xml:space="preserve">van februari tot en met augustus 2026 </w:t>
      </w:r>
      <w:r w:rsidRPr="001D5878">
        <w:t>en richt zich op</w:t>
      </w:r>
      <w:r w:rsidRPr="00BC2A10" w:rsidR="00BC2A10">
        <w:t xml:space="preserve"> factoren die samenhangen met de relatieve hoogte van de financiële reserves bij schoolbesturen in het po, vo en (v)</w:t>
      </w:r>
      <w:proofErr w:type="spellStart"/>
      <w:r w:rsidRPr="00BC2A10" w:rsidR="00BC2A10">
        <w:t>so</w:t>
      </w:r>
      <w:proofErr w:type="spellEnd"/>
      <w:r w:rsidRPr="00BC2A10" w:rsidR="00BC2A10">
        <w:t>.</w:t>
      </w:r>
      <w:r w:rsidRPr="001D5878">
        <w:t xml:space="preserve"> Ik ga hierover in gesprek met de inspectie. </w:t>
      </w:r>
      <w:r w:rsidRPr="000B6DCE" w:rsidR="000B6DCE">
        <w:t>Geld dat schoolbesturen ontvangen is bedoeld voor (het kunnen bieden van) kwalitatief goed onderwijs</w:t>
      </w:r>
      <w:r w:rsidR="000B6DCE">
        <w:t>.</w:t>
      </w:r>
      <w:r w:rsidRPr="000B6DCE" w:rsidR="000B6DCE">
        <w:t xml:space="preserve"> </w:t>
      </w:r>
      <w:r w:rsidR="000B6DCE">
        <w:t>F</w:t>
      </w:r>
      <w:r w:rsidRPr="000B6DCE" w:rsidR="000B6DCE">
        <w:t xml:space="preserve">inanciële reserves dienen zo laag mogelijk te zijn. </w:t>
      </w:r>
      <w:r w:rsidRPr="001D5878">
        <w:t>Mocht dit leiden tot nieuwe inzichten</w:t>
      </w:r>
      <w:r w:rsidR="00E75156">
        <w:t xml:space="preserve"> dan zal ik uw Kamer daarover informeren. </w:t>
      </w:r>
    </w:p>
    <w:p w:rsidR="00105677" w:rsidP="00CA35E4" w:rsidRDefault="00105677" w14:paraId="3286E1C8" w14:textId="77777777"/>
    <w:p w:rsidR="00774446" w:rsidP="00CA35E4" w:rsidRDefault="00774446" w14:paraId="64ECF018" w14:textId="77777777"/>
    <w:p w:rsidR="00774446" w:rsidP="00CA35E4" w:rsidRDefault="00774446" w14:paraId="61A09C1F" w14:textId="16DD1B8E">
      <w:r>
        <w:t>Hoogachtend,</w:t>
      </w:r>
    </w:p>
    <w:p w:rsidR="00774446" w:rsidP="00CA35E4" w:rsidRDefault="00774446" w14:paraId="6CCFA819" w14:textId="77777777"/>
    <w:p w:rsidR="00820DDA" w:rsidP="00CA35E4" w:rsidRDefault="003105F7" w14:paraId="73DB4A4C" w14:textId="0B378AAC">
      <w:r>
        <w:t>d</w:t>
      </w:r>
      <w:r w:rsidR="00745AE0">
        <w:t xml:space="preserve">e staatssecretaris </w:t>
      </w:r>
      <w:r w:rsidR="00535573">
        <w:t>van Onderwijs</w:t>
      </w:r>
      <w:r>
        <w:t xml:space="preserve"> en Emancipatie</w:t>
      </w:r>
      <w:r w:rsidR="00745AE0">
        <w:t>,</w:t>
      </w:r>
    </w:p>
    <w:p w:rsidR="00745AE0" w:rsidP="003A7160" w:rsidRDefault="00745AE0" w14:paraId="3EBE28AA" w14:textId="77777777"/>
    <w:p w:rsidR="00745AE0" w:rsidP="003A7160" w:rsidRDefault="00745AE0" w14:paraId="202AE0B2" w14:textId="77777777"/>
    <w:p w:rsidR="00745AE0" w:rsidP="003A7160" w:rsidRDefault="00745AE0" w14:paraId="27FAC576" w14:textId="77777777"/>
    <w:p w:rsidR="00745AE0" w:rsidP="003A7160" w:rsidRDefault="00745AE0" w14:paraId="5A760D91" w14:textId="77777777"/>
    <w:p w:rsidR="00745AE0" w:rsidP="003A7160" w:rsidRDefault="00745AE0" w14:paraId="7DF35B60" w14:textId="77777777"/>
    <w:p w:rsidR="00E93891" w:rsidP="00347221" w:rsidRDefault="00E93891" w14:paraId="7C055AB2" w14:textId="77777777"/>
    <w:p w:rsidR="00774446" w:rsidP="00347221" w:rsidRDefault="00774446" w14:paraId="4489EFA9" w14:textId="77777777"/>
    <w:p w:rsidR="00774446" w:rsidP="00347221" w:rsidRDefault="00774446" w14:paraId="7F00EECF" w14:textId="77777777"/>
    <w:p w:rsidRPr="00347221" w:rsidR="00697943" w:rsidP="000E04A1" w:rsidRDefault="003105F7" w14:paraId="7475635C" w14:textId="77777777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p w:rsidR="00C7013F" w:rsidP="003A7160" w:rsidRDefault="00C7013F" w14:paraId="5671B4A2" w14:textId="77777777"/>
    <w:p w:rsidR="00C7013F" w:rsidP="003A7160" w:rsidRDefault="00C7013F" w14:paraId="632BA090" w14:textId="77777777"/>
    <w:p w:rsidRPr="00820DDA" w:rsidR="00820DDA" w:rsidP="00215964" w:rsidRDefault="00820DDA" w14:paraId="1BBB9BDE" w14:textId="77777777">
      <w:pPr>
        <w:spacing w:line="240" w:lineRule="auto"/>
      </w:pPr>
    </w:p>
    <w:sectPr w:rsidRPr="00820DDA" w:rsidR="00820DDA" w:rsidSect="00202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B1DB6" w14:textId="77777777" w:rsidR="00FF5DDE" w:rsidRDefault="00FF5DDE">
      <w:r>
        <w:separator/>
      </w:r>
    </w:p>
    <w:p w14:paraId="452F9ACB" w14:textId="77777777" w:rsidR="00FF5DDE" w:rsidRDefault="00FF5DDE"/>
  </w:endnote>
  <w:endnote w:type="continuationSeparator" w:id="0">
    <w:p w14:paraId="45CBE8E7" w14:textId="77777777" w:rsidR="00FF5DDE" w:rsidRDefault="00FF5DDE">
      <w:r>
        <w:continuationSeparator/>
      </w:r>
    </w:p>
    <w:p w14:paraId="3AB2BA10" w14:textId="77777777" w:rsidR="00FF5DDE" w:rsidRDefault="00FF5D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2020B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B5B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C577D6" w14:paraId="6A79053A" w14:textId="77777777" w:rsidTr="004C7E1D">
      <w:trPr>
        <w:trHeight w:hRule="exact" w:val="357"/>
      </w:trPr>
      <w:tc>
        <w:tcPr>
          <w:tcW w:w="7603" w:type="dxa"/>
        </w:tcPr>
        <w:p w14:paraId="088AE76F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53DD43A5" w14:textId="1B0EC8F4" w:rsidR="002F71BB" w:rsidRPr="004C7E1D" w:rsidRDefault="003105F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1D5878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3FCA7EAD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C577D6" w14:paraId="5FE8D552" w14:textId="77777777" w:rsidTr="004C7E1D">
      <w:trPr>
        <w:trHeight w:hRule="exact" w:val="357"/>
      </w:trPr>
      <w:tc>
        <w:tcPr>
          <w:tcW w:w="7709" w:type="dxa"/>
        </w:tcPr>
        <w:p w14:paraId="23B95164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17743383" w14:textId="3C903C19" w:rsidR="00D17084" w:rsidRPr="004C7E1D" w:rsidRDefault="003105F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164536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024C957E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A36DF" w14:textId="77777777" w:rsidR="00FF5DDE" w:rsidRDefault="00FF5DDE">
      <w:r>
        <w:separator/>
      </w:r>
    </w:p>
    <w:p w14:paraId="28D7E074" w14:textId="77777777" w:rsidR="00FF5DDE" w:rsidRDefault="00FF5DDE"/>
  </w:footnote>
  <w:footnote w:type="continuationSeparator" w:id="0">
    <w:p w14:paraId="03A95F8A" w14:textId="77777777" w:rsidR="00FF5DDE" w:rsidRDefault="00FF5DDE">
      <w:r>
        <w:continuationSeparator/>
      </w:r>
    </w:p>
    <w:p w14:paraId="13C2F373" w14:textId="77777777" w:rsidR="00FF5DDE" w:rsidRDefault="00FF5D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B88B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C577D6" w14:paraId="22001B92" w14:textId="77777777" w:rsidTr="006D2D53">
      <w:trPr>
        <w:trHeight w:hRule="exact" w:val="400"/>
      </w:trPr>
      <w:tc>
        <w:tcPr>
          <w:tcW w:w="7518" w:type="dxa"/>
        </w:tcPr>
        <w:p w14:paraId="01B1EDE5" w14:textId="77777777" w:rsidR="00527BD4" w:rsidRPr="00275984" w:rsidRDefault="00527BD4" w:rsidP="00BF4427">
          <w:pPr>
            <w:pStyle w:val="Huisstijl-Rubricering"/>
          </w:pPr>
        </w:p>
      </w:tc>
    </w:tr>
  </w:tbl>
  <w:p w14:paraId="792E7E6A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C577D6" w14:paraId="36661A8F" w14:textId="77777777" w:rsidTr="003B528D">
      <w:tc>
        <w:tcPr>
          <w:tcW w:w="2160" w:type="dxa"/>
        </w:tcPr>
        <w:p w14:paraId="07B49934" w14:textId="77777777" w:rsidR="002F71BB" w:rsidRPr="000407BB" w:rsidRDefault="003105F7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C577D6" w14:paraId="0BCFDD30" w14:textId="77777777" w:rsidTr="002F71BB">
      <w:trPr>
        <w:trHeight w:val="259"/>
      </w:trPr>
      <w:tc>
        <w:tcPr>
          <w:tcW w:w="2160" w:type="dxa"/>
        </w:tcPr>
        <w:p w14:paraId="0615C269" w14:textId="77777777" w:rsidR="00E35CF4" w:rsidRPr="005D283A" w:rsidRDefault="00E35CF4" w:rsidP="0049501A">
          <w:pPr>
            <w:spacing w:line="180" w:lineRule="exact"/>
            <w:rPr>
              <w:sz w:val="13"/>
              <w:szCs w:val="13"/>
            </w:rPr>
          </w:pPr>
        </w:p>
      </w:tc>
    </w:tr>
  </w:tbl>
  <w:p w14:paraId="40651FE7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C577D6" w14:paraId="61E96C4C" w14:textId="77777777" w:rsidTr="001377D4">
      <w:trPr>
        <w:trHeight w:val="2636"/>
      </w:trPr>
      <w:tc>
        <w:tcPr>
          <w:tcW w:w="737" w:type="dxa"/>
        </w:tcPr>
        <w:p w14:paraId="5108A915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544B6D3C" w14:textId="77777777" w:rsidR="00704845" w:rsidRDefault="003105F7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6C0F2F5E" wp14:editId="1D991F76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CAA7222" w14:textId="77777777" w:rsidR="00483ECA" w:rsidRDefault="00483ECA" w:rsidP="00D037A9"/>
      </w:tc>
    </w:tr>
  </w:tbl>
  <w:p w14:paraId="52EC99D1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C577D6" w14:paraId="79C97FEE" w14:textId="77777777" w:rsidTr="0008539E">
      <w:trPr>
        <w:trHeight w:hRule="exact" w:val="572"/>
      </w:trPr>
      <w:tc>
        <w:tcPr>
          <w:tcW w:w="7520" w:type="dxa"/>
        </w:tcPr>
        <w:p w14:paraId="59D5CA94" w14:textId="77777777" w:rsidR="00527BD4" w:rsidRPr="00963440" w:rsidRDefault="003105F7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C577D6" w14:paraId="578C29FD" w14:textId="77777777" w:rsidTr="00E776C6">
      <w:trPr>
        <w:cantSplit/>
        <w:trHeight w:hRule="exact" w:val="238"/>
      </w:trPr>
      <w:tc>
        <w:tcPr>
          <w:tcW w:w="7520" w:type="dxa"/>
        </w:tcPr>
        <w:p w14:paraId="423DCA71" w14:textId="77777777" w:rsidR="00093ABC" w:rsidRPr="00963440" w:rsidRDefault="00093ABC" w:rsidP="00963440"/>
      </w:tc>
    </w:tr>
    <w:tr w:rsidR="00C577D6" w14:paraId="575B9733" w14:textId="77777777" w:rsidTr="00E776C6">
      <w:trPr>
        <w:cantSplit/>
        <w:trHeight w:hRule="exact" w:val="1520"/>
      </w:trPr>
      <w:tc>
        <w:tcPr>
          <w:tcW w:w="7520" w:type="dxa"/>
        </w:tcPr>
        <w:p w14:paraId="3733C00E" w14:textId="77777777" w:rsidR="00A604D3" w:rsidRPr="00963440" w:rsidRDefault="00A604D3" w:rsidP="00963440"/>
      </w:tc>
    </w:tr>
    <w:tr w:rsidR="00C577D6" w14:paraId="5DFAF669" w14:textId="77777777" w:rsidTr="00E776C6">
      <w:trPr>
        <w:trHeight w:hRule="exact" w:val="1077"/>
      </w:trPr>
      <w:tc>
        <w:tcPr>
          <w:tcW w:w="7520" w:type="dxa"/>
        </w:tcPr>
        <w:p w14:paraId="6FC46F9E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7FCBF747" w14:textId="77777777" w:rsidR="006F273B" w:rsidRDefault="006F273B" w:rsidP="00BC4AE3">
    <w:pPr>
      <w:pStyle w:val="Koptekst"/>
    </w:pPr>
  </w:p>
  <w:p w14:paraId="4EDA5687" w14:textId="77777777" w:rsidR="00153BD0" w:rsidRDefault="00153BD0" w:rsidP="00BC4AE3">
    <w:pPr>
      <w:pStyle w:val="Koptekst"/>
    </w:pPr>
  </w:p>
  <w:p w14:paraId="29365D13" w14:textId="77777777" w:rsidR="0044605E" w:rsidRDefault="0044605E" w:rsidP="00BC4AE3">
    <w:pPr>
      <w:pStyle w:val="Koptekst"/>
    </w:pPr>
  </w:p>
  <w:p w14:paraId="259D6830" w14:textId="77777777" w:rsidR="0044605E" w:rsidRDefault="0044605E" w:rsidP="00BC4AE3">
    <w:pPr>
      <w:pStyle w:val="Koptekst"/>
    </w:pPr>
  </w:p>
  <w:p w14:paraId="22B2BB74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DCA2BBC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65DAFA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E2EF4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6CE2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3E98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0AF2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A401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7CA9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7AEA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862AA2B6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912CCE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AD8E8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8C79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7EE3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7201F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2ADB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1449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9AC4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5751754">
    <w:abstractNumId w:val="10"/>
  </w:num>
  <w:num w:numId="2" w16cid:durableId="1678463654">
    <w:abstractNumId w:val="7"/>
  </w:num>
  <w:num w:numId="3" w16cid:durableId="1272711483">
    <w:abstractNumId w:val="6"/>
  </w:num>
  <w:num w:numId="4" w16cid:durableId="2023818526">
    <w:abstractNumId w:val="5"/>
  </w:num>
  <w:num w:numId="5" w16cid:durableId="363943058">
    <w:abstractNumId w:val="4"/>
  </w:num>
  <w:num w:numId="6" w16cid:durableId="1142161455">
    <w:abstractNumId w:val="8"/>
  </w:num>
  <w:num w:numId="7" w16cid:durableId="1416975195">
    <w:abstractNumId w:val="3"/>
  </w:num>
  <w:num w:numId="8" w16cid:durableId="522940762">
    <w:abstractNumId w:val="2"/>
  </w:num>
  <w:num w:numId="9" w16cid:durableId="61221801">
    <w:abstractNumId w:val="1"/>
  </w:num>
  <w:num w:numId="10" w16cid:durableId="1424643673">
    <w:abstractNumId w:val="0"/>
  </w:num>
  <w:num w:numId="11" w16cid:durableId="583297780">
    <w:abstractNumId w:val="9"/>
  </w:num>
  <w:num w:numId="12" w16cid:durableId="210307583">
    <w:abstractNumId w:val="11"/>
  </w:num>
  <w:num w:numId="13" w16cid:durableId="1763061381">
    <w:abstractNumId w:val="13"/>
  </w:num>
  <w:num w:numId="14" w16cid:durableId="139993957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3B8C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6DCE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100203"/>
    <w:rsid w:val="00104B4D"/>
    <w:rsid w:val="00105677"/>
    <w:rsid w:val="001177B4"/>
    <w:rsid w:val="00122CF9"/>
    <w:rsid w:val="00123704"/>
    <w:rsid w:val="00125BF7"/>
    <w:rsid w:val="001270C7"/>
    <w:rsid w:val="00130542"/>
    <w:rsid w:val="00131F68"/>
    <w:rsid w:val="00132540"/>
    <w:rsid w:val="001377D4"/>
    <w:rsid w:val="00142E41"/>
    <w:rsid w:val="0014786A"/>
    <w:rsid w:val="001516A4"/>
    <w:rsid w:val="00151E5F"/>
    <w:rsid w:val="00153BD0"/>
    <w:rsid w:val="001569AB"/>
    <w:rsid w:val="00164536"/>
    <w:rsid w:val="00164D63"/>
    <w:rsid w:val="00166644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97EF6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D5878"/>
    <w:rsid w:val="001E0256"/>
    <w:rsid w:val="001E34C6"/>
    <w:rsid w:val="001E5581"/>
    <w:rsid w:val="001F3C70"/>
    <w:rsid w:val="00200D88"/>
    <w:rsid w:val="00201C09"/>
    <w:rsid w:val="00201F68"/>
    <w:rsid w:val="002027FB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7B"/>
    <w:rsid w:val="00260BAF"/>
    <w:rsid w:val="002610A6"/>
    <w:rsid w:val="00263FD6"/>
    <w:rsid w:val="002650F7"/>
    <w:rsid w:val="0026686B"/>
    <w:rsid w:val="00270567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2F7F5F"/>
    <w:rsid w:val="00307B3C"/>
    <w:rsid w:val="003105F7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1C5"/>
    <w:rsid w:val="00521CEE"/>
    <w:rsid w:val="00527BD4"/>
    <w:rsid w:val="00533061"/>
    <w:rsid w:val="00533FA1"/>
    <w:rsid w:val="00534C77"/>
    <w:rsid w:val="00535573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87511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45AE0"/>
    <w:rsid w:val="00751A6A"/>
    <w:rsid w:val="00754AD6"/>
    <w:rsid w:val="00754FBF"/>
    <w:rsid w:val="007615AC"/>
    <w:rsid w:val="00764585"/>
    <w:rsid w:val="00767FEF"/>
    <w:rsid w:val="007709EF"/>
    <w:rsid w:val="00774446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3D6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4E58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220E"/>
    <w:rsid w:val="00A056DE"/>
    <w:rsid w:val="00A0678A"/>
    <w:rsid w:val="00A06D27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6464"/>
    <w:rsid w:val="00BA7E0A"/>
    <w:rsid w:val="00BB61B0"/>
    <w:rsid w:val="00BC0D9E"/>
    <w:rsid w:val="00BC2A10"/>
    <w:rsid w:val="00BC3B53"/>
    <w:rsid w:val="00BC3B96"/>
    <w:rsid w:val="00BC4AE3"/>
    <w:rsid w:val="00BC5B28"/>
    <w:rsid w:val="00BC7264"/>
    <w:rsid w:val="00BE03A8"/>
    <w:rsid w:val="00BE17D4"/>
    <w:rsid w:val="00BE2863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2CC7"/>
    <w:rsid w:val="00C5333A"/>
    <w:rsid w:val="00C53BD7"/>
    <w:rsid w:val="00C55923"/>
    <w:rsid w:val="00C577D6"/>
    <w:rsid w:val="00C619A7"/>
    <w:rsid w:val="00C64E34"/>
    <w:rsid w:val="00C6545E"/>
    <w:rsid w:val="00C7013F"/>
    <w:rsid w:val="00C7097A"/>
    <w:rsid w:val="00C736E8"/>
    <w:rsid w:val="00C73D5F"/>
    <w:rsid w:val="00C83683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0F3F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62709"/>
    <w:rsid w:val="00E634E3"/>
    <w:rsid w:val="00E717C4"/>
    <w:rsid w:val="00E74D10"/>
    <w:rsid w:val="00E75156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1F7C"/>
    <w:rsid w:val="00E93891"/>
    <w:rsid w:val="00E94D82"/>
    <w:rsid w:val="00E972A2"/>
    <w:rsid w:val="00EA5BA2"/>
    <w:rsid w:val="00EB73E0"/>
    <w:rsid w:val="00EC0DFF"/>
    <w:rsid w:val="00EC0ED7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E56F3"/>
    <w:rsid w:val="00EF0CCB"/>
    <w:rsid w:val="00EF1B5A"/>
    <w:rsid w:val="00EF24FB"/>
    <w:rsid w:val="00EF2CCA"/>
    <w:rsid w:val="00EF4D48"/>
    <w:rsid w:val="00EF60DC"/>
    <w:rsid w:val="00F00CCE"/>
    <w:rsid w:val="00F00F54"/>
    <w:rsid w:val="00F03963"/>
    <w:rsid w:val="00F05507"/>
    <w:rsid w:val="00F06810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029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96AEB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596F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5DDE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F8AAB"/>
  <w15:docId w15:val="{4CCEBEC9-FCCB-48A7-BFD9-58332D65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BF5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173</ap:Words>
  <ap:Characters>954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1125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2026-10-14T06:18:00.0000000Z</lastPrinted>
  <dcterms:created xsi:type="dcterms:W3CDTF">2026-10-23T09:19:00.0000000Z</dcterms:created>
  <dcterms:modified xsi:type="dcterms:W3CDTF">2026-10-23T09:19:00.0000000Z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O200JOU</vt:lpwstr>
  </property>
  <property fmtid="{D5CDD505-2E9C-101B-9397-08002B2CF9AE}" pid="3" name="Author">
    <vt:lpwstr>O200JOU</vt:lpwstr>
  </property>
  <property fmtid="{D5CDD505-2E9C-101B-9397-08002B2CF9AE}" pid="4" name="cs_objectid">
    <vt:lpwstr>66614297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Aanbiedingsbrief rapport ‘Reserves in het funderend onderwijs’</vt:lpwstr>
  </property>
  <property fmtid="{D5CDD505-2E9C-101B-9397-08002B2CF9AE}" pid="9" name="ocw_directie">
    <vt:lpwstr>OVO/4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O200JOU</vt:lpwstr>
  </property>
</Properties>
</file>