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0933E6" w:rsidTr="00D9561B" w14:paraId="7EC8D88A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1B1BF6" w14:paraId="61D99EFA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1B1BF6" w14:paraId="74B4D4ED" w14:textId="77777777">
            <w:r>
              <w:t>Postbus 20018</w:t>
            </w:r>
          </w:p>
          <w:p w:rsidR="008E3932" w:rsidP="00D9561B" w:rsidRDefault="001B1BF6" w14:paraId="58598ED1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0933E6" w:rsidTr="00FF66F9" w14:paraId="76AB21E2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1B1BF6" w14:paraId="7A28268F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1D3E4C" w14:paraId="715C22AC" w14:textId="4CB40F76">
            <w:pPr>
              <w:rPr>
                <w:lang w:eastAsia="en-US"/>
              </w:rPr>
            </w:pPr>
            <w:r>
              <w:rPr>
                <w:lang w:eastAsia="en-US"/>
              </w:rPr>
              <w:t>22 oktober 2026</w:t>
            </w:r>
          </w:p>
        </w:tc>
      </w:tr>
      <w:tr w:rsidR="000933E6" w:rsidTr="00FF66F9" w14:paraId="2D2CAC0B" w14:textId="77777777">
        <w:trPr>
          <w:trHeight w:val="368"/>
        </w:trPr>
        <w:tc>
          <w:tcPr>
            <w:tcW w:w="929" w:type="dxa"/>
          </w:tcPr>
          <w:p w:rsidR="0005404B" w:rsidP="00FF66F9" w:rsidRDefault="001B1BF6" w14:paraId="1E3FCF9E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1B1BF6" w14:paraId="110CA543" w14:textId="399DFA30">
            <w:pPr>
              <w:rPr>
                <w:lang w:eastAsia="en-US"/>
              </w:rPr>
            </w:pPr>
            <w:r>
              <w:rPr>
                <w:lang w:eastAsia="en-US"/>
              </w:rPr>
              <w:t>Antwoord op feitelijke vragen ontwerpbegroting OCW 202</w:t>
            </w:r>
            <w:r w:rsidR="001D3E4C">
              <w:rPr>
                <w:lang w:eastAsia="en-US"/>
              </w:rPr>
              <w:t>7</w:t>
            </w:r>
          </w:p>
        </w:tc>
      </w:tr>
    </w:tbl>
    <w:p w:rsidR="000933E6" w:rsidRDefault="001C2C36" w14:paraId="25D0FE62" w14:textId="77777777">
      <w:r w:rsidRPr="001C2C36">
        <w:t xml:space="preserve"> </w:t>
      </w:r>
      <w:r w:rsidRPr="00B20109" w:rsidR="00B20109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0933E6" w:rsidTr="00A421A1" w14:paraId="247CDF70" w14:textId="77777777">
        <w:tc>
          <w:tcPr>
            <w:tcW w:w="2160" w:type="dxa"/>
          </w:tcPr>
          <w:p w:rsidRPr="00F53C9D" w:rsidR="006205C0" w:rsidP="00686AED" w:rsidRDefault="001B1BF6" w14:paraId="5DBBCE04" w14:textId="77777777">
            <w:pPr>
              <w:pStyle w:val="Colofonkop"/>
              <w:framePr w:hSpace="0" w:wrap="auto" w:hAnchor="text" w:vAnchor="margin" w:xAlign="left" w:yAlign="inline"/>
            </w:pPr>
            <w:r>
              <w:t>Financieel-Economische Zaken</w:t>
            </w:r>
          </w:p>
          <w:p w:rsidR="006205C0" w:rsidP="00A421A1" w:rsidRDefault="001B1BF6" w14:paraId="08DB562F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1B1BF6" w14:paraId="6185FDAC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1B1BF6" w14:paraId="6C619CF4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1B1BF6" w14:paraId="77CF24F0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1B1BF6" w14:paraId="60C90565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1B1BF6" w14:paraId="1AE0D76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Pr="00A32073" w:rsidR="008A0875" w:rsidP="008A0875" w:rsidRDefault="008A0875" w14:paraId="3EB51B02" w14:textId="39BF5B4C">
            <w:pPr>
              <w:spacing w:after="90" w:line="180" w:lineRule="exact"/>
              <w:rPr>
                <w:sz w:val="13"/>
                <w:szCs w:val="13"/>
              </w:rPr>
            </w:pPr>
          </w:p>
          <w:p w:rsidRPr="00A32073" w:rsidR="006205C0" w:rsidP="00A421A1" w:rsidRDefault="006205C0" w14:paraId="7794DA05" w14:textId="5DFF915E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0933E6" w:rsidTr="00A421A1" w14:paraId="11238ECA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65949BA2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0933E6" w:rsidTr="00A421A1" w14:paraId="0EB9B635" w14:textId="77777777">
        <w:trPr>
          <w:trHeight w:val="450"/>
        </w:trPr>
        <w:tc>
          <w:tcPr>
            <w:tcW w:w="2160" w:type="dxa"/>
          </w:tcPr>
          <w:p w:rsidR="00F51A76" w:rsidP="00A421A1" w:rsidRDefault="001B1BF6" w14:paraId="1C29954E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1D3E4C" w14:paraId="0251947A" w14:textId="2821A3EC">
            <w:pPr>
              <w:spacing w:line="180" w:lineRule="exact"/>
              <w:rPr>
                <w:sz w:val="13"/>
                <w:szCs w:val="13"/>
              </w:rPr>
            </w:pPr>
            <w:r w:rsidRPr="001D3E4C">
              <w:rPr>
                <w:sz w:val="13"/>
                <w:szCs w:val="13"/>
              </w:rPr>
              <w:t>66846170</w:t>
            </w:r>
          </w:p>
        </w:tc>
      </w:tr>
      <w:tr w:rsidR="000933E6" w:rsidTr="00A421A1" w14:paraId="4013B8ED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1B1BF6" w14:paraId="058FD757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1D3E4C" w14:paraId="7A44E50A" w14:textId="337ADCD9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 oktober 2026</w:t>
            </w:r>
          </w:p>
        </w:tc>
      </w:tr>
      <w:tr w:rsidR="000933E6" w:rsidTr="00A421A1" w14:paraId="13911F93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1B1BF6" w14:paraId="4FAA458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6205C0" w14:paraId="5239EEF5" w14:textId="77777777">
            <w:pPr>
              <w:spacing w:after="90" w:line="180" w:lineRule="exact"/>
              <w:rPr>
                <w:sz w:val="13"/>
              </w:rPr>
            </w:pPr>
          </w:p>
        </w:tc>
      </w:tr>
    </w:tbl>
    <w:p w:rsidR="00215356" w:rsidRDefault="00215356" w14:paraId="4174F377" w14:textId="77777777"/>
    <w:p w:rsidR="006205C0" w:rsidP="00A421A1" w:rsidRDefault="006205C0" w14:paraId="3EACE463" w14:textId="77777777"/>
    <w:p w:rsidR="001D3E4C" w:rsidP="001D3E4C" w:rsidRDefault="001D3E4C" w14:paraId="1B0B140C" w14:textId="77777777">
      <w:r>
        <w:t>Hierbij bieden wij u de antwoorden aan op de feitelijke vragen over de ontwerpbegroting van het ministerie van Onderwijs, Cultuur en Wetenschap voor het jaar 2027.</w:t>
      </w:r>
    </w:p>
    <w:p w:rsidR="001D3E4C" w:rsidP="001D3E4C" w:rsidRDefault="001D3E4C" w14:paraId="4681C909" w14:textId="77777777">
      <w:r>
        <w:t xml:space="preserve"> </w:t>
      </w:r>
    </w:p>
    <w:p w:rsidR="001D3E4C" w:rsidP="001D3E4C" w:rsidRDefault="001D3E4C" w14:paraId="7C0A2825" w14:textId="77777777"/>
    <w:p w:rsidR="001D3E4C" w:rsidP="001D3E4C" w:rsidRDefault="001D3E4C" w14:paraId="2CB31764" w14:textId="77777777">
      <w:r>
        <w:t>De minister van Onderwijs, Cultuur en Wetenschap,</w:t>
      </w:r>
    </w:p>
    <w:p w:rsidR="001D3E4C" w:rsidP="001D3E4C" w:rsidRDefault="001D3E4C" w14:paraId="6D952C38" w14:textId="77777777"/>
    <w:p w:rsidR="001D3E4C" w:rsidP="001D3E4C" w:rsidRDefault="001D3E4C" w14:paraId="0ECE58D5" w14:textId="77777777"/>
    <w:p w:rsidR="001D3E4C" w:rsidP="001D3E4C" w:rsidRDefault="001D3E4C" w14:paraId="1D3299DB" w14:textId="77777777"/>
    <w:p w:rsidR="001D3E4C" w:rsidP="001D3E4C" w:rsidRDefault="001D3E4C" w14:paraId="39451C0F" w14:textId="77777777"/>
    <w:p w:rsidR="001D3E4C" w:rsidP="001D3E4C" w:rsidRDefault="001D3E4C" w14:paraId="2B523973" w14:textId="77777777"/>
    <w:p w:rsidR="001D3E4C" w:rsidP="001D3E4C" w:rsidRDefault="001D3E4C" w14:paraId="0C72CDFE" w14:textId="77777777"/>
    <w:p w:rsidR="001D3E4C" w:rsidP="001D3E4C" w:rsidRDefault="001D3E4C" w14:paraId="2B553B41" w14:textId="77777777">
      <w:r>
        <w:rPr>
          <w:lang w:eastAsia="en-US"/>
        </w:rPr>
        <w:t>Rianne Letschert</w:t>
      </w:r>
    </w:p>
    <w:p w:rsidR="001D3E4C" w:rsidP="001D3E4C" w:rsidRDefault="001D3E4C" w14:paraId="7FCEE601" w14:textId="77777777"/>
    <w:p w:rsidR="001D3E4C" w:rsidP="001D3E4C" w:rsidRDefault="001D3E4C" w14:paraId="3F5AB9D0" w14:textId="77777777"/>
    <w:p w:rsidR="001D3E4C" w:rsidP="001D3E4C" w:rsidRDefault="001D3E4C" w14:paraId="1697275F" w14:textId="77777777">
      <w:r>
        <w:t xml:space="preserve">De staatssecretaris van Onderwijs en Emancipatie, </w:t>
      </w:r>
    </w:p>
    <w:p w:rsidR="001D3E4C" w:rsidP="001D3E4C" w:rsidRDefault="001D3E4C" w14:paraId="3FCE33F0" w14:textId="77777777"/>
    <w:p w:rsidR="001D3E4C" w:rsidP="001D3E4C" w:rsidRDefault="001D3E4C" w14:paraId="64AB6284" w14:textId="77777777"/>
    <w:p w:rsidR="001D3E4C" w:rsidP="001D3E4C" w:rsidRDefault="001D3E4C" w14:paraId="1DEF441D" w14:textId="77777777"/>
    <w:p w:rsidR="001D3E4C" w:rsidP="001D3E4C" w:rsidRDefault="001D3E4C" w14:paraId="7F14BE0F" w14:textId="77777777"/>
    <w:p w:rsidR="001D3E4C" w:rsidP="001D3E4C" w:rsidRDefault="001D3E4C" w14:paraId="59CC481F" w14:textId="77777777"/>
    <w:p w:rsidR="001D3E4C" w:rsidP="001D3E4C" w:rsidRDefault="001D3E4C" w14:paraId="0CF7C513" w14:textId="77777777"/>
    <w:p w:rsidR="001D3E4C" w:rsidP="001D3E4C" w:rsidRDefault="001D3E4C" w14:paraId="18502E64" w14:textId="77777777">
      <w:r>
        <w:t xml:space="preserve">Judith </w:t>
      </w:r>
      <w:proofErr w:type="spellStart"/>
      <w:r>
        <w:t>Zs.C.M</w:t>
      </w:r>
      <w:proofErr w:type="spellEnd"/>
      <w:r>
        <w:t>. Tielen</w:t>
      </w:r>
    </w:p>
    <w:p w:rsidRPr="00820DDA" w:rsidR="00820DDA" w:rsidP="001D3E4C" w:rsidRDefault="00820DDA" w14:paraId="0B01413D" w14:textId="7E519697"/>
    <w:sectPr w:rsidRPr="00820DDA" w:rsidR="00820DDA" w:rsidSect="002F493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EF92" w14:textId="77777777" w:rsidR="00140932" w:rsidRDefault="00140932">
      <w:r>
        <w:separator/>
      </w:r>
    </w:p>
    <w:p w14:paraId="25DF7800" w14:textId="77777777" w:rsidR="00140932" w:rsidRDefault="00140932"/>
  </w:endnote>
  <w:endnote w:type="continuationSeparator" w:id="0">
    <w:p w14:paraId="15A84777" w14:textId="77777777" w:rsidR="00140932" w:rsidRDefault="00140932">
      <w:r>
        <w:continuationSeparator/>
      </w:r>
    </w:p>
    <w:p w14:paraId="73CA4DC9" w14:textId="77777777" w:rsidR="00140932" w:rsidRDefault="001409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FBA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0933E6" w14:paraId="37D4C175" w14:textId="77777777" w:rsidTr="004C7E1D">
      <w:trPr>
        <w:trHeight w:hRule="exact" w:val="357"/>
      </w:trPr>
      <w:tc>
        <w:tcPr>
          <w:tcW w:w="7603" w:type="dxa"/>
        </w:tcPr>
        <w:p w14:paraId="62DF233E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557E40E" w14:textId="776DEBE0" w:rsidR="002F71BB" w:rsidRPr="004C7E1D" w:rsidRDefault="001B1BF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3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780E6D35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0933E6" w14:paraId="3F8602F9" w14:textId="77777777" w:rsidTr="004C7E1D">
      <w:trPr>
        <w:trHeight w:hRule="exact" w:val="357"/>
      </w:trPr>
      <w:tc>
        <w:tcPr>
          <w:tcW w:w="7709" w:type="dxa"/>
        </w:tcPr>
        <w:p w14:paraId="68F48D0B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08D3C700" w14:textId="3405C754" w:rsidR="00D17084" w:rsidRPr="004C7E1D" w:rsidRDefault="001B1BF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1D3E4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132CD83C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2644" w14:textId="77777777" w:rsidR="00140932" w:rsidRDefault="00140932">
      <w:r>
        <w:separator/>
      </w:r>
    </w:p>
    <w:p w14:paraId="1142ED27" w14:textId="77777777" w:rsidR="00140932" w:rsidRDefault="00140932"/>
  </w:footnote>
  <w:footnote w:type="continuationSeparator" w:id="0">
    <w:p w14:paraId="798DB0AE" w14:textId="77777777" w:rsidR="00140932" w:rsidRDefault="00140932">
      <w:r>
        <w:continuationSeparator/>
      </w:r>
    </w:p>
    <w:p w14:paraId="4BC009DB" w14:textId="77777777" w:rsidR="00140932" w:rsidRDefault="001409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540F9EC5" w14:textId="77777777" w:rsidTr="006D2D53">
      <w:trPr>
        <w:trHeight w:hRule="exact" w:val="400"/>
      </w:trPr>
      <w:tc>
        <w:tcPr>
          <w:tcW w:w="7518" w:type="dxa"/>
        </w:tcPr>
        <w:p w14:paraId="7E7E7306" w14:textId="77777777" w:rsidR="00527BD4" w:rsidRPr="00275984" w:rsidRDefault="00527BD4" w:rsidP="00BF4427">
          <w:pPr>
            <w:pStyle w:val="Huisstijl-Rubricering"/>
          </w:pPr>
        </w:p>
      </w:tc>
    </w:tr>
  </w:tbl>
  <w:p w14:paraId="764AD37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0933E6" w14:paraId="36951720" w14:textId="77777777" w:rsidTr="003B528D">
      <w:tc>
        <w:tcPr>
          <w:tcW w:w="2160" w:type="dxa"/>
        </w:tcPr>
        <w:p w14:paraId="2FA06024" w14:textId="77777777" w:rsidR="002F71BB" w:rsidRPr="000407BB" w:rsidRDefault="001B1BF6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0933E6" w14:paraId="24774DC2" w14:textId="77777777" w:rsidTr="002F71BB">
      <w:trPr>
        <w:trHeight w:val="259"/>
      </w:trPr>
      <w:tc>
        <w:tcPr>
          <w:tcW w:w="2160" w:type="dxa"/>
        </w:tcPr>
        <w:p w14:paraId="10A4FC7F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0FEED91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0933E6" w14:paraId="1D713A31" w14:textId="77777777" w:rsidTr="001377D4">
      <w:trPr>
        <w:trHeight w:val="2636"/>
      </w:trPr>
      <w:tc>
        <w:tcPr>
          <w:tcW w:w="737" w:type="dxa"/>
        </w:tcPr>
        <w:p w14:paraId="4952676D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7956A73F" w14:textId="77777777" w:rsidR="00704845" w:rsidRDefault="001B1BF6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700EA070" wp14:editId="7C2DD268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C5B1640" w14:textId="77777777" w:rsidR="00483ECA" w:rsidRDefault="00483ECA" w:rsidP="00D037A9"/>
      </w:tc>
    </w:tr>
  </w:tbl>
  <w:p w14:paraId="1BD23255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0933E6" w14:paraId="13AE2FE6" w14:textId="77777777" w:rsidTr="0008539E">
      <w:trPr>
        <w:trHeight w:hRule="exact" w:val="572"/>
      </w:trPr>
      <w:tc>
        <w:tcPr>
          <w:tcW w:w="7520" w:type="dxa"/>
        </w:tcPr>
        <w:p w14:paraId="69E1BA1F" w14:textId="77777777" w:rsidR="00527BD4" w:rsidRPr="00963440" w:rsidRDefault="001B1BF6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0933E6" w14:paraId="1B922D5A" w14:textId="77777777" w:rsidTr="00E776C6">
      <w:trPr>
        <w:cantSplit/>
        <w:trHeight w:hRule="exact" w:val="238"/>
      </w:trPr>
      <w:tc>
        <w:tcPr>
          <w:tcW w:w="7520" w:type="dxa"/>
        </w:tcPr>
        <w:p w14:paraId="1C704EF7" w14:textId="77777777" w:rsidR="00093ABC" w:rsidRPr="00963440" w:rsidRDefault="00093ABC" w:rsidP="00963440"/>
      </w:tc>
    </w:tr>
    <w:tr w:rsidR="000933E6" w14:paraId="7ECB7F94" w14:textId="77777777" w:rsidTr="00E776C6">
      <w:trPr>
        <w:cantSplit/>
        <w:trHeight w:hRule="exact" w:val="1520"/>
      </w:trPr>
      <w:tc>
        <w:tcPr>
          <w:tcW w:w="7520" w:type="dxa"/>
        </w:tcPr>
        <w:p w14:paraId="51E2A472" w14:textId="77777777" w:rsidR="00A604D3" w:rsidRPr="00963440" w:rsidRDefault="00A604D3" w:rsidP="00963440"/>
      </w:tc>
    </w:tr>
    <w:tr w:rsidR="000933E6" w14:paraId="3A8A5358" w14:textId="77777777" w:rsidTr="00E776C6">
      <w:trPr>
        <w:trHeight w:hRule="exact" w:val="1077"/>
      </w:trPr>
      <w:tc>
        <w:tcPr>
          <w:tcW w:w="7520" w:type="dxa"/>
        </w:tcPr>
        <w:p w14:paraId="5FEA4C9F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67AC19CD" w14:textId="77777777" w:rsidR="006F273B" w:rsidRDefault="006F273B" w:rsidP="00BC4AE3">
    <w:pPr>
      <w:pStyle w:val="Koptekst"/>
    </w:pPr>
  </w:p>
  <w:p w14:paraId="5066CE93" w14:textId="77777777" w:rsidR="00153BD0" w:rsidRDefault="00153BD0" w:rsidP="00BC4AE3">
    <w:pPr>
      <w:pStyle w:val="Koptekst"/>
    </w:pPr>
  </w:p>
  <w:p w14:paraId="130FB5F8" w14:textId="77777777" w:rsidR="0044605E" w:rsidRDefault="0044605E" w:rsidP="00BC4AE3">
    <w:pPr>
      <w:pStyle w:val="Koptekst"/>
    </w:pPr>
  </w:p>
  <w:p w14:paraId="5CC4B964" w14:textId="77777777" w:rsidR="0044605E" w:rsidRDefault="0044605E" w:rsidP="00BC4AE3">
    <w:pPr>
      <w:pStyle w:val="Koptekst"/>
    </w:pPr>
  </w:p>
  <w:p w14:paraId="02092A6B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F6E568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BA2CCD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272B5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40E7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DEAA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C201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96EE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FA09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89EA5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2B65CB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1F2D6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8C07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00F4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8C78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A428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D0F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1AFD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A3812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1865742">
    <w:abstractNumId w:val="10"/>
  </w:num>
  <w:num w:numId="2" w16cid:durableId="2058313580">
    <w:abstractNumId w:val="7"/>
  </w:num>
  <w:num w:numId="3" w16cid:durableId="660238207">
    <w:abstractNumId w:val="6"/>
  </w:num>
  <w:num w:numId="4" w16cid:durableId="1928926553">
    <w:abstractNumId w:val="5"/>
  </w:num>
  <w:num w:numId="5" w16cid:durableId="431124545">
    <w:abstractNumId w:val="4"/>
  </w:num>
  <w:num w:numId="6" w16cid:durableId="1581674674">
    <w:abstractNumId w:val="8"/>
  </w:num>
  <w:num w:numId="7" w16cid:durableId="461463664">
    <w:abstractNumId w:val="3"/>
  </w:num>
  <w:num w:numId="8" w16cid:durableId="930502759">
    <w:abstractNumId w:val="2"/>
  </w:num>
  <w:num w:numId="9" w16cid:durableId="706295583">
    <w:abstractNumId w:val="1"/>
  </w:num>
  <w:num w:numId="10" w16cid:durableId="838352341">
    <w:abstractNumId w:val="0"/>
  </w:num>
  <w:num w:numId="11" w16cid:durableId="383453010">
    <w:abstractNumId w:val="9"/>
  </w:num>
  <w:num w:numId="12" w16cid:durableId="1011223700">
    <w:abstractNumId w:val="11"/>
  </w:num>
  <w:num w:numId="13" w16cid:durableId="1316908054">
    <w:abstractNumId w:val="13"/>
  </w:num>
  <w:num w:numId="14" w16cid:durableId="17391354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56F1A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3E6"/>
    <w:rsid w:val="00093ABC"/>
    <w:rsid w:val="00096680"/>
    <w:rsid w:val="000A0F36"/>
    <w:rsid w:val="000A174A"/>
    <w:rsid w:val="000A3E0A"/>
    <w:rsid w:val="000A65AC"/>
    <w:rsid w:val="000B7281"/>
    <w:rsid w:val="000B7FAB"/>
    <w:rsid w:val="000C1B6F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100203"/>
    <w:rsid w:val="00104B4D"/>
    <w:rsid w:val="00105677"/>
    <w:rsid w:val="001177B4"/>
    <w:rsid w:val="00122CF9"/>
    <w:rsid w:val="00123704"/>
    <w:rsid w:val="001270C7"/>
    <w:rsid w:val="00127580"/>
    <w:rsid w:val="00132540"/>
    <w:rsid w:val="001377D4"/>
    <w:rsid w:val="00140932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1BF6"/>
    <w:rsid w:val="001B2BBA"/>
    <w:rsid w:val="001B35FA"/>
    <w:rsid w:val="001C006F"/>
    <w:rsid w:val="001C2C36"/>
    <w:rsid w:val="001C32EC"/>
    <w:rsid w:val="001C38BD"/>
    <w:rsid w:val="001C4D5A"/>
    <w:rsid w:val="001D3E4C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25819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0127"/>
    <w:rsid w:val="00307B3C"/>
    <w:rsid w:val="00310EF2"/>
    <w:rsid w:val="003115A6"/>
    <w:rsid w:val="00312597"/>
    <w:rsid w:val="00322836"/>
    <w:rsid w:val="003330CE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042"/>
    <w:rsid w:val="00434500"/>
    <w:rsid w:val="00434BEE"/>
    <w:rsid w:val="00437472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3FBD"/>
    <w:rsid w:val="00465B52"/>
    <w:rsid w:val="0046708E"/>
    <w:rsid w:val="00467D61"/>
    <w:rsid w:val="0047126E"/>
    <w:rsid w:val="004722BE"/>
    <w:rsid w:val="00472A65"/>
    <w:rsid w:val="00474463"/>
    <w:rsid w:val="00474B75"/>
    <w:rsid w:val="00480E0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37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A79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1E8D"/>
    <w:rsid w:val="00883137"/>
    <w:rsid w:val="00892BA5"/>
    <w:rsid w:val="008A087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0C09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100"/>
    <w:rsid w:val="009C3F20"/>
    <w:rsid w:val="009C64FB"/>
    <w:rsid w:val="009C7CA1"/>
    <w:rsid w:val="009D043D"/>
    <w:rsid w:val="009D716F"/>
    <w:rsid w:val="009E3B07"/>
    <w:rsid w:val="009E45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235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C1557"/>
    <w:rsid w:val="00AD34B3"/>
    <w:rsid w:val="00AD5B44"/>
    <w:rsid w:val="00AD7608"/>
    <w:rsid w:val="00AD7C7C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1469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D7E81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127D"/>
    <w:rsid w:val="00C44487"/>
    <w:rsid w:val="00C47F04"/>
    <w:rsid w:val="00C50C4E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82662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993"/>
    <w:rsid w:val="00D516BE"/>
    <w:rsid w:val="00D51F76"/>
    <w:rsid w:val="00D5423B"/>
    <w:rsid w:val="00D54F4E"/>
    <w:rsid w:val="00D604B3"/>
    <w:rsid w:val="00D60BA4"/>
    <w:rsid w:val="00D62419"/>
    <w:rsid w:val="00D62AD8"/>
    <w:rsid w:val="00D65336"/>
    <w:rsid w:val="00D66074"/>
    <w:rsid w:val="00D7161D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2BA5"/>
    <w:rsid w:val="00E634E3"/>
    <w:rsid w:val="00E717C4"/>
    <w:rsid w:val="00E74D10"/>
    <w:rsid w:val="00E776C6"/>
    <w:rsid w:val="00E77F89"/>
    <w:rsid w:val="00E80E71"/>
    <w:rsid w:val="00E81589"/>
    <w:rsid w:val="00E82C38"/>
    <w:rsid w:val="00E850D3"/>
    <w:rsid w:val="00E853D6"/>
    <w:rsid w:val="00E8544F"/>
    <w:rsid w:val="00E876B9"/>
    <w:rsid w:val="00E91674"/>
    <w:rsid w:val="00E91B40"/>
    <w:rsid w:val="00E91F7C"/>
    <w:rsid w:val="00E9420A"/>
    <w:rsid w:val="00E94D82"/>
    <w:rsid w:val="00E972A2"/>
    <w:rsid w:val="00EA5BA2"/>
    <w:rsid w:val="00EB5D85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09A7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5A0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B84A3"/>
  <w15:docId w15:val="{8C6AFED7-2B1B-4383-8523-B7C2208B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588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693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2009-07-01T14:30:00.0000000Z</lastPrinted>
  <dcterms:created xsi:type="dcterms:W3CDTF">2026-10-22T13:23:00.0000000Z</dcterms:created>
  <dcterms:modified xsi:type="dcterms:W3CDTF">2026-10-22T13:23:00.0000000Z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O205WIE</vt:lpwstr>
  </property>
  <property fmtid="{D5CDD505-2E9C-101B-9397-08002B2CF9AE}" pid="3" name="Author">
    <vt:lpwstr>O205WIE</vt:lpwstr>
  </property>
  <property fmtid="{D5CDD505-2E9C-101B-9397-08002B2CF9AE}" pid="4" name="cs_objectid">
    <vt:lpwstr>54865198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Antwoord op feitelijke vragen ontwerpbegroting OCW 2026</vt:lpwstr>
  </property>
  <property fmtid="{D5CDD505-2E9C-101B-9397-08002B2CF9AE}" pid="9" name="ocw_directie">
    <vt:lpwstr>FEZ/BENC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Antwoord schriftelijke vragen Eerste/Tweede Kamer</vt:lpwstr>
  </property>
  <property fmtid="{D5CDD505-2E9C-101B-9397-08002B2CF9AE}" pid="17" name="TemplateId">
    <vt:lpwstr>94679A960E72473F8D0DB97D9DB29BB7</vt:lpwstr>
  </property>
  <property fmtid="{D5CDD505-2E9C-101B-9397-08002B2CF9AE}" pid="18" name="Typist">
    <vt:lpwstr>O205WIE</vt:lpwstr>
  </property>
</Properties>
</file>