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57DE" w:rsidR="00E757DE" w:rsidP="00E757DE" w:rsidRDefault="00E757DE" w14:paraId="5633E676" w14:textId="7CA358A4">
      <w:pPr>
        <w:rPr>
          <w:szCs w:val="18"/>
        </w:rPr>
      </w:pPr>
      <w:r w:rsidRPr="00E757DE">
        <w:rPr>
          <w:szCs w:val="18"/>
        </w:rPr>
        <w:t xml:space="preserve">Geachte </w:t>
      </w:r>
      <w:r w:rsidR="00C17AF3">
        <w:rPr>
          <w:szCs w:val="18"/>
        </w:rPr>
        <w:t>V</w:t>
      </w:r>
      <w:r w:rsidRPr="00E757DE">
        <w:rPr>
          <w:szCs w:val="18"/>
        </w:rPr>
        <w:t xml:space="preserve">oorzitter, </w:t>
      </w:r>
    </w:p>
    <w:p w:rsidR="00E757DE" w:rsidP="00E757DE" w:rsidRDefault="00E757DE" w14:paraId="7FD842D2" w14:textId="77777777">
      <w:pPr>
        <w:rPr>
          <w:szCs w:val="18"/>
        </w:rPr>
      </w:pPr>
    </w:p>
    <w:p w:rsidR="00E757DE" w:rsidP="00E757DE" w:rsidRDefault="00E757DE" w14:paraId="293E1C7F" w14:textId="47DF3C42">
      <w:pPr>
        <w:rPr>
          <w:szCs w:val="18"/>
        </w:rPr>
      </w:pPr>
      <w:r w:rsidRPr="00E757DE">
        <w:rPr>
          <w:szCs w:val="18"/>
        </w:rPr>
        <w:t xml:space="preserve">Tijdens het </w:t>
      </w:r>
      <w:r w:rsidR="00380C5A">
        <w:rPr>
          <w:szCs w:val="18"/>
        </w:rPr>
        <w:t>c</w:t>
      </w:r>
      <w:r w:rsidRPr="00E757DE">
        <w:rPr>
          <w:szCs w:val="18"/>
        </w:rPr>
        <w:t xml:space="preserve">ommissiedebat </w:t>
      </w:r>
      <w:r w:rsidR="00380C5A">
        <w:rPr>
          <w:szCs w:val="18"/>
        </w:rPr>
        <w:t>g</w:t>
      </w:r>
      <w:r>
        <w:rPr>
          <w:szCs w:val="18"/>
        </w:rPr>
        <w:t>ewasbeschermingsmiddelen</w:t>
      </w:r>
      <w:r w:rsidRPr="00E757DE">
        <w:rPr>
          <w:szCs w:val="18"/>
        </w:rPr>
        <w:t xml:space="preserve"> </w:t>
      </w:r>
      <w:r w:rsidR="00380C5A">
        <w:rPr>
          <w:szCs w:val="18"/>
        </w:rPr>
        <w:t>op</w:t>
      </w:r>
      <w:r w:rsidRPr="00E757DE">
        <w:rPr>
          <w:szCs w:val="18"/>
        </w:rPr>
        <w:t xml:space="preserve"> </w:t>
      </w:r>
      <w:r>
        <w:rPr>
          <w:szCs w:val="18"/>
        </w:rPr>
        <w:t xml:space="preserve">8 oktober </w:t>
      </w:r>
      <w:r w:rsidR="00380C5A">
        <w:rPr>
          <w:szCs w:val="18"/>
        </w:rPr>
        <w:t>jl.</w:t>
      </w:r>
      <w:r>
        <w:rPr>
          <w:szCs w:val="18"/>
        </w:rPr>
        <w:t xml:space="preserve"> </w:t>
      </w:r>
      <w:r w:rsidRPr="00E757DE">
        <w:rPr>
          <w:szCs w:val="18"/>
        </w:rPr>
        <w:t>heb ik de leden van de vaste commissie v</w:t>
      </w:r>
      <w:r w:rsidR="00380C5A">
        <w:rPr>
          <w:szCs w:val="18"/>
        </w:rPr>
        <w:t>oor</w:t>
      </w:r>
      <w:r w:rsidRPr="00E757DE">
        <w:rPr>
          <w:szCs w:val="18"/>
        </w:rPr>
        <w:t xml:space="preserve"> </w:t>
      </w:r>
      <w:r w:rsidRPr="00734B36" w:rsidR="00734B36">
        <w:rPr>
          <w:szCs w:val="18"/>
        </w:rPr>
        <w:t>Landbouw, Visserij, Voedselzekerheid en Natuur</w:t>
      </w:r>
      <w:r w:rsidRPr="00E757DE">
        <w:rPr>
          <w:szCs w:val="18"/>
        </w:rPr>
        <w:t xml:space="preserve"> uitgenodigd voor de </w:t>
      </w:r>
      <w:r w:rsidR="00380C5A">
        <w:rPr>
          <w:szCs w:val="18"/>
        </w:rPr>
        <w:t>k</w:t>
      </w:r>
      <w:r>
        <w:rPr>
          <w:szCs w:val="18"/>
        </w:rPr>
        <w:t xml:space="preserve">erntafel </w:t>
      </w:r>
      <w:r w:rsidR="00380C5A">
        <w:rPr>
          <w:szCs w:val="18"/>
        </w:rPr>
        <w:t xml:space="preserve">over het </w:t>
      </w:r>
      <w:r>
        <w:rPr>
          <w:szCs w:val="18"/>
        </w:rPr>
        <w:t>convenant gewasbeschermingsmiddelen.</w:t>
      </w:r>
      <w:r w:rsidR="00734B36">
        <w:rPr>
          <w:szCs w:val="18"/>
        </w:rPr>
        <w:t xml:space="preserve"> Met deze brief nodig ik </w:t>
      </w:r>
      <w:r w:rsidRPr="00E757DE">
        <w:rPr>
          <w:szCs w:val="18"/>
        </w:rPr>
        <w:t xml:space="preserve">de </w:t>
      </w:r>
      <w:r w:rsidR="00F105D3">
        <w:rPr>
          <w:szCs w:val="18"/>
        </w:rPr>
        <w:t xml:space="preserve">leden van de </w:t>
      </w:r>
      <w:r w:rsidRPr="00E757DE">
        <w:rPr>
          <w:szCs w:val="18"/>
        </w:rPr>
        <w:t xml:space="preserve">vaste commissie officieel </w:t>
      </w:r>
      <w:r w:rsidR="00380C5A">
        <w:rPr>
          <w:szCs w:val="18"/>
        </w:rPr>
        <w:t xml:space="preserve">hiervoor </w:t>
      </w:r>
      <w:r w:rsidRPr="00E757DE">
        <w:rPr>
          <w:szCs w:val="18"/>
        </w:rPr>
        <w:t xml:space="preserve">uit. </w:t>
      </w:r>
    </w:p>
    <w:p w:rsidR="00E757DE" w:rsidP="00E757DE" w:rsidRDefault="00E757DE" w14:paraId="5E85C44D" w14:textId="77777777">
      <w:pPr>
        <w:rPr>
          <w:szCs w:val="18"/>
        </w:rPr>
      </w:pPr>
    </w:p>
    <w:p w:rsidR="00734B36" w:rsidP="00734B36" w:rsidRDefault="00E757DE" w14:paraId="3910BF10" w14:textId="10B85286">
      <w:pPr>
        <w:rPr>
          <w:szCs w:val="18"/>
        </w:rPr>
      </w:pPr>
      <w:r w:rsidRPr="00E757DE">
        <w:rPr>
          <w:szCs w:val="18"/>
        </w:rPr>
        <w:t xml:space="preserve">De </w:t>
      </w:r>
      <w:r w:rsidR="00380C5A">
        <w:rPr>
          <w:szCs w:val="18"/>
        </w:rPr>
        <w:t>k</w:t>
      </w:r>
      <w:r>
        <w:rPr>
          <w:szCs w:val="18"/>
        </w:rPr>
        <w:t xml:space="preserve">erntafel </w:t>
      </w:r>
      <w:r w:rsidR="00380C5A">
        <w:rPr>
          <w:szCs w:val="18"/>
        </w:rPr>
        <w:t>vindt plaats op vrijdag</w:t>
      </w:r>
      <w:r w:rsidRPr="00E757DE">
        <w:rPr>
          <w:szCs w:val="18"/>
        </w:rPr>
        <w:t xml:space="preserve"> </w:t>
      </w:r>
      <w:r>
        <w:rPr>
          <w:szCs w:val="18"/>
        </w:rPr>
        <w:t xml:space="preserve">6 november </w:t>
      </w:r>
      <w:r w:rsidR="00734B36">
        <w:rPr>
          <w:szCs w:val="18"/>
        </w:rPr>
        <w:t xml:space="preserve">aanstaande </w:t>
      </w:r>
      <w:r w:rsidR="00571548">
        <w:rPr>
          <w:szCs w:val="18"/>
        </w:rPr>
        <w:t>met afgevaardigden van de partijen die het hoofdlijnenconvenant hebben ondertekend</w:t>
      </w:r>
      <w:r w:rsidR="00380C5A">
        <w:rPr>
          <w:szCs w:val="18"/>
        </w:rPr>
        <w:t xml:space="preserve"> </w:t>
      </w:r>
      <w:r w:rsidR="00D143D3">
        <w:rPr>
          <w:szCs w:val="18"/>
        </w:rPr>
        <w:t xml:space="preserve">op 14 juli jl. </w:t>
      </w:r>
      <w:r w:rsidR="00380C5A">
        <w:rPr>
          <w:szCs w:val="18"/>
        </w:rPr>
        <w:t>en met</w:t>
      </w:r>
      <w:r w:rsidR="00571548">
        <w:rPr>
          <w:szCs w:val="18"/>
        </w:rPr>
        <w:t xml:space="preserve"> Wageningen</w:t>
      </w:r>
      <w:r w:rsidRPr="00571548" w:rsidR="00571548">
        <w:rPr>
          <w:szCs w:val="18"/>
        </w:rPr>
        <w:t xml:space="preserve"> </w:t>
      </w:r>
      <w:r w:rsidR="00571548">
        <w:rPr>
          <w:szCs w:val="18"/>
        </w:rPr>
        <w:t>Universit</w:t>
      </w:r>
      <w:r w:rsidR="00380C5A">
        <w:rPr>
          <w:szCs w:val="18"/>
        </w:rPr>
        <w:t>y &amp; Research. De bijeenkomst staat</w:t>
      </w:r>
      <w:r w:rsidR="00571548">
        <w:rPr>
          <w:szCs w:val="18"/>
        </w:rPr>
        <w:t xml:space="preserve"> </w:t>
      </w:r>
      <w:r w:rsidR="00734B36">
        <w:rPr>
          <w:szCs w:val="18"/>
        </w:rPr>
        <w:t xml:space="preserve">onder </w:t>
      </w:r>
      <w:r w:rsidR="00571548">
        <w:rPr>
          <w:szCs w:val="18"/>
        </w:rPr>
        <w:t>voorzitterschap</w:t>
      </w:r>
      <w:r w:rsidRPr="00734B36" w:rsidR="00734B36">
        <w:rPr>
          <w:szCs w:val="18"/>
        </w:rPr>
        <w:t xml:space="preserve"> van de onafhankelijke voorzitter</w:t>
      </w:r>
      <w:r w:rsidR="00380C5A">
        <w:rPr>
          <w:szCs w:val="18"/>
        </w:rPr>
        <w:t>, de heer</w:t>
      </w:r>
      <w:r w:rsidRPr="00734B36" w:rsidR="00734B36">
        <w:rPr>
          <w:szCs w:val="18"/>
        </w:rPr>
        <w:t xml:space="preserve"> Gert-Jan Segers</w:t>
      </w:r>
      <w:r w:rsidR="00734B36">
        <w:rPr>
          <w:szCs w:val="18"/>
        </w:rPr>
        <w:t xml:space="preserve">. </w:t>
      </w:r>
      <w:r w:rsidR="00DF67F2">
        <w:rPr>
          <w:szCs w:val="18"/>
        </w:rPr>
        <w:t>De l</w:t>
      </w:r>
      <w:r w:rsidRPr="00DF67F2" w:rsidR="00DF67F2">
        <w:rPr>
          <w:szCs w:val="18"/>
        </w:rPr>
        <w:t xml:space="preserve">ocatie </w:t>
      </w:r>
      <w:r w:rsidR="00DF67F2">
        <w:rPr>
          <w:szCs w:val="18"/>
        </w:rPr>
        <w:t xml:space="preserve">is </w:t>
      </w:r>
      <w:r w:rsidR="00D143D3">
        <w:rPr>
          <w:szCs w:val="18"/>
        </w:rPr>
        <w:t xml:space="preserve">dichtbij </w:t>
      </w:r>
      <w:r w:rsidR="00702549">
        <w:rPr>
          <w:szCs w:val="18"/>
        </w:rPr>
        <w:t>Den Haag</w:t>
      </w:r>
      <w:r w:rsidR="00D143D3">
        <w:rPr>
          <w:szCs w:val="18"/>
        </w:rPr>
        <w:t xml:space="preserve"> Centraal Station. </w:t>
      </w:r>
      <w:r w:rsidR="00380C5A">
        <w:rPr>
          <w:szCs w:val="18"/>
        </w:rPr>
        <w:t>U bent van harte welkom vanaf 9.00</w:t>
      </w:r>
      <w:r w:rsidR="00E54B85">
        <w:rPr>
          <w:szCs w:val="18"/>
        </w:rPr>
        <w:t> </w:t>
      </w:r>
      <w:r w:rsidR="00380C5A">
        <w:rPr>
          <w:szCs w:val="18"/>
        </w:rPr>
        <w:t xml:space="preserve">uur. De bijeenkomst duurt van </w:t>
      </w:r>
      <w:r w:rsidR="00734B36">
        <w:rPr>
          <w:szCs w:val="18"/>
        </w:rPr>
        <w:t>9.00 tot 11.00 uur, met een inloop van 9.00</w:t>
      </w:r>
      <w:r w:rsidR="00E54B85">
        <w:rPr>
          <w:szCs w:val="18"/>
        </w:rPr>
        <w:noBreakHyphen/>
      </w:r>
      <w:r w:rsidR="00734B36">
        <w:rPr>
          <w:szCs w:val="18"/>
        </w:rPr>
        <w:t>9.30</w:t>
      </w:r>
      <w:r w:rsidR="00E54B85">
        <w:rPr>
          <w:szCs w:val="18"/>
        </w:rPr>
        <w:t xml:space="preserve"> uur</w:t>
      </w:r>
      <w:r w:rsidR="00734B36">
        <w:rPr>
          <w:szCs w:val="18"/>
        </w:rPr>
        <w:t xml:space="preserve">. </w:t>
      </w:r>
      <w:r w:rsidR="00DF67F2">
        <w:rPr>
          <w:szCs w:val="18"/>
        </w:rPr>
        <w:t xml:space="preserve">Tijdens de bijeenkomst </w:t>
      </w:r>
      <w:r w:rsidR="00380C5A">
        <w:rPr>
          <w:szCs w:val="18"/>
        </w:rPr>
        <w:t>is er</w:t>
      </w:r>
      <w:r w:rsidR="00DF67F2">
        <w:rPr>
          <w:szCs w:val="18"/>
        </w:rPr>
        <w:t xml:space="preserve"> ruimte </w:t>
      </w:r>
      <w:r w:rsidR="00380C5A">
        <w:rPr>
          <w:szCs w:val="18"/>
        </w:rPr>
        <w:t xml:space="preserve">om vragen te stellen </w:t>
      </w:r>
      <w:r w:rsidR="00C20A8D">
        <w:rPr>
          <w:szCs w:val="18"/>
        </w:rPr>
        <w:t xml:space="preserve">en uw perspectieven te delen </w:t>
      </w:r>
      <w:r w:rsidR="00380C5A">
        <w:rPr>
          <w:szCs w:val="18"/>
        </w:rPr>
        <w:t xml:space="preserve">over het </w:t>
      </w:r>
      <w:r w:rsidR="00DF67F2">
        <w:rPr>
          <w:szCs w:val="18"/>
        </w:rPr>
        <w:t>convenan</w:t>
      </w:r>
      <w:r w:rsidR="00571548">
        <w:rPr>
          <w:szCs w:val="18"/>
        </w:rPr>
        <w:t xml:space="preserve">ttraject. </w:t>
      </w:r>
      <w:r w:rsidR="00DF67F2">
        <w:rPr>
          <w:szCs w:val="18"/>
        </w:rPr>
        <w:t xml:space="preserve"> </w:t>
      </w:r>
    </w:p>
    <w:p w:rsidRPr="00734B36" w:rsidR="00734B36" w:rsidP="00734B36" w:rsidRDefault="00734B36" w14:paraId="7A99530B" w14:textId="77777777">
      <w:pPr>
        <w:rPr>
          <w:szCs w:val="18"/>
        </w:rPr>
      </w:pPr>
    </w:p>
    <w:p w:rsidR="001536B3" w:rsidP="00810C93" w:rsidRDefault="00734B36" w14:paraId="279C65DE" w14:textId="149237A7">
      <w:r>
        <w:t>Indien u aanwezig kunt zijn, verzoek ik u om</w:t>
      </w:r>
      <w:r w:rsidR="00571548">
        <w:t xml:space="preserve"> </w:t>
      </w:r>
      <w:r>
        <w:t xml:space="preserve">zich aan te melden </w:t>
      </w:r>
      <w:r w:rsidR="00972DD2">
        <w:t>bij</w:t>
      </w:r>
      <w:r>
        <w:t xml:space="preserve"> </w:t>
      </w:r>
      <w:r w:rsidR="00972DD2">
        <w:t xml:space="preserve">het convenantsecretariaat via </w:t>
      </w:r>
      <w:hyperlink w:history="1" r:id="rId7">
        <w:r w:rsidRPr="004034A1" w:rsidR="00972DD2">
          <w:rPr>
            <w:rStyle w:val="Hyperlink"/>
          </w:rPr>
          <w:t>convenantgewasbescherming@minlnv.nl</w:t>
        </w:r>
      </w:hyperlink>
      <w:r w:rsidR="00972DD2">
        <w:t xml:space="preserve">. </w:t>
      </w:r>
      <w:r w:rsidRPr="00380C5A" w:rsidR="00380C5A">
        <w:t>Daarnaast verzoek ik u uw vragen over het convenanttraject vooraf aan te melden, zodat deze bij de voorbereiding van de bijeenkomst betrokken kunnen worden.</w:t>
      </w:r>
    </w:p>
    <w:p w:rsidR="00380C5A" w:rsidP="00810C93" w:rsidRDefault="00380C5A" w14:paraId="6A48F8BD" w14:textId="77777777">
      <w:pPr>
        <w:rPr>
          <w:szCs w:val="18"/>
        </w:rPr>
      </w:pPr>
    </w:p>
    <w:p w:rsidR="00584BAC" w:rsidP="00810C93" w:rsidRDefault="00F44096" w14:paraId="35FCAC7F" w14:textId="43D1FFA3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39725C7A" w14:textId="77777777">
      <w:pPr>
        <w:rPr>
          <w:szCs w:val="18"/>
        </w:rPr>
      </w:pPr>
    </w:p>
    <w:p w:rsidR="00426BC7" w:rsidP="009850B1" w:rsidRDefault="00426BC7" w14:paraId="4207A25A" w14:textId="77777777">
      <w:pPr>
        <w:tabs>
          <w:tab w:val="left" w:pos="945"/>
        </w:tabs>
        <w:rPr>
          <w:szCs w:val="18"/>
        </w:rPr>
      </w:pPr>
    </w:p>
    <w:p w:rsidR="0072114B" w:rsidP="009850B1" w:rsidRDefault="0072114B" w14:paraId="61031B3F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F44096" w14:paraId="39EC1D81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F44096" w14:paraId="3234AA4B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9B4566" w:rsidP="00810C93" w:rsidRDefault="009B4566" w14:paraId="2975BD37" w14:textId="77777777"/>
    <w:p w:rsidR="00144B73" w:rsidP="00810C93" w:rsidRDefault="00144B73" w14:paraId="24E8A2C6" w14:textId="77777777"/>
    <w:p w:rsidRPr="00144B73" w:rsidR="00144B73" w:rsidP="00810C93" w:rsidRDefault="00144B73" w14:paraId="0BB95DD3" w14:textId="77777777">
      <w:pPr>
        <w:rPr>
          <w:i/>
          <w:iCs/>
        </w:rPr>
      </w:pPr>
    </w:p>
    <w:sectPr w:rsidRPr="00144B73" w:rsidR="00144B73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D0757" w14:textId="77777777" w:rsidR="00F44096" w:rsidRDefault="00F44096">
      <w:r>
        <w:separator/>
      </w:r>
    </w:p>
    <w:p w14:paraId="0D7F6F59" w14:textId="77777777" w:rsidR="00F44096" w:rsidRDefault="00F44096"/>
  </w:endnote>
  <w:endnote w:type="continuationSeparator" w:id="0">
    <w:p w14:paraId="4FC76512" w14:textId="77777777" w:rsidR="00F44096" w:rsidRDefault="00F44096">
      <w:r>
        <w:continuationSeparator/>
      </w:r>
    </w:p>
    <w:p w14:paraId="2F7D3656" w14:textId="77777777" w:rsidR="00F44096" w:rsidRDefault="00F440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46FC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EE3C1E" w14:paraId="139BCC7B" w14:textId="77777777" w:rsidTr="00CA6A25">
      <w:trPr>
        <w:trHeight w:hRule="exact" w:val="240"/>
      </w:trPr>
      <w:tc>
        <w:tcPr>
          <w:tcW w:w="7601" w:type="dxa"/>
        </w:tcPr>
        <w:p w14:paraId="088F05FF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71E5AFF2" w14:textId="7889D603" w:rsidR="00527BD4" w:rsidRPr="00645414" w:rsidRDefault="00F44096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380C5A">
            <w:t>2</w:t>
          </w:r>
          <w:r w:rsidR="00144B73">
            <w:fldChar w:fldCharType="end"/>
          </w:r>
        </w:p>
      </w:tc>
    </w:tr>
  </w:tbl>
  <w:p w14:paraId="5B003E02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EE3C1E" w14:paraId="27D87B2D" w14:textId="77777777" w:rsidTr="00CA6A25">
      <w:trPr>
        <w:trHeight w:hRule="exact" w:val="240"/>
      </w:trPr>
      <w:tc>
        <w:tcPr>
          <w:tcW w:w="7601" w:type="dxa"/>
        </w:tcPr>
        <w:p w14:paraId="776C7B34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7BF7AD8" w14:textId="687C9748" w:rsidR="00527BD4" w:rsidRPr="00ED539E" w:rsidRDefault="00F44096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C251F4">
            <w:t>1</w:t>
          </w:r>
          <w:r w:rsidR="00E8788E">
            <w:fldChar w:fldCharType="end"/>
          </w:r>
        </w:p>
      </w:tc>
    </w:tr>
  </w:tbl>
  <w:p w14:paraId="36FA247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556E9FD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ACA5" w14:textId="77777777" w:rsidR="00F44096" w:rsidRDefault="00F44096">
      <w:r>
        <w:separator/>
      </w:r>
    </w:p>
    <w:p w14:paraId="7BFDE7EA" w14:textId="77777777" w:rsidR="00F44096" w:rsidRDefault="00F44096"/>
  </w:footnote>
  <w:footnote w:type="continuationSeparator" w:id="0">
    <w:p w14:paraId="45D98B39" w14:textId="77777777" w:rsidR="00F44096" w:rsidRDefault="00F44096">
      <w:r>
        <w:continuationSeparator/>
      </w:r>
    </w:p>
    <w:p w14:paraId="45BEDE60" w14:textId="77777777" w:rsidR="00F44096" w:rsidRDefault="00F440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EE3C1E" w14:paraId="41706710" w14:textId="77777777" w:rsidTr="00A50CF6">
      <w:tc>
        <w:tcPr>
          <w:tcW w:w="2156" w:type="dxa"/>
        </w:tcPr>
        <w:p w14:paraId="142097E8" w14:textId="77777777" w:rsidR="00527BD4" w:rsidRPr="005819CE" w:rsidRDefault="00F4409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</w:tc>
    </w:tr>
    <w:tr w:rsidR="00EE3C1E" w14:paraId="6966D990" w14:textId="77777777" w:rsidTr="00A50CF6">
      <w:trPr>
        <w:trHeight w:hRule="exact" w:val="200"/>
      </w:trPr>
      <w:tc>
        <w:tcPr>
          <w:tcW w:w="2156" w:type="dxa"/>
        </w:tcPr>
        <w:p w14:paraId="102EAB1B" w14:textId="77777777" w:rsidR="00527BD4" w:rsidRPr="005819CE" w:rsidRDefault="00527BD4" w:rsidP="00A50CF6"/>
      </w:tc>
    </w:tr>
    <w:tr w:rsidR="00EE3C1E" w14:paraId="153BDE41" w14:textId="77777777" w:rsidTr="00502512">
      <w:trPr>
        <w:trHeight w:hRule="exact" w:val="774"/>
      </w:trPr>
      <w:tc>
        <w:tcPr>
          <w:tcW w:w="2156" w:type="dxa"/>
        </w:tcPr>
        <w:p w14:paraId="29B55057" w14:textId="77777777" w:rsidR="00527BD4" w:rsidRDefault="00F44096" w:rsidP="003A5290">
          <w:pPr>
            <w:pStyle w:val="Huisstijl-Kopje"/>
          </w:pPr>
          <w:r>
            <w:t>Ons kenmerk</w:t>
          </w:r>
        </w:p>
        <w:p w14:paraId="2BD7EA14" w14:textId="77777777" w:rsidR="00527BD4" w:rsidRPr="005819CE" w:rsidRDefault="00F44096" w:rsidP="001E6117">
          <w:pPr>
            <w:pStyle w:val="Huisstijl-Kopje"/>
          </w:pPr>
          <w:r>
            <w:rPr>
              <w:b w:val="0"/>
            </w:rPr>
            <w:t>DGA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108616844</w:t>
          </w:r>
        </w:p>
      </w:tc>
    </w:tr>
  </w:tbl>
  <w:p w14:paraId="34CA270D" w14:textId="77777777" w:rsidR="00527BD4" w:rsidRDefault="00527BD4" w:rsidP="008C356D"/>
  <w:p w14:paraId="4A48E37B" w14:textId="77777777" w:rsidR="00527BD4" w:rsidRPr="00740712" w:rsidRDefault="00527BD4" w:rsidP="008C356D"/>
  <w:p w14:paraId="694BC3A4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1A9D623E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2CE9B13" w14:textId="77777777" w:rsidR="00527BD4" w:rsidRDefault="00527BD4" w:rsidP="004F44C2"/>
  <w:p w14:paraId="6B1FE45E" w14:textId="77777777" w:rsidR="00527BD4" w:rsidRPr="00740712" w:rsidRDefault="00527BD4" w:rsidP="004F44C2"/>
  <w:p w14:paraId="4188DA64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E3C1E" w14:paraId="28E7DE6F" w14:textId="77777777" w:rsidTr="00751A6A">
      <w:trPr>
        <w:trHeight w:val="2636"/>
      </w:trPr>
      <w:tc>
        <w:tcPr>
          <w:tcW w:w="737" w:type="dxa"/>
        </w:tcPr>
        <w:p w14:paraId="47F3CC49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6EF0D9FE" w14:textId="77777777" w:rsidR="00527BD4" w:rsidRDefault="00F44096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3667390B" wp14:editId="31041AC3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4D1739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280C9D0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E3C1E" w14:paraId="780A1583" w14:textId="77777777" w:rsidTr="00A50CF6">
      <w:tc>
        <w:tcPr>
          <w:tcW w:w="2160" w:type="dxa"/>
        </w:tcPr>
        <w:p w14:paraId="61CAFDD0" w14:textId="77777777" w:rsidR="00527BD4" w:rsidRPr="005819CE" w:rsidRDefault="00F4409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  <w:p w14:paraId="4377F8D1" w14:textId="77777777" w:rsidR="00527BD4" w:rsidRPr="00BE5ED9" w:rsidRDefault="00F44096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6C91451C" w14:textId="77777777" w:rsidR="00EF495B" w:rsidRDefault="00F44096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C15458D" w14:textId="77777777" w:rsidR="00556BEE" w:rsidRPr="005B3814" w:rsidRDefault="00F44096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66FFA281" w14:textId="08BFFE10" w:rsidR="00527BD4" w:rsidRPr="00C17AF3" w:rsidRDefault="00F44096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EE3C1E" w14:paraId="29770195" w14:textId="77777777" w:rsidTr="00A50CF6">
      <w:trPr>
        <w:trHeight w:hRule="exact" w:val="200"/>
      </w:trPr>
      <w:tc>
        <w:tcPr>
          <w:tcW w:w="2160" w:type="dxa"/>
        </w:tcPr>
        <w:p w14:paraId="35E83CF3" w14:textId="77777777" w:rsidR="00527BD4" w:rsidRPr="005819CE" w:rsidRDefault="00527BD4" w:rsidP="00A50CF6"/>
      </w:tc>
    </w:tr>
    <w:tr w:rsidR="00EE3C1E" w14:paraId="79CCB6C8" w14:textId="77777777" w:rsidTr="00A50CF6">
      <w:tc>
        <w:tcPr>
          <w:tcW w:w="2160" w:type="dxa"/>
        </w:tcPr>
        <w:p w14:paraId="558479A9" w14:textId="77777777" w:rsidR="000C0163" w:rsidRPr="005819CE" w:rsidRDefault="00F44096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77685D35" w14:textId="1CFC0D81" w:rsidR="00527BD4" w:rsidRPr="005819CE" w:rsidRDefault="00F44096" w:rsidP="00C17AF3">
          <w:pPr>
            <w:pStyle w:val="Huisstijl-Gegeven"/>
          </w:pPr>
          <w:r>
            <w:t>DGA /</w:t>
          </w:r>
          <w:r w:rsidR="00486354">
            <w:t xml:space="preserve"> </w:t>
          </w:r>
          <w:r>
            <w:t>108616844</w:t>
          </w:r>
        </w:p>
      </w:tc>
    </w:tr>
  </w:tbl>
  <w:p w14:paraId="3D8D12AA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EE3C1E" w14:paraId="0E3BA19B" w14:textId="77777777" w:rsidTr="009E2051">
      <w:trPr>
        <w:trHeight w:val="400"/>
      </w:trPr>
      <w:tc>
        <w:tcPr>
          <w:tcW w:w="7520" w:type="dxa"/>
          <w:gridSpan w:val="2"/>
        </w:tcPr>
        <w:p w14:paraId="6811CEE9" w14:textId="77777777" w:rsidR="00527BD4" w:rsidRPr="00BC3B53" w:rsidRDefault="00F44096" w:rsidP="00A50CF6">
          <w:pPr>
            <w:pStyle w:val="Huisstijl-Retouradres"/>
          </w:pPr>
          <w:r>
            <w:t>&gt; Retouradres Postbus 20401 2500 EK Den Haag</w:t>
          </w:r>
        </w:p>
      </w:tc>
    </w:tr>
    <w:tr w:rsidR="00EE3C1E" w14:paraId="1E53AFD9" w14:textId="77777777" w:rsidTr="009E2051">
      <w:tc>
        <w:tcPr>
          <w:tcW w:w="7520" w:type="dxa"/>
          <w:gridSpan w:val="2"/>
        </w:tcPr>
        <w:p w14:paraId="20B36C6F" w14:textId="77777777" w:rsidR="00527BD4" w:rsidRPr="00983E8F" w:rsidRDefault="00527BD4" w:rsidP="00A50CF6">
          <w:pPr>
            <w:pStyle w:val="Huisstijl-Rubricering"/>
          </w:pPr>
        </w:p>
      </w:tc>
    </w:tr>
    <w:tr w:rsidR="00EE3C1E" w14:paraId="6F74D333" w14:textId="77777777" w:rsidTr="009E2051">
      <w:trPr>
        <w:trHeight w:hRule="exact" w:val="2440"/>
      </w:trPr>
      <w:tc>
        <w:tcPr>
          <w:tcW w:w="7520" w:type="dxa"/>
          <w:gridSpan w:val="2"/>
        </w:tcPr>
        <w:p w14:paraId="0B8DE34A" w14:textId="77777777" w:rsidR="00527BD4" w:rsidRDefault="00F44096" w:rsidP="00A50CF6">
          <w:pPr>
            <w:pStyle w:val="Huisstijl-NAW"/>
          </w:pPr>
          <w:r>
            <w:t>De Voorzitter van de Tweede Kamer</w:t>
          </w:r>
        </w:p>
        <w:p w14:paraId="5D553DFC" w14:textId="77777777" w:rsidR="00EE3C1E" w:rsidRDefault="00F44096">
          <w:pPr>
            <w:pStyle w:val="Huisstijl-NAW"/>
          </w:pPr>
          <w:r>
            <w:t>der Staten-Generaal</w:t>
          </w:r>
        </w:p>
        <w:p w14:paraId="2A37DDEA" w14:textId="77777777" w:rsidR="00EE3C1E" w:rsidRDefault="00F44096">
          <w:pPr>
            <w:pStyle w:val="Huisstijl-NAW"/>
          </w:pPr>
          <w:r>
            <w:t>Prinses Irenestraat 6</w:t>
          </w:r>
        </w:p>
        <w:p w14:paraId="3C492D07" w14:textId="77777777" w:rsidR="00EE3C1E" w:rsidRDefault="00F44096">
          <w:pPr>
            <w:pStyle w:val="Huisstijl-NAW"/>
          </w:pPr>
          <w:r>
            <w:t xml:space="preserve">2595 BD  DEN HAAG </w:t>
          </w:r>
        </w:p>
        <w:p w14:paraId="5E514945" w14:textId="77777777" w:rsidR="00EE3C1E" w:rsidRDefault="00486354">
          <w:pPr>
            <w:pStyle w:val="Huisstijl-NAW"/>
          </w:pPr>
          <w:r>
            <w:t xml:space="preserve"> </w:t>
          </w:r>
        </w:p>
      </w:tc>
    </w:tr>
    <w:tr w:rsidR="00EE3C1E" w14:paraId="3067635B" w14:textId="77777777" w:rsidTr="009E2051">
      <w:trPr>
        <w:trHeight w:hRule="exact" w:val="400"/>
      </w:trPr>
      <w:tc>
        <w:tcPr>
          <w:tcW w:w="7520" w:type="dxa"/>
          <w:gridSpan w:val="2"/>
        </w:tcPr>
        <w:p w14:paraId="6FD74462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EE3C1E" w14:paraId="5371A74C" w14:textId="77777777" w:rsidTr="009E2051">
      <w:trPr>
        <w:trHeight w:val="240"/>
      </w:trPr>
      <w:tc>
        <w:tcPr>
          <w:tcW w:w="900" w:type="dxa"/>
        </w:tcPr>
        <w:p w14:paraId="095B685D" w14:textId="77777777" w:rsidR="00527BD4" w:rsidRPr="007709EF" w:rsidRDefault="00F44096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12BF6425" w14:textId="1BA62E64" w:rsidR="00527BD4" w:rsidRPr="007709EF" w:rsidRDefault="00E54B85" w:rsidP="00A50CF6">
          <w:r>
            <w:t>21 oktober 2026</w:t>
          </w:r>
        </w:p>
      </w:tc>
    </w:tr>
    <w:tr w:rsidR="00EE3C1E" w14:paraId="4EF2E958" w14:textId="77777777" w:rsidTr="009E2051">
      <w:trPr>
        <w:trHeight w:val="240"/>
      </w:trPr>
      <w:tc>
        <w:tcPr>
          <w:tcW w:w="900" w:type="dxa"/>
        </w:tcPr>
        <w:p w14:paraId="4A2BEFDE" w14:textId="77777777" w:rsidR="00527BD4" w:rsidRPr="007709EF" w:rsidRDefault="00F44096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129DE8A6" w14:textId="77777777" w:rsidR="00527BD4" w:rsidRPr="007709EF" w:rsidRDefault="00F44096" w:rsidP="00A50CF6">
          <w:r>
            <w:t>Uitnodiging bijwonen kerntafel convenant gewasbeschermingsmiddelen</w:t>
          </w:r>
        </w:p>
      </w:tc>
    </w:tr>
  </w:tbl>
  <w:p w14:paraId="57EEA1EB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ACCED0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EF8083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A690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843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C431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26B3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2482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AA6B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2011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EB2AE6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170CA0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1EE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7E2F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783D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18CEE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9A04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48EE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F26B0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9735116">
    <w:abstractNumId w:val="10"/>
  </w:num>
  <w:num w:numId="2" w16cid:durableId="1545016808">
    <w:abstractNumId w:val="7"/>
  </w:num>
  <w:num w:numId="3" w16cid:durableId="554242301">
    <w:abstractNumId w:val="6"/>
  </w:num>
  <w:num w:numId="4" w16cid:durableId="412630592">
    <w:abstractNumId w:val="5"/>
  </w:num>
  <w:num w:numId="5" w16cid:durableId="1967658325">
    <w:abstractNumId w:val="4"/>
  </w:num>
  <w:num w:numId="6" w16cid:durableId="2015188218">
    <w:abstractNumId w:val="8"/>
  </w:num>
  <w:num w:numId="7" w16cid:durableId="1164710419">
    <w:abstractNumId w:val="3"/>
  </w:num>
  <w:num w:numId="8" w16cid:durableId="1254436637">
    <w:abstractNumId w:val="2"/>
  </w:num>
  <w:num w:numId="9" w16cid:durableId="18435573">
    <w:abstractNumId w:val="1"/>
  </w:num>
  <w:num w:numId="10" w16cid:durableId="401634524">
    <w:abstractNumId w:val="0"/>
  </w:num>
  <w:num w:numId="11" w16cid:durableId="2108309165">
    <w:abstractNumId w:val="9"/>
  </w:num>
  <w:num w:numId="12" w16cid:durableId="647055946">
    <w:abstractNumId w:val="11"/>
  </w:num>
  <w:num w:numId="13" w16cid:durableId="960721298">
    <w:abstractNumId w:val="13"/>
  </w:num>
  <w:num w:numId="14" w16cid:durableId="131290645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13862"/>
    <w:rsid w:val="00016012"/>
    <w:rsid w:val="00020189"/>
    <w:rsid w:val="00020EE4"/>
    <w:rsid w:val="00023E8D"/>
    <w:rsid w:val="00023E9A"/>
    <w:rsid w:val="000301C7"/>
    <w:rsid w:val="00032261"/>
    <w:rsid w:val="00033CDD"/>
    <w:rsid w:val="00034A84"/>
    <w:rsid w:val="00035E67"/>
    <w:rsid w:val="000366F3"/>
    <w:rsid w:val="0006024D"/>
    <w:rsid w:val="00064021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109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5168D"/>
    <w:rsid w:val="00260BAF"/>
    <w:rsid w:val="002650F7"/>
    <w:rsid w:val="00266A5D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D67E3"/>
    <w:rsid w:val="002E0F69"/>
    <w:rsid w:val="002E67B0"/>
    <w:rsid w:val="002F5147"/>
    <w:rsid w:val="002F7ABD"/>
    <w:rsid w:val="00312597"/>
    <w:rsid w:val="00327BA5"/>
    <w:rsid w:val="00334154"/>
    <w:rsid w:val="003372C4"/>
    <w:rsid w:val="00340ECA"/>
    <w:rsid w:val="00341FA0"/>
    <w:rsid w:val="003440BA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0C5A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65F9"/>
    <w:rsid w:val="00556BEE"/>
    <w:rsid w:val="005619AB"/>
    <w:rsid w:val="005654C3"/>
    <w:rsid w:val="00571548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448E4"/>
    <w:rsid w:val="00645414"/>
    <w:rsid w:val="00653606"/>
    <w:rsid w:val="006610E9"/>
    <w:rsid w:val="00661591"/>
    <w:rsid w:val="0066632F"/>
    <w:rsid w:val="00674A89"/>
    <w:rsid w:val="00674F3D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01B17"/>
    <w:rsid w:val="00702549"/>
    <w:rsid w:val="00714DC5"/>
    <w:rsid w:val="00715237"/>
    <w:rsid w:val="0072114B"/>
    <w:rsid w:val="007254A5"/>
    <w:rsid w:val="00725748"/>
    <w:rsid w:val="00734B36"/>
    <w:rsid w:val="00735D88"/>
    <w:rsid w:val="0073720D"/>
    <w:rsid w:val="00737507"/>
    <w:rsid w:val="00740712"/>
    <w:rsid w:val="007426AA"/>
    <w:rsid w:val="00742AB9"/>
    <w:rsid w:val="00751A6A"/>
    <w:rsid w:val="007544AC"/>
    <w:rsid w:val="00754FBF"/>
    <w:rsid w:val="007709EF"/>
    <w:rsid w:val="00783559"/>
    <w:rsid w:val="0079551B"/>
    <w:rsid w:val="00797AA5"/>
    <w:rsid w:val="007A26BD"/>
    <w:rsid w:val="007A4105"/>
    <w:rsid w:val="007B4503"/>
    <w:rsid w:val="007C23B5"/>
    <w:rsid w:val="007C406E"/>
    <w:rsid w:val="007C5183"/>
    <w:rsid w:val="007C7573"/>
    <w:rsid w:val="007E2B20"/>
    <w:rsid w:val="007E2B88"/>
    <w:rsid w:val="007F510A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97AED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DD2"/>
    <w:rsid w:val="00972FB9"/>
    <w:rsid w:val="00975112"/>
    <w:rsid w:val="00981768"/>
    <w:rsid w:val="00983E8F"/>
    <w:rsid w:val="009850B1"/>
    <w:rsid w:val="0098788A"/>
    <w:rsid w:val="00994FDA"/>
    <w:rsid w:val="00997599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59BC"/>
    <w:rsid w:val="00A3715C"/>
    <w:rsid w:val="00A41FE2"/>
    <w:rsid w:val="00A452B0"/>
    <w:rsid w:val="00A46FEF"/>
    <w:rsid w:val="00A47948"/>
    <w:rsid w:val="00A50CF6"/>
    <w:rsid w:val="00A54BCC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19D6"/>
    <w:rsid w:val="00B91CFC"/>
    <w:rsid w:val="00B9300F"/>
    <w:rsid w:val="00B93893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B41"/>
    <w:rsid w:val="00C15A91"/>
    <w:rsid w:val="00C17AF3"/>
    <w:rsid w:val="00C206F1"/>
    <w:rsid w:val="00C20A8D"/>
    <w:rsid w:val="00C217E1"/>
    <w:rsid w:val="00C219B1"/>
    <w:rsid w:val="00C251F4"/>
    <w:rsid w:val="00C4015B"/>
    <w:rsid w:val="00C40C60"/>
    <w:rsid w:val="00C5258E"/>
    <w:rsid w:val="00C530C9"/>
    <w:rsid w:val="00C619A7"/>
    <w:rsid w:val="00C73D5F"/>
    <w:rsid w:val="00C8584E"/>
    <w:rsid w:val="00C90702"/>
    <w:rsid w:val="00C96B54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43D3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A7455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54D9"/>
    <w:rsid w:val="00DF67F2"/>
    <w:rsid w:val="00DF7283"/>
    <w:rsid w:val="00E01A59"/>
    <w:rsid w:val="00E10DC6"/>
    <w:rsid w:val="00E11F8E"/>
    <w:rsid w:val="00E15881"/>
    <w:rsid w:val="00E16A8F"/>
    <w:rsid w:val="00E21DE3"/>
    <w:rsid w:val="00E307D1"/>
    <w:rsid w:val="00E3731D"/>
    <w:rsid w:val="00E51469"/>
    <w:rsid w:val="00E54B85"/>
    <w:rsid w:val="00E634E3"/>
    <w:rsid w:val="00E717C4"/>
    <w:rsid w:val="00E757DE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3C1E"/>
    <w:rsid w:val="00EE4A1F"/>
    <w:rsid w:val="00EE4C2D"/>
    <w:rsid w:val="00EF1B5A"/>
    <w:rsid w:val="00EF24FB"/>
    <w:rsid w:val="00EF2CCA"/>
    <w:rsid w:val="00EF495B"/>
    <w:rsid w:val="00EF60DC"/>
    <w:rsid w:val="00F00F54"/>
    <w:rsid w:val="00F02586"/>
    <w:rsid w:val="00F03963"/>
    <w:rsid w:val="00F105D3"/>
    <w:rsid w:val="00F11068"/>
    <w:rsid w:val="00F1256D"/>
    <w:rsid w:val="00F13A4E"/>
    <w:rsid w:val="00F172BB"/>
    <w:rsid w:val="00F17B10"/>
    <w:rsid w:val="00F21BEF"/>
    <w:rsid w:val="00F2315B"/>
    <w:rsid w:val="00F41A6F"/>
    <w:rsid w:val="00F44096"/>
    <w:rsid w:val="00F45A25"/>
    <w:rsid w:val="00F50F86"/>
    <w:rsid w:val="00F51EDB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20C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2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venantgewasbescherming@minlnv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212</ap:Words>
  <ap:Characters>1171</ap:Characters>
  <ap:DocSecurity>0</ap:DocSecurity>
  <ap:Lines>9</ap:Lines>
  <ap:Paragraphs>2</ap:Paragraphs>
  <ap:ScaleCrop>false</ap:ScaleCrop>
  <ap:LinksUpToDate>false</ap:LinksUpToDate>
  <ap:CharactersWithSpaces>1381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2026-10-21T12:57:00.0000000Z</dcterms:created>
  <dcterms:modified xsi:type="dcterms:W3CDTF">2026-10-21T12:57:00.0000000Z</dcterms:modified>
  <dc:description>------------------------</dc:description>
  <dc:subject/>
  <keywords/>
  <version/>
  <category/>
</coreProperties>
</file>