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3A3815" w14:paraId="6C2ECD27" w14:textId="17B4B9A1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21 oktober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277DE447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3A3815">
              <w:t>de actuele situatie in Ter Apel </w:t>
            </w:r>
            <w:r w:rsidR="003A3815">
              <w:br/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 xml:space="preserve">2500 </w:t>
            </w:r>
            <w:proofErr w:type="gramStart"/>
            <w:r w:rsidRPr="00251844">
              <w:rPr>
                <w:lang w:val="de-DE"/>
              </w:rPr>
              <w:t>EH  Den</w:t>
            </w:r>
            <w:proofErr w:type="gramEnd"/>
            <w:r w:rsidRPr="00251844">
              <w:rPr>
                <w:lang w:val="de-DE"/>
              </w:rPr>
              <w:t xml:space="preserve">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3A3815" w14:paraId="2A2BBFB1" w14:textId="3BFDE72B">
            <w:pPr>
              <w:pStyle w:val="referentiegegevens"/>
            </w:pPr>
            <w:r>
              <w:t>8072612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3A3815" w:rsidR="00C6487D" w:rsidP="00133AE9" w:rsidRDefault="003A3815" w14:paraId="7E785020" w14:textId="166B0682">
            <w:pPr>
              <w:pStyle w:val="referentiegegevens"/>
            </w:pPr>
            <w:r w:rsidRPr="003A3815">
              <w:t>2026Z20513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53C11469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3A3815">
        <w:rPr>
          <w:rFonts w:cs="Utopia"/>
          <w:color w:val="000000"/>
        </w:rPr>
        <w:t>het lid</w:t>
      </w:r>
      <w:r w:rsidR="00F64F6A">
        <w:t xml:space="preserve"> </w:t>
      </w:r>
      <w:r w:rsidR="003A3815">
        <w:t>Westerveld (PRO)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3A3815">
        <w:rPr>
          <w:rFonts w:cs="Utopia"/>
          <w:color w:val="000000"/>
        </w:rPr>
        <w:t>minister van Asiel en Migratie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="003A3815">
        <w:t>de actuele situatie in Ter Apel </w:t>
      </w:r>
      <w:r w:rsidR="00FE72B2">
        <w:rPr>
          <w:rFonts w:cs="Utopia"/>
          <w:color w:val="000000"/>
        </w:rPr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3A3815">
        <w:t>30 september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01C1912D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3A3815">
        <w:rPr>
          <w:rFonts w:cs="Utopia"/>
          <w:color w:val="000000"/>
        </w:rPr>
        <w:t>Minister van Asiel en Migratie,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3A3815" w14:paraId="514717E7" w14:textId="71807262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Bart van den Brink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6F4DF" w14:textId="77777777" w:rsidR="008D4150" w:rsidRDefault="008D4150">
      <w:r>
        <w:separator/>
      </w:r>
    </w:p>
    <w:p w14:paraId="205CEF39" w14:textId="77777777" w:rsidR="008D4150" w:rsidRDefault="008D4150"/>
    <w:p w14:paraId="285219E0" w14:textId="77777777" w:rsidR="008D4150" w:rsidRDefault="008D4150"/>
    <w:p w14:paraId="70B77ABE" w14:textId="77777777" w:rsidR="008D4150" w:rsidRDefault="008D4150"/>
  </w:endnote>
  <w:endnote w:type="continuationSeparator" w:id="0">
    <w:p w14:paraId="1985A11E" w14:textId="77777777" w:rsidR="008D4150" w:rsidRDefault="008D4150">
      <w:r>
        <w:continuationSeparator/>
      </w:r>
    </w:p>
    <w:p w14:paraId="3682B5BE" w14:textId="77777777" w:rsidR="008D4150" w:rsidRDefault="008D4150"/>
    <w:p w14:paraId="4F831C8E" w14:textId="77777777" w:rsidR="008D4150" w:rsidRDefault="008D4150"/>
    <w:p w14:paraId="73EB47F4" w14:textId="77777777" w:rsidR="008D4150" w:rsidRDefault="008D4150"/>
  </w:endnote>
  <w:endnote w:type="continuationNotice" w:id="1">
    <w:p w14:paraId="04FC9E84" w14:textId="77777777" w:rsidR="008D4150" w:rsidRDefault="008D41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90854" w14:textId="77777777" w:rsidR="008D4150" w:rsidRDefault="008D4150">
      <w:r>
        <w:separator/>
      </w:r>
    </w:p>
  </w:footnote>
  <w:footnote w:type="continuationSeparator" w:id="0">
    <w:p w14:paraId="6C027A3C" w14:textId="77777777" w:rsidR="008D4150" w:rsidRDefault="008D4150">
      <w:r>
        <w:continuationSeparator/>
      </w:r>
    </w:p>
  </w:footnote>
  <w:footnote w:type="continuationNotice" w:id="1">
    <w:p w14:paraId="5B9CDA5F" w14:textId="77777777" w:rsidR="008D4150" w:rsidRDefault="008D41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152AF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nl-NL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3815"/>
    <w:rsid w:val="003A6AB3"/>
    <w:rsid w:val="003B4410"/>
    <w:rsid w:val="003B6F85"/>
    <w:rsid w:val="003C0215"/>
    <w:rsid w:val="003D035E"/>
    <w:rsid w:val="003D184D"/>
    <w:rsid w:val="003E74B4"/>
    <w:rsid w:val="003F274F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192</ap:Words>
  <ap:Characters>1062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1252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2026-10-21T13:17:00.0000000Z</dcterms:created>
  <dcterms:modified xsi:type="dcterms:W3CDTF">2026-10-21T13:17:00.0000000Z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