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F04FF" w:rsidR="007F04FF" w:rsidP="007F04FF" w:rsidRDefault="007F04FF" w14:paraId="4CF89D54" w14:textId="5D67184E">
      <w:r w:rsidRPr="007F04FF">
        <w:t>Geachte</w:t>
      </w:r>
      <w:r w:rsidR="00D025CC">
        <w:t xml:space="preserve"> </w:t>
      </w:r>
      <w:r w:rsidRPr="007F04FF">
        <w:t>Voorzitter,</w:t>
      </w:r>
    </w:p>
    <w:p w:rsidR="00783B3B" w:rsidP="00783B3B" w:rsidRDefault="00783B3B" w14:paraId="397B04AA" w14:textId="77777777"/>
    <w:p w:rsidR="004E3F06" w:rsidP="004E3F06" w:rsidRDefault="004E3F06" w14:paraId="3999188C" w14:textId="77777777">
      <w:pPr>
        <w:rPr>
          <w:szCs w:val="18"/>
        </w:rPr>
      </w:pPr>
      <w:r w:rsidRPr="00B73D60">
        <w:rPr>
          <w:szCs w:val="18"/>
        </w:rPr>
        <w:t xml:space="preserve">Door middel van deze brief </w:t>
      </w:r>
      <w:r>
        <w:rPr>
          <w:szCs w:val="18"/>
        </w:rPr>
        <w:t>verleen ik</w:t>
      </w:r>
      <w:r w:rsidRPr="00B73D60">
        <w:rPr>
          <w:szCs w:val="18"/>
        </w:rPr>
        <w:t xml:space="preserve"> toestemming voor deelname van de volgende </w:t>
      </w:r>
      <w:r>
        <w:rPr>
          <w:szCs w:val="18"/>
        </w:rPr>
        <w:t>persoon</w:t>
      </w:r>
      <w:r w:rsidRPr="00B73D60">
        <w:rPr>
          <w:szCs w:val="18"/>
        </w:rPr>
        <w:t xml:space="preserve"> aan het </w:t>
      </w:r>
      <w:r w:rsidRPr="00520C87">
        <w:rPr>
          <w:szCs w:val="18"/>
        </w:rPr>
        <w:t>rondetafelgesprek over ‘Zon op dak: van potentie naar realisatie’ op woensdag 28 oktober</w:t>
      </w:r>
      <w:r>
        <w:rPr>
          <w:szCs w:val="18"/>
        </w:rPr>
        <w:t xml:space="preserve"> </w:t>
      </w:r>
      <w:r w:rsidRPr="00B73D60">
        <w:rPr>
          <w:szCs w:val="18"/>
        </w:rPr>
        <w:t xml:space="preserve">aanstaande. </w:t>
      </w:r>
    </w:p>
    <w:p w:rsidR="004E3F06" w:rsidP="004E3F06" w:rsidRDefault="004E3F06" w14:paraId="414F8043" w14:textId="77777777">
      <w:pPr>
        <w:rPr>
          <w:szCs w:val="18"/>
        </w:rPr>
      </w:pPr>
    </w:p>
    <w:p w:rsidRPr="00B73D60" w:rsidR="004E3F06" w:rsidP="004E3F06" w:rsidRDefault="004E3F06" w14:paraId="21F8562B" w14:textId="77777777">
      <w:pPr>
        <w:pStyle w:val="Lijstalinea"/>
        <w:numPr>
          <w:ilvl w:val="0"/>
          <w:numId w:val="47"/>
        </w:numPr>
        <w:rPr>
          <w:szCs w:val="18"/>
        </w:rPr>
      </w:pPr>
      <w:r>
        <w:rPr>
          <w:szCs w:val="18"/>
        </w:rPr>
        <w:t xml:space="preserve">Mw. K. Keijzer-van den Bosch, adviseur duurzame energie op land bij de Rijksdienst voor Ondernemend Nederland (RVO). </w:t>
      </w:r>
    </w:p>
    <w:p w:rsidR="00623E19" w:rsidP="00783B3B" w:rsidRDefault="00623E19" w14:paraId="7EF3B1B5" w14:textId="77777777"/>
    <w:p w:rsidR="00740ADA" w:rsidP="00783B3B" w:rsidRDefault="00740ADA" w14:paraId="3A425AE1" w14:textId="77777777"/>
    <w:p w:rsidR="00740ADA" w:rsidP="00783B3B" w:rsidRDefault="00740ADA" w14:paraId="34E5640A" w14:textId="77777777"/>
    <w:p w:rsidR="00740ADA" w:rsidP="00783B3B" w:rsidRDefault="00740ADA" w14:paraId="233E844E" w14:textId="77777777"/>
    <w:p w:rsidR="00740ADA" w:rsidP="00783B3B" w:rsidRDefault="00740ADA" w14:paraId="363FEFA1" w14:textId="77777777"/>
    <w:p w:rsidR="00740ADA" w:rsidP="00783B3B" w:rsidRDefault="00740ADA" w14:paraId="37EBB6D4" w14:textId="77777777"/>
    <w:p w:rsidR="00783B3B" w:rsidP="00783B3B" w:rsidRDefault="00783B3B" w14:paraId="153A294C" w14:textId="090766A6">
      <w:r>
        <w:t>Stientje van Veldhoven-van der Meer</w:t>
      </w:r>
    </w:p>
    <w:p w:rsidR="00513BF4" w:rsidP="00783B3B" w:rsidRDefault="00513BF4" w14:paraId="5975D408" w14:textId="48546353">
      <w:r>
        <w:t>Minister van Klimaat en Groene Groei</w:t>
      </w:r>
    </w:p>
    <w:p w:rsidR="008B3AF6" w:rsidP="008147A6" w:rsidRDefault="008B3AF6" w14:paraId="4CCD3CD3" w14:textId="77777777">
      <w:pPr>
        <w:rPr>
          <w:caps/>
        </w:rPr>
      </w:pPr>
    </w:p>
    <w:p w:rsidR="008B3AF6" w:rsidP="008147A6" w:rsidRDefault="008B3AF6" w14:paraId="77D2D810" w14:textId="77777777">
      <w:pPr>
        <w:rPr>
          <w:caps/>
        </w:rPr>
      </w:pPr>
    </w:p>
    <w:p w:rsidRPr="007F04FF" w:rsidR="00E830A8" w:rsidP="00E21609" w:rsidRDefault="00E830A8" w14:paraId="0FC2E35B" w14:textId="10AEB911"/>
    <w:sectPr w:rsidRPr="007F04FF" w:rsidR="00E830A8" w:rsidSect="00D604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71BA7" w14:textId="77777777" w:rsidR="00887183" w:rsidRDefault="00887183">
      <w:r>
        <w:separator/>
      </w:r>
    </w:p>
    <w:p w14:paraId="158CB31B" w14:textId="77777777" w:rsidR="00887183" w:rsidRDefault="00887183"/>
  </w:endnote>
  <w:endnote w:type="continuationSeparator" w:id="0">
    <w:p w14:paraId="480F2EB2" w14:textId="77777777" w:rsidR="00887183" w:rsidRDefault="00887183">
      <w:r>
        <w:continuationSeparator/>
      </w:r>
    </w:p>
    <w:p w14:paraId="097F42E0" w14:textId="77777777" w:rsidR="00887183" w:rsidRDefault="008871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&quot;Verdana&quot;,sans-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F9361" w14:textId="77777777" w:rsidR="00723881" w:rsidRDefault="007238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E502F" w14:textId="576808B0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1191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  <w:gridCol w:w="2156"/>
    </w:tblGrid>
    <w:tr w:rsidR="001D4FDD" w14:paraId="55150A46" w14:textId="77777777" w:rsidTr="006D1737">
      <w:trPr>
        <w:trHeight w:hRule="exact" w:val="240"/>
      </w:trPr>
      <w:tc>
        <w:tcPr>
          <w:tcW w:w="7601" w:type="dxa"/>
        </w:tcPr>
        <w:p w14:paraId="7066FBBB" w14:textId="77777777" w:rsidR="006D1737" w:rsidRDefault="006D1737" w:rsidP="006D1737">
          <w:pPr>
            <w:pStyle w:val="Huisstijl-Rubricering"/>
          </w:pPr>
        </w:p>
      </w:tc>
      <w:tc>
        <w:tcPr>
          <w:tcW w:w="2156" w:type="dxa"/>
        </w:tcPr>
        <w:p w14:paraId="39D41B10" w14:textId="0BD1F4F3" w:rsidR="006D1737" w:rsidRPr="00645414" w:rsidRDefault="009C1770" w:rsidP="006D1737">
          <w:pPr>
            <w:pStyle w:val="Huisstijl-Paginanummering"/>
          </w:pPr>
          <w:r>
            <w:t xml:space="preserve">Pagina </w:t>
          </w:r>
          <w:r w:rsidR="00B04649" w:rsidRPr="00645414">
            <w:fldChar w:fldCharType="begin"/>
          </w:r>
          <w:r w:rsidR="00B04649" w:rsidRPr="00645414">
            <w:instrText xml:space="preserve"> PAGE   \* MERGEFORMAT </w:instrText>
          </w:r>
          <w:r w:rsidR="00B04649" w:rsidRPr="00645414">
            <w:fldChar w:fldCharType="separate"/>
          </w:r>
          <w:r w:rsidR="00B04649">
            <w:t>2</w:t>
          </w:r>
          <w:r w:rsidR="00B04649" w:rsidRPr="00645414">
            <w:fldChar w:fldCharType="end"/>
          </w:r>
          <w:r>
            <w:t xml:space="preserve"> van </w:t>
          </w:r>
          <w:fldSimple w:instr="SECTIONPAGES   \* MERGEFORMAT">
            <w:r w:rsidR="004E3F06">
              <w:t>12</w:t>
            </w:r>
          </w:fldSimple>
          <w:r w:rsidRPr="00ED539E">
            <w:rPr>
              <w:rStyle w:val="Huisstijl-GegevenCharChar"/>
            </w:rPr>
            <w:t xml:space="preserve"> </w:t>
          </w:r>
          <w:r w:rsidRPr="00ED539E">
            <w:t xml:space="preserve"> </w:t>
          </w:r>
        </w:p>
      </w:tc>
      <w:tc>
        <w:tcPr>
          <w:tcW w:w="2156" w:type="dxa"/>
        </w:tcPr>
        <w:p w14:paraId="191EFE78" w14:textId="77777777" w:rsidR="006D1737" w:rsidRPr="00645414" w:rsidRDefault="009C1770" w:rsidP="006D1737">
          <w:pPr>
            <w:pStyle w:val="Huisstijl-Paginanummering"/>
          </w:pPr>
          <w:r w:rsidRPr="00645414">
            <w:t xml:space="preserve"> </w:t>
          </w:r>
        </w:p>
      </w:tc>
    </w:tr>
  </w:tbl>
  <w:p w14:paraId="2338009D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1D4FDD" w14:paraId="38D77E45" w14:textId="77777777" w:rsidTr="00CA6A25">
      <w:trPr>
        <w:trHeight w:hRule="exact" w:val="240"/>
      </w:trPr>
      <w:tc>
        <w:tcPr>
          <w:tcW w:w="7601" w:type="dxa"/>
        </w:tcPr>
        <w:p w14:paraId="363CE890" w14:textId="41F43950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59B2BBB2" w14:textId="6B5C6B35" w:rsidR="00527BD4" w:rsidRPr="00ED539E" w:rsidRDefault="009C1770" w:rsidP="00ED539E">
          <w:pPr>
            <w:pStyle w:val="Huisstijl-Paginanummering"/>
          </w:pPr>
          <w:r>
            <w:t xml:space="preserve">Pagina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>
            <w:t>1</w:t>
          </w:r>
          <w:r w:rsidRPr="00645414">
            <w:fldChar w:fldCharType="end"/>
          </w:r>
          <w:r>
            <w:t xml:space="preserve"> van </w:t>
          </w:r>
          <w:fldSimple w:instr="SECTIONPAGES   \* MERGEFORMAT">
            <w:r w:rsidR="00887183">
              <w:t>1</w:t>
            </w:r>
          </w:fldSimple>
        </w:p>
      </w:tc>
    </w:tr>
  </w:tbl>
  <w:p w14:paraId="3E13F868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1F2D715E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25BD5" w14:textId="77777777" w:rsidR="00887183" w:rsidRDefault="00887183">
      <w:r>
        <w:separator/>
      </w:r>
    </w:p>
    <w:p w14:paraId="7689FE79" w14:textId="77777777" w:rsidR="00887183" w:rsidRDefault="00887183"/>
  </w:footnote>
  <w:footnote w:type="continuationSeparator" w:id="0">
    <w:p w14:paraId="0AA5AF20" w14:textId="77777777" w:rsidR="00887183" w:rsidRDefault="00887183">
      <w:r>
        <w:continuationSeparator/>
      </w:r>
    </w:p>
    <w:p w14:paraId="113C1CD2" w14:textId="77777777" w:rsidR="00887183" w:rsidRDefault="008871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7948" w14:textId="77777777" w:rsidR="00723881" w:rsidRDefault="007238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1D4FDD" w14:paraId="1E37BAAF" w14:textId="77777777" w:rsidTr="00A50CF6">
      <w:tc>
        <w:tcPr>
          <w:tcW w:w="2156" w:type="dxa"/>
        </w:tcPr>
        <w:p w14:paraId="4CA6D1C6" w14:textId="77777777" w:rsidR="00527BD4" w:rsidRDefault="009C1770" w:rsidP="00A50CF6">
          <w:pPr>
            <w:pStyle w:val="Huisstijl-Adres"/>
            <w:rPr>
              <w:b/>
            </w:rPr>
          </w:pPr>
          <w:r>
            <w:rPr>
              <w:b/>
            </w:rPr>
            <w:t xml:space="preserve">Directoraat-generaal </w:t>
          </w:r>
          <w:r w:rsidR="008F6EF3">
            <w:rPr>
              <w:b/>
            </w:rPr>
            <w:t>Realisatie Groene Groei</w:t>
          </w:r>
        </w:p>
        <w:p w14:paraId="143771EC" w14:textId="77777777" w:rsidR="00623E19" w:rsidRDefault="00623E19" w:rsidP="00A50CF6">
          <w:pPr>
            <w:pStyle w:val="Huisstijl-Adres"/>
            <w:rPr>
              <w:b/>
            </w:rPr>
          </w:pPr>
        </w:p>
        <w:p w14:paraId="0371F79A" w14:textId="77777777" w:rsidR="00623E19" w:rsidRPr="00623E19" w:rsidRDefault="00623E19" w:rsidP="00623E19">
          <w:pPr>
            <w:pStyle w:val="Huisstijl-Kopje"/>
            <w:rPr>
              <w:bCs/>
              <w:szCs w:val="13"/>
            </w:rPr>
          </w:pPr>
          <w:r w:rsidRPr="00DC7C0A">
            <w:rPr>
              <w:b w:val="0"/>
              <w:bCs/>
              <w:szCs w:val="13"/>
            </w:rPr>
            <w:t xml:space="preserve">KGG_DGRGG_VI / </w:t>
          </w:r>
          <w:r w:rsidRPr="00623E19">
            <w:rPr>
              <w:b w:val="0"/>
              <w:szCs w:val="13"/>
            </w:rPr>
            <w:t>108720070</w:t>
          </w:r>
        </w:p>
        <w:p w14:paraId="208EB80E" w14:textId="3E0FD8B7" w:rsidR="00623E19" w:rsidRPr="00624D22" w:rsidRDefault="00623E19" w:rsidP="00A50CF6">
          <w:pPr>
            <w:pStyle w:val="Huisstijl-Adres"/>
            <w:rPr>
              <w:b/>
            </w:rPr>
          </w:pPr>
        </w:p>
      </w:tc>
    </w:tr>
    <w:tr w:rsidR="001D4FDD" w14:paraId="63447987" w14:textId="77777777" w:rsidTr="00A50CF6">
      <w:trPr>
        <w:trHeight w:hRule="exact" w:val="200"/>
      </w:trPr>
      <w:tc>
        <w:tcPr>
          <w:tcW w:w="2156" w:type="dxa"/>
        </w:tcPr>
        <w:p w14:paraId="5B017DD0" w14:textId="77777777" w:rsidR="00527BD4" w:rsidRPr="005819CE" w:rsidRDefault="00527BD4" w:rsidP="00A50CF6"/>
      </w:tc>
    </w:tr>
  </w:tbl>
  <w:p w14:paraId="5FA1CC06" w14:textId="77777777" w:rsidR="00527BD4" w:rsidRPr="00740712" w:rsidRDefault="00527BD4" w:rsidP="008C356D"/>
  <w:p w14:paraId="5D1CF80A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3B648D1F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1B86B0E9" w14:textId="77777777" w:rsidR="00527BD4" w:rsidRDefault="00527BD4" w:rsidP="004F44C2"/>
  <w:p w14:paraId="193D9B89" w14:textId="77777777" w:rsidR="00624D22" w:rsidRDefault="00624D22" w:rsidP="004F44C2"/>
  <w:p w14:paraId="6B8495C8" w14:textId="77777777" w:rsidR="00624D22" w:rsidRDefault="00624D22" w:rsidP="004F44C2"/>
  <w:p w14:paraId="587310A4" w14:textId="77777777" w:rsidR="00527BD4" w:rsidRPr="00740712" w:rsidRDefault="00527BD4" w:rsidP="004F44C2"/>
  <w:p w14:paraId="51524E80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1D4FDD" w14:paraId="33040531" w14:textId="77777777" w:rsidTr="00751A6A">
      <w:trPr>
        <w:trHeight w:val="2636"/>
      </w:trPr>
      <w:tc>
        <w:tcPr>
          <w:tcW w:w="737" w:type="dxa"/>
        </w:tcPr>
        <w:p w14:paraId="5A3EBE55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3418B5D2" w14:textId="77777777" w:rsidR="00527BD4" w:rsidRDefault="009C1770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D0B5A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03639413" wp14:editId="1E343DE0">
                <wp:extent cx="2343150" cy="1581150"/>
                <wp:effectExtent l="0" t="0" r="0" b="0"/>
                <wp:docPr id="1" name="Afbeelding 1" descr="Afbeelding met tekst, schermopname, Lettertype, wit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schermopname, Lettertype, wit&#10;&#10;Automatisch gegenereerde beschrijvi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15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4802B7" w14:textId="60CB0A77" w:rsidR="00527BD4" w:rsidRDefault="00527BD4" w:rsidP="00D0609E">
    <w:pPr>
      <w:framePr w:w="6340" w:h="2750" w:hRule="exact" w:hSpace="180" w:wrap="around" w:vAnchor="page" w:hAnchor="text" w:x="3873" w:y="-140"/>
    </w:pPr>
  </w:p>
  <w:p w14:paraId="319CFF1F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43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  <w:gridCol w:w="2160"/>
    </w:tblGrid>
    <w:tr w:rsidR="004E3F06" w:rsidRPr="00D025CC" w14:paraId="67270E22" w14:textId="77777777" w:rsidTr="004E3F06">
      <w:tc>
        <w:tcPr>
          <w:tcW w:w="2160" w:type="dxa"/>
        </w:tcPr>
        <w:p w14:paraId="4DBC7AE9" w14:textId="77777777" w:rsidR="004E3F06" w:rsidRPr="005819CE" w:rsidRDefault="004E3F06" w:rsidP="004E3F06">
          <w:pPr>
            <w:pStyle w:val="Huisstijl-Adres"/>
            <w:rPr>
              <w:b/>
            </w:rPr>
          </w:pPr>
          <w:r>
            <w:rPr>
              <w:b/>
            </w:rPr>
            <w:t>Rijksdienst voor Ondernemend Nederland</w:t>
          </w:r>
          <w:r w:rsidRPr="005819CE">
            <w:rPr>
              <w:b/>
            </w:rPr>
            <w:br/>
          </w:r>
        </w:p>
        <w:p w14:paraId="52C413B6" w14:textId="77777777" w:rsidR="004E3F06" w:rsidRPr="00BE5ED9" w:rsidRDefault="004E3F06" w:rsidP="004E3F06">
          <w:pPr>
            <w:pStyle w:val="Huisstijl-Adres"/>
          </w:pPr>
          <w:bookmarkStart w:id="0" w:name="_Hlk21357257"/>
          <w:r>
            <w:rPr>
              <w:b/>
            </w:rPr>
            <w:t>Bezoekadres</w:t>
          </w:r>
          <w:r>
            <w:rPr>
              <w:b/>
            </w:rPr>
            <w:br/>
          </w:r>
          <w:r>
            <w:rPr>
              <w:color w:val="3E3E3E"/>
            </w:rPr>
            <w:t>Prinses Beatrixlaan 2</w:t>
          </w:r>
          <w:r>
            <w:rPr>
              <w:color w:val="3E3E3E"/>
            </w:rPr>
            <w:br/>
            <w:t>2595 AL Den Haag</w:t>
          </w:r>
        </w:p>
        <w:p w14:paraId="47350981" w14:textId="77777777" w:rsidR="004E3F06" w:rsidRDefault="004E3F06" w:rsidP="004E3F06">
          <w:pPr>
            <w:pStyle w:val="Huisstijl-Adres"/>
            <w:rPr>
              <w:color w:val="3E3E3E"/>
            </w:rPr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rPr>
              <w:color w:val="3E3E3E"/>
            </w:rPr>
            <w:t>Postbus 93144</w:t>
          </w:r>
          <w:r>
            <w:rPr>
              <w:color w:val="3E3E3E"/>
            </w:rPr>
            <w:br/>
            <w:t>2509 AC Den Haag</w:t>
          </w:r>
        </w:p>
        <w:p w14:paraId="58BA7247" w14:textId="77777777" w:rsidR="004E3F06" w:rsidRDefault="004E3F06" w:rsidP="004E3F06">
          <w:pPr>
            <w:pStyle w:val="Huisstijl-Adres"/>
          </w:pPr>
          <w:r>
            <w:rPr>
              <w:b/>
            </w:rPr>
            <w:t>Factuuradres</w:t>
          </w:r>
          <w:r>
            <w:rPr>
              <w:b/>
            </w:rPr>
            <w:br/>
          </w:r>
          <w:r>
            <w:t>Postbus 40217</w:t>
          </w:r>
          <w:r>
            <w:br/>
            <w:t>8004 DE  Zwolle</w:t>
          </w:r>
        </w:p>
        <w:p w14:paraId="03BEF486" w14:textId="77777777" w:rsidR="004E3F06" w:rsidRDefault="004E3F06" w:rsidP="004E3F06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>
            <w:rPr>
              <w:rFonts w:cs="Helvetica"/>
              <w:color w:val="333333"/>
            </w:rPr>
            <w:t>00000004000000006000</w:t>
          </w:r>
        </w:p>
        <w:p w14:paraId="370086DD" w14:textId="31C58B20" w:rsidR="004E3F06" w:rsidRPr="00740ADA" w:rsidRDefault="004E3F06" w:rsidP="004E3F06">
          <w:pPr>
            <w:pStyle w:val="Huisstijl-Adres"/>
            <w:rPr>
              <w:u w:val="single"/>
            </w:rPr>
          </w:pPr>
          <w:r>
            <w:t>T</w:t>
          </w:r>
          <w:r>
            <w:tab/>
            <w:t>088 042 42 42 (algemeen)</w:t>
          </w:r>
          <w:r>
            <w:br/>
            <w:t>www.rvo.nl</w:t>
          </w:r>
          <w:r>
            <w:rPr>
              <w:u w:val="single"/>
            </w:rPr>
            <w:t xml:space="preserve"> </w:t>
          </w:r>
          <w:bookmarkEnd w:id="0"/>
        </w:p>
      </w:tc>
      <w:tc>
        <w:tcPr>
          <w:tcW w:w="2160" w:type="dxa"/>
        </w:tcPr>
        <w:p w14:paraId="7F908ABA" w14:textId="24D30AF2" w:rsidR="004E3F06" w:rsidRPr="001775A2" w:rsidRDefault="004E3F06" w:rsidP="004E3F06">
          <w:pPr>
            <w:pStyle w:val="Huisstijl-Adres"/>
          </w:pPr>
        </w:p>
      </w:tc>
    </w:tr>
    <w:tr w:rsidR="004E3F06" w:rsidRPr="00D025CC" w14:paraId="63E05F4B" w14:textId="77777777" w:rsidTr="00740ADA">
      <w:trPr>
        <w:trHeight w:hRule="exact" w:val="80"/>
      </w:trPr>
      <w:tc>
        <w:tcPr>
          <w:tcW w:w="2160" w:type="dxa"/>
        </w:tcPr>
        <w:p w14:paraId="59CF2C97" w14:textId="77777777" w:rsidR="004E3F06" w:rsidRPr="00D71182" w:rsidRDefault="004E3F06" w:rsidP="004E3F06">
          <w:pPr>
            <w:rPr>
              <w:lang w:val="fr-FR"/>
            </w:rPr>
          </w:pPr>
        </w:p>
      </w:tc>
      <w:tc>
        <w:tcPr>
          <w:tcW w:w="2160" w:type="dxa"/>
        </w:tcPr>
        <w:p w14:paraId="60562543" w14:textId="2A42A560" w:rsidR="004E3F06" w:rsidRPr="00D71182" w:rsidRDefault="004E3F06" w:rsidP="004E3F06">
          <w:pPr>
            <w:rPr>
              <w:lang w:val="fr-FR"/>
            </w:rPr>
          </w:pPr>
        </w:p>
      </w:tc>
    </w:tr>
    <w:tr w:rsidR="004E3F06" w:rsidRPr="006046E5" w14:paraId="53369CBE" w14:textId="77777777" w:rsidTr="004E3F06">
      <w:tc>
        <w:tcPr>
          <w:tcW w:w="2160" w:type="dxa"/>
        </w:tcPr>
        <w:p w14:paraId="67B24B6C" w14:textId="77777777" w:rsidR="004E3F06" w:rsidRPr="005819CE" w:rsidRDefault="004E3F06" w:rsidP="004E3F06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52703F35" w14:textId="77777777" w:rsidR="00740ADA" w:rsidRPr="00740ADA" w:rsidRDefault="004E3F06" w:rsidP="00740ADA">
          <w:pPr>
            <w:shd w:val="clear" w:color="auto" w:fill="FFFFFF"/>
            <w:spacing w:line="240" w:lineRule="auto"/>
            <w:textAlignment w:val="baseline"/>
            <w:rPr>
              <w:rFonts w:cs="Helvetica"/>
              <w:color w:val="000000"/>
              <w:sz w:val="13"/>
              <w:szCs w:val="13"/>
            </w:rPr>
          </w:pPr>
          <w:r w:rsidRPr="00740ADA">
            <w:rPr>
              <w:sz w:val="13"/>
              <w:szCs w:val="13"/>
            </w:rPr>
            <w:t xml:space="preserve">RVO / </w:t>
          </w:r>
          <w:r w:rsidR="00740ADA" w:rsidRPr="00740ADA">
            <w:rPr>
              <w:rFonts w:cs="Helvetica"/>
              <w:color w:val="000000"/>
              <w:sz w:val="13"/>
              <w:szCs w:val="13"/>
              <w:bdr w:val="none" w:sz="0" w:space="0" w:color="auto" w:frame="1"/>
            </w:rPr>
            <w:t>108729991</w:t>
          </w:r>
        </w:p>
        <w:p w14:paraId="3E0451E4" w14:textId="3735AEFE" w:rsidR="004E3F06" w:rsidRPr="005819CE" w:rsidRDefault="004E3F06" w:rsidP="004E3F06">
          <w:pPr>
            <w:pStyle w:val="Huisstijl-Gegeven"/>
          </w:pPr>
        </w:p>
        <w:p w14:paraId="06A85834" w14:textId="77777777" w:rsidR="004E3F06" w:rsidRPr="006046E5" w:rsidRDefault="004E3F06" w:rsidP="00740ADA">
          <w:pPr>
            <w:pStyle w:val="Huisstijl-Kopje"/>
            <w:rPr>
              <w:szCs w:val="13"/>
            </w:rPr>
          </w:pPr>
        </w:p>
      </w:tc>
      <w:tc>
        <w:tcPr>
          <w:tcW w:w="2160" w:type="dxa"/>
        </w:tcPr>
        <w:p w14:paraId="710E78A1" w14:textId="77777777" w:rsidR="004E3F06" w:rsidRPr="00D025CC" w:rsidRDefault="004E3F06" w:rsidP="00D81627">
          <w:pPr>
            <w:pStyle w:val="Huisstijl-Kopje"/>
            <w:rPr>
              <w:szCs w:val="13"/>
            </w:rPr>
          </w:pPr>
        </w:p>
      </w:tc>
    </w:tr>
  </w:tbl>
  <w:p w14:paraId="7128005C" w14:textId="77777777" w:rsidR="00121BF0" w:rsidRPr="00D025CC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6662"/>
    </w:tblGrid>
    <w:tr w:rsidR="001D4FDD" w14:paraId="4AC8175B" w14:textId="77777777" w:rsidTr="00C37826">
      <w:trPr>
        <w:trHeight w:val="400"/>
      </w:trPr>
      <w:tc>
        <w:tcPr>
          <w:tcW w:w="7371" w:type="dxa"/>
          <w:gridSpan w:val="2"/>
        </w:tcPr>
        <w:p w14:paraId="26A2B35F" w14:textId="77777777" w:rsidR="00527BD4" w:rsidRPr="00BC3B53" w:rsidRDefault="009C1770" w:rsidP="00A50CF6">
          <w:pPr>
            <w:pStyle w:val="Huisstijl-Retouradres"/>
          </w:pPr>
          <w:r>
            <w:t xml:space="preserve">&gt; </w:t>
          </w:r>
          <w:r w:rsidR="00C37826">
            <w:t xml:space="preserve">Retouradres Postbus </w:t>
          </w:r>
          <w:r>
            <w:t>20401</w:t>
          </w:r>
          <w:r w:rsidR="00C37826">
            <w:t xml:space="preserve"> </w:t>
          </w:r>
          <w:r>
            <w:t>2500 EK</w:t>
          </w:r>
          <w:r w:rsidR="00C37826">
            <w:t xml:space="preserve"> </w:t>
          </w:r>
          <w:r>
            <w:t>Den Haag</w:t>
          </w:r>
        </w:p>
      </w:tc>
    </w:tr>
    <w:tr w:rsidR="001D4FDD" w14:paraId="7CC3F348" w14:textId="77777777" w:rsidTr="00C37826">
      <w:tc>
        <w:tcPr>
          <w:tcW w:w="7371" w:type="dxa"/>
          <w:gridSpan w:val="2"/>
        </w:tcPr>
        <w:p w14:paraId="7934E1B6" w14:textId="77777777" w:rsidR="00527BD4" w:rsidRPr="00983E8F" w:rsidRDefault="00527BD4" w:rsidP="00A50CF6">
          <w:pPr>
            <w:pStyle w:val="Huisstijl-Rubricering"/>
          </w:pPr>
        </w:p>
      </w:tc>
    </w:tr>
    <w:tr w:rsidR="001D4FDD" w14:paraId="69707983" w14:textId="77777777" w:rsidTr="00C37826">
      <w:trPr>
        <w:trHeight w:hRule="exact" w:val="2440"/>
      </w:trPr>
      <w:tc>
        <w:tcPr>
          <w:tcW w:w="7371" w:type="dxa"/>
          <w:gridSpan w:val="2"/>
        </w:tcPr>
        <w:p w14:paraId="04590E37" w14:textId="77777777" w:rsidR="00527BD4" w:rsidRDefault="009C1770" w:rsidP="00A50CF6">
          <w:pPr>
            <w:pStyle w:val="Huisstijl-NAW"/>
          </w:pPr>
          <w:r>
            <w:t xml:space="preserve">De Voorzitter van de Tweede Kamer </w:t>
          </w:r>
        </w:p>
        <w:p w14:paraId="67830D99" w14:textId="77777777" w:rsidR="00D87195" w:rsidRDefault="009C1770" w:rsidP="00D87195">
          <w:pPr>
            <w:pStyle w:val="Huisstijl-NAW"/>
          </w:pPr>
          <w:r>
            <w:t>der Staten-Generaal</w:t>
          </w:r>
        </w:p>
        <w:p w14:paraId="29AD9A93" w14:textId="77777777" w:rsidR="00EA0F13" w:rsidRDefault="009C1770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040FB3C7" w14:textId="77777777" w:rsidR="00985E56" w:rsidRDefault="009C1770" w:rsidP="00EA0F13">
          <w:r>
            <w:rPr>
              <w:szCs w:val="18"/>
            </w:rPr>
            <w:t>2595 BD  DEN HAAG</w:t>
          </w:r>
        </w:p>
      </w:tc>
    </w:tr>
    <w:tr w:rsidR="001D4FDD" w14:paraId="626B36A6" w14:textId="77777777" w:rsidTr="00C37826">
      <w:trPr>
        <w:trHeight w:hRule="exact" w:val="400"/>
      </w:trPr>
      <w:tc>
        <w:tcPr>
          <w:tcW w:w="7371" w:type="dxa"/>
          <w:gridSpan w:val="2"/>
        </w:tcPr>
        <w:p w14:paraId="1AF2747A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1D4FDD" w14:paraId="262BC86E" w14:textId="77777777" w:rsidTr="00C37826">
      <w:trPr>
        <w:trHeight w:val="240"/>
      </w:trPr>
      <w:tc>
        <w:tcPr>
          <w:tcW w:w="709" w:type="dxa"/>
        </w:tcPr>
        <w:p w14:paraId="461C5F56" w14:textId="77777777" w:rsidR="00527BD4" w:rsidRPr="00C37826" w:rsidRDefault="009C1770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62" w:type="dxa"/>
        </w:tcPr>
        <w:p w14:paraId="498248B3" w14:textId="371B8736" w:rsidR="00527BD4" w:rsidRPr="007709EF" w:rsidRDefault="00D83E80" w:rsidP="00A50CF6">
          <w:r>
            <w:t xml:space="preserve">    </w:t>
          </w:r>
          <w:r w:rsidR="001775A2">
            <w:t>21 oktober 2026</w:t>
          </w:r>
        </w:p>
      </w:tc>
    </w:tr>
    <w:tr w:rsidR="001D4FDD" w14:paraId="0AD3D25B" w14:textId="77777777" w:rsidTr="00C37826">
      <w:trPr>
        <w:trHeight w:val="240"/>
      </w:trPr>
      <w:tc>
        <w:tcPr>
          <w:tcW w:w="709" w:type="dxa"/>
        </w:tcPr>
        <w:p w14:paraId="78B4EFC9" w14:textId="77777777" w:rsidR="00527BD4" w:rsidRPr="00C37826" w:rsidRDefault="009C1770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62" w:type="dxa"/>
        </w:tcPr>
        <w:p w14:paraId="512C386B" w14:textId="77777777" w:rsidR="004E3F06" w:rsidRDefault="003B2A7E" w:rsidP="00A50CF6">
          <w:r>
            <w:t xml:space="preserve">    </w:t>
          </w:r>
          <w:r w:rsidR="004E3F06" w:rsidRPr="00B73D60">
            <w:t>Toestemmingsbrief</w:t>
          </w:r>
          <w:r w:rsidR="004E3F06">
            <w:t xml:space="preserve"> deelname RVO aan ronde tafel zon op dak 28 </w:t>
          </w:r>
        </w:p>
        <w:p w14:paraId="505FEB54" w14:textId="1ED9FD7C" w:rsidR="00527BD4" w:rsidRPr="007709EF" w:rsidRDefault="004E3F06" w:rsidP="00A50CF6">
          <w:r>
            <w:t xml:space="preserve">    oktober 2026</w:t>
          </w:r>
        </w:p>
      </w:tc>
    </w:tr>
    <w:tr w:rsidR="004E3F06" w14:paraId="09703E9C" w14:textId="77777777" w:rsidTr="00C37826">
      <w:trPr>
        <w:trHeight w:val="240"/>
      </w:trPr>
      <w:tc>
        <w:tcPr>
          <w:tcW w:w="709" w:type="dxa"/>
        </w:tcPr>
        <w:p w14:paraId="4517B4CF" w14:textId="77777777" w:rsidR="004E3F06" w:rsidRDefault="004E3F06" w:rsidP="00A50CF6">
          <w:pPr>
            <w:rPr>
              <w:szCs w:val="18"/>
            </w:rPr>
          </w:pPr>
        </w:p>
      </w:tc>
      <w:tc>
        <w:tcPr>
          <w:tcW w:w="6662" w:type="dxa"/>
        </w:tcPr>
        <w:p w14:paraId="398048A9" w14:textId="77777777" w:rsidR="004E3F06" w:rsidRDefault="004E3F06" w:rsidP="00A50CF6"/>
      </w:tc>
    </w:tr>
  </w:tbl>
  <w:p w14:paraId="7B39A28E" w14:textId="77777777" w:rsidR="00527BD4" w:rsidRPr="00BC4AE3" w:rsidRDefault="00527BD4" w:rsidP="001775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4B0A41D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3B825F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B30E8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AC4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C400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DCE8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C411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7014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CC4A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1C0AB9"/>
    <w:multiLevelType w:val="hybridMultilevel"/>
    <w:tmpl w:val="B9F22A08"/>
    <w:lvl w:ilvl="0" w:tplc="D6CE3576">
      <w:numFmt w:val="bullet"/>
      <w:lvlText w:val="–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C00F9B"/>
    <w:multiLevelType w:val="hybridMultilevel"/>
    <w:tmpl w:val="A82A037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FB07947"/>
    <w:multiLevelType w:val="hybridMultilevel"/>
    <w:tmpl w:val="C5B2E692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5E407E8"/>
    <w:multiLevelType w:val="hybridMultilevel"/>
    <w:tmpl w:val="EC4E30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283C87"/>
    <w:multiLevelType w:val="hybridMultilevel"/>
    <w:tmpl w:val="0FBC139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A60A60"/>
    <w:multiLevelType w:val="multilevel"/>
    <w:tmpl w:val="6F16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C34A9F"/>
    <w:multiLevelType w:val="hybridMultilevel"/>
    <w:tmpl w:val="1760199E"/>
    <w:lvl w:ilvl="0" w:tplc="0413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9" w15:restartNumberingAfterBreak="0">
    <w:nsid w:val="1E555FEF"/>
    <w:multiLevelType w:val="hybridMultilevel"/>
    <w:tmpl w:val="50F0923E"/>
    <w:lvl w:ilvl="0" w:tplc="E75A2A9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95C09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DC4B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844B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8C3A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A63C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C8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9AA1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DADA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584EF1"/>
    <w:multiLevelType w:val="hybridMultilevel"/>
    <w:tmpl w:val="53C6449A"/>
    <w:lvl w:ilvl="0" w:tplc="418E5A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115139"/>
    <w:multiLevelType w:val="hybridMultilevel"/>
    <w:tmpl w:val="6D609F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4A3B04"/>
    <w:multiLevelType w:val="hybridMultilevel"/>
    <w:tmpl w:val="BEA419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643AE7"/>
    <w:multiLevelType w:val="multilevel"/>
    <w:tmpl w:val="0088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071962"/>
    <w:multiLevelType w:val="hybridMultilevel"/>
    <w:tmpl w:val="14B82B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D8648A"/>
    <w:multiLevelType w:val="hybridMultilevel"/>
    <w:tmpl w:val="FFFFFFFF"/>
    <w:lvl w:ilvl="0" w:tplc="418E5AFC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D1FE849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28860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223A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78E71D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CA2E3D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126821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86921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634E5C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00BF7C"/>
    <w:multiLevelType w:val="hybridMultilevel"/>
    <w:tmpl w:val="B7524E66"/>
    <w:lvl w:ilvl="0" w:tplc="1D4C4550">
      <w:start w:val="1"/>
      <w:numFmt w:val="bullet"/>
      <w:lvlText w:val="-"/>
      <w:lvlJc w:val="left"/>
      <w:pPr>
        <w:ind w:left="720" w:hanging="360"/>
      </w:pPr>
      <w:rPr>
        <w:rFonts w:ascii="&quot;Verdana&quot;,sans-serif" w:hAnsi="&quot;Verdana&quot;,sans-serif" w:hint="default"/>
      </w:rPr>
    </w:lvl>
    <w:lvl w:ilvl="1" w:tplc="7D361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6A5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7625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90DC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927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25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AE7A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AC9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965EDD"/>
    <w:multiLevelType w:val="multilevel"/>
    <w:tmpl w:val="34FC3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2A3916"/>
    <w:multiLevelType w:val="hybridMultilevel"/>
    <w:tmpl w:val="876CCBB0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E908F5"/>
    <w:multiLevelType w:val="hybridMultilevel"/>
    <w:tmpl w:val="2BDACAD4"/>
    <w:lvl w:ilvl="0" w:tplc="EBD623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D7D0FF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D27E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E00B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497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9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5AE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940E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EA6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92750C"/>
    <w:multiLevelType w:val="hybridMultilevel"/>
    <w:tmpl w:val="21F4ED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B31643"/>
    <w:multiLevelType w:val="hybridMultilevel"/>
    <w:tmpl w:val="98B28226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972844"/>
    <w:multiLevelType w:val="hybridMultilevel"/>
    <w:tmpl w:val="C35E83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1D33C3"/>
    <w:multiLevelType w:val="hybridMultilevel"/>
    <w:tmpl w:val="A582FB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150D1"/>
    <w:multiLevelType w:val="hybridMultilevel"/>
    <w:tmpl w:val="6B4841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704715"/>
    <w:multiLevelType w:val="hybridMultilevel"/>
    <w:tmpl w:val="3A32E0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6B26F"/>
    <w:multiLevelType w:val="hybridMultilevel"/>
    <w:tmpl w:val="F586A778"/>
    <w:lvl w:ilvl="0" w:tplc="2D72D5AC">
      <w:start w:val="1"/>
      <w:numFmt w:val="decimal"/>
      <w:lvlText w:val="%1."/>
      <w:lvlJc w:val="left"/>
      <w:pPr>
        <w:ind w:left="720" w:hanging="360"/>
      </w:pPr>
    </w:lvl>
    <w:lvl w:ilvl="1" w:tplc="D9D0A842">
      <w:start w:val="1"/>
      <w:numFmt w:val="lowerLetter"/>
      <w:lvlText w:val="%2."/>
      <w:lvlJc w:val="left"/>
      <w:pPr>
        <w:ind w:left="1440" w:hanging="360"/>
      </w:pPr>
    </w:lvl>
    <w:lvl w:ilvl="2" w:tplc="5C1867C8">
      <w:start w:val="1"/>
      <w:numFmt w:val="lowerRoman"/>
      <w:lvlText w:val="%3."/>
      <w:lvlJc w:val="right"/>
      <w:pPr>
        <w:ind w:left="2160" w:hanging="180"/>
      </w:pPr>
    </w:lvl>
    <w:lvl w:ilvl="3" w:tplc="EEEC542C">
      <w:start w:val="1"/>
      <w:numFmt w:val="decimal"/>
      <w:lvlText w:val="%4."/>
      <w:lvlJc w:val="left"/>
      <w:pPr>
        <w:ind w:left="2880" w:hanging="360"/>
      </w:pPr>
    </w:lvl>
    <w:lvl w:ilvl="4" w:tplc="6E22A544">
      <w:start w:val="1"/>
      <w:numFmt w:val="lowerLetter"/>
      <w:lvlText w:val="%5."/>
      <w:lvlJc w:val="left"/>
      <w:pPr>
        <w:ind w:left="3600" w:hanging="360"/>
      </w:pPr>
    </w:lvl>
    <w:lvl w:ilvl="5" w:tplc="AD18E40E">
      <w:start w:val="1"/>
      <w:numFmt w:val="lowerRoman"/>
      <w:lvlText w:val="%6."/>
      <w:lvlJc w:val="right"/>
      <w:pPr>
        <w:ind w:left="4320" w:hanging="180"/>
      </w:pPr>
    </w:lvl>
    <w:lvl w:ilvl="6" w:tplc="883618C8">
      <w:start w:val="1"/>
      <w:numFmt w:val="decimal"/>
      <w:lvlText w:val="%7."/>
      <w:lvlJc w:val="left"/>
      <w:pPr>
        <w:ind w:left="5040" w:hanging="360"/>
      </w:pPr>
    </w:lvl>
    <w:lvl w:ilvl="7" w:tplc="367A7864">
      <w:start w:val="1"/>
      <w:numFmt w:val="lowerLetter"/>
      <w:lvlText w:val="%8."/>
      <w:lvlJc w:val="left"/>
      <w:pPr>
        <w:ind w:left="5760" w:hanging="360"/>
      </w:pPr>
    </w:lvl>
    <w:lvl w:ilvl="8" w:tplc="1FCA0D2C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2C58AE"/>
    <w:multiLevelType w:val="hybridMultilevel"/>
    <w:tmpl w:val="8EEEB8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D56121"/>
    <w:multiLevelType w:val="hybridMultilevel"/>
    <w:tmpl w:val="92F4FEE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41D07B6"/>
    <w:multiLevelType w:val="hybridMultilevel"/>
    <w:tmpl w:val="F5B0E4C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005475"/>
    <w:multiLevelType w:val="hybridMultilevel"/>
    <w:tmpl w:val="4B4E41F2"/>
    <w:lvl w:ilvl="0" w:tplc="D6CE3576">
      <w:numFmt w:val="bullet"/>
      <w:lvlText w:val="–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C46340"/>
    <w:multiLevelType w:val="hybridMultilevel"/>
    <w:tmpl w:val="118A5F80"/>
    <w:lvl w:ilvl="0" w:tplc="63E0236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D015D1"/>
    <w:multiLevelType w:val="hybridMultilevel"/>
    <w:tmpl w:val="E72E86E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D5F9CB"/>
    <w:multiLevelType w:val="hybridMultilevel"/>
    <w:tmpl w:val="F2DEB004"/>
    <w:lvl w:ilvl="0" w:tplc="19DEDA00">
      <w:start w:val="1"/>
      <w:numFmt w:val="bullet"/>
      <w:lvlText w:val="-"/>
      <w:lvlJc w:val="left"/>
      <w:pPr>
        <w:ind w:left="720" w:hanging="360"/>
      </w:pPr>
      <w:rPr>
        <w:rFonts w:ascii="&quot;Verdana&quot;,sans-serif" w:hAnsi="&quot;Verdana&quot;,sans-serif" w:hint="default"/>
      </w:rPr>
    </w:lvl>
    <w:lvl w:ilvl="1" w:tplc="AFF4B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E00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EE87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760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A636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D8AE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A1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0E3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F30166"/>
    <w:multiLevelType w:val="hybridMultilevel"/>
    <w:tmpl w:val="876CCB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C83FA8"/>
    <w:multiLevelType w:val="hybridMultilevel"/>
    <w:tmpl w:val="153AA4C0"/>
    <w:lvl w:ilvl="0" w:tplc="8E4ECB5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368543">
    <w:abstractNumId w:val="10"/>
  </w:num>
  <w:num w:numId="2" w16cid:durableId="603223429">
    <w:abstractNumId w:val="7"/>
  </w:num>
  <w:num w:numId="3" w16cid:durableId="27806617">
    <w:abstractNumId w:val="6"/>
  </w:num>
  <w:num w:numId="4" w16cid:durableId="1335375118">
    <w:abstractNumId w:val="5"/>
  </w:num>
  <w:num w:numId="5" w16cid:durableId="1121073247">
    <w:abstractNumId w:val="4"/>
  </w:num>
  <w:num w:numId="6" w16cid:durableId="1822699711">
    <w:abstractNumId w:val="8"/>
  </w:num>
  <w:num w:numId="7" w16cid:durableId="543954070">
    <w:abstractNumId w:val="3"/>
  </w:num>
  <w:num w:numId="8" w16cid:durableId="911739689">
    <w:abstractNumId w:val="2"/>
  </w:num>
  <w:num w:numId="9" w16cid:durableId="2009407737">
    <w:abstractNumId w:val="1"/>
  </w:num>
  <w:num w:numId="10" w16cid:durableId="936207548">
    <w:abstractNumId w:val="0"/>
  </w:num>
  <w:num w:numId="11" w16cid:durableId="408230256">
    <w:abstractNumId w:val="9"/>
  </w:num>
  <w:num w:numId="12" w16cid:durableId="373115778">
    <w:abstractNumId w:val="16"/>
  </w:num>
  <w:num w:numId="13" w16cid:durableId="264197552">
    <w:abstractNumId w:val="32"/>
  </w:num>
  <w:num w:numId="14" w16cid:durableId="1106729740">
    <w:abstractNumId w:val="19"/>
  </w:num>
  <w:num w:numId="15" w16cid:durableId="430014030">
    <w:abstractNumId w:val="29"/>
  </w:num>
  <w:num w:numId="16" w16cid:durableId="926811701">
    <w:abstractNumId w:val="22"/>
  </w:num>
  <w:num w:numId="17" w16cid:durableId="530074835">
    <w:abstractNumId w:val="14"/>
  </w:num>
  <w:num w:numId="18" w16cid:durableId="1872959377">
    <w:abstractNumId w:val="35"/>
  </w:num>
  <w:num w:numId="19" w16cid:durableId="170922799">
    <w:abstractNumId w:val="21"/>
  </w:num>
  <w:num w:numId="20" w16cid:durableId="2143770085">
    <w:abstractNumId w:val="41"/>
  </w:num>
  <w:num w:numId="21" w16cid:durableId="932010880">
    <w:abstractNumId w:val="23"/>
  </w:num>
  <w:num w:numId="22" w16cid:durableId="2090810195">
    <w:abstractNumId w:val="24"/>
  </w:num>
  <w:num w:numId="23" w16cid:durableId="810949411">
    <w:abstractNumId w:val="34"/>
  </w:num>
  <w:num w:numId="24" w16cid:durableId="1567490806">
    <w:abstractNumId w:val="25"/>
  </w:num>
  <w:num w:numId="25" w16cid:durableId="755707304">
    <w:abstractNumId w:val="44"/>
  </w:num>
  <w:num w:numId="26" w16cid:durableId="1184171170">
    <w:abstractNumId w:val="26"/>
  </w:num>
  <w:num w:numId="27" w16cid:durableId="2143767375">
    <w:abstractNumId w:val="37"/>
  </w:num>
  <w:num w:numId="28" w16cid:durableId="441068951">
    <w:abstractNumId w:val="17"/>
  </w:num>
  <w:num w:numId="29" w16cid:durableId="1559171614">
    <w:abstractNumId w:val="30"/>
  </w:num>
  <w:num w:numId="30" w16cid:durableId="1800415609">
    <w:abstractNumId w:val="33"/>
  </w:num>
  <w:num w:numId="31" w16cid:durableId="1325281424">
    <w:abstractNumId w:val="42"/>
  </w:num>
  <w:num w:numId="32" w16cid:durableId="156576586">
    <w:abstractNumId w:val="27"/>
  </w:num>
  <w:num w:numId="33" w16cid:durableId="693271344">
    <w:abstractNumId w:val="20"/>
  </w:num>
  <w:num w:numId="34" w16cid:durableId="2074769351">
    <w:abstractNumId w:val="11"/>
  </w:num>
  <w:num w:numId="35" w16cid:durableId="1160776942">
    <w:abstractNumId w:val="39"/>
  </w:num>
  <w:num w:numId="36" w16cid:durableId="1778326176">
    <w:abstractNumId w:val="36"/>
  </w:num>
  <w:num w:numId="37" w16cid:durableId="791174076">
    <w:abstractNumId w:val="43"/>
  </w:num>
  <w:num w:numId="38" w16cid:durableId="455566172">
    <w:abstractNumId w:val="13"/>
  </w:num>
  <w:num w:numId="39" w16cid:durableId="1435394877">
    <w:abstractNumId w:val="12"/>
  </w:num>
  <w:num w:numId="40" w16cid:durableId="641152158">
    <w:abstractNumId w:val="31"/>
  </w:num>
  <w:num w:numId="41" w16cid:durableId="1286036307">
    <w:abstractNumId w:val="28"/>
  </w:num>
  <w:num w:numId="42" w16cid:durableId="1331837611">
    <w:abstractNumId w:val="45"/>
  </w:num>
  <w:num w:numId="43" w16cid:durableId="1717780814">
    <w:abstractNumId w:val="18"/>
  </w:num>
  <w:num w:numId="44" w16cid:durableId="1346444705">
    <w:abstractNumId w:val="40"/>
  </w:num>
  <w:num w:numId="45" w16cid:durableId="1108813101">
    <w:abstractNumId w:val="38"/>
  </w:num>
  <w:num w:numId="46" w16cid:durableId="970284202">
    <w:abstractNumId w:val="15"/>
  </w:num>
  <w:num w:numId="47" w16cid:durableId="586547895">
    <w:abstractNumId w:val="4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13D6"/>
    <w:rsid w:val="00001452"/>
    <w:rsid w:val="0000179B"/>
    <w:rsid w:val="000035C9"/>
    <w:rsid w:val="0000437E"/>
    <w:rsid w:val="000044BB"/>
    <w:rsid w:val="000049FB"/>
    <w:rsid w:val="00006110"/>
    <w:rsid w:val="00006DE4"/>
    <w:rsid w:val="000108FA"/>
    <w:rsid w:val="00010C08"/>
    <w:rsid w:val="00011C08"/>
    <w:rsid w:val="000124C1"/>
    <w:rsid w:val="00012FC1"/>
    <w:rsid w:val="00013862"/>
    <w:rsid w:val="00014567"/>
    <w:rsid w:val="00014677"/>
    <w:rsid w:val="000148CC"/>
    <w:rsid w:val="000156B7"/>
    <w:rsid w:val="00015913"/>
    <w:rsid w:val="00016012"/>
    <w:rsid w:val="000164AF"/>
    <w:rsid w:val="00017697"/>
    <w:rsid w:val="000176DE"/>
    <w:rsid w:val="00020189"/>
    <w:rsid w:val="00020EE4"/>
    <w:rsid w:val="00020FE4"/>
    <w:rsid w:val="000217DD"/>
    <w:rsid w:val="0002241C"/>
    <w:rsid w:val="00022E04"/>
    <w:rsid w:val="00023E9A"/>
    <w:rsid w:val="0002477C"/>
    <w:rsid w:val="00026FA9"/>
    <w:rsid w:val="00031627"/>
    <w:rsid w:val="00031DC6"/>
    <w:rsid w:val="0003264F"/>
    <w:rsid w:val="00033616"/>
    <w:rsid w:val="00033C5F"/>
    <w:rsid w:val="00033CDD"/>
    <w:rsid w:val="00034607"/>
    <w:rsid w:val="00034A84"/>
    <w:rsid w:val="00035E67"/>
    <w:rsid w:val="000366F3"/>
    <w:rsid w:val="00036D64"/>
    <w:rsid w:val="0003765B"/>
    <w:rsid w:val="00040DB9"/>
    <w:rsid w:val="0004152F"/>
    <w:rsid w:val="00041B41"/>
    <w:rsid w:val="000444BF"/>
    <w:rsid w:val="000449E7"/>
    <w:rsid w:val="0004649E"/>
    <w:rsid w:val="0005001E"/>
    <w:rsid w:val="000506B1"/>
    <w:rsid w:val="00050A35"/>
    <w:rsid w:val="00051133"/>
    <w:rsid w:val="00052C4C"/>
    <w:rsid w:val="00053CDC"/>
    <w:rsid w:val="00054279"/>
    <w:rsid w:val="00054778"/>
    <w:rsid w:val="0005513B"/>
    <w:rsid w:val="000551BC"/>
    <w:rsid w:val="0006024D"/>
    <w:rsid w:val="00062B96"/>
    <w:rsid w:val="00063842"/>
    <w:rsid w:val="00063AE2"/>
    <w:rsid w:val="0006437F"/>
    <w:rsid w:val="000646EF"/>
    <w:rsid w:val="000649D8"/>
    <w:rsid w:val="00064ED0"/>
    <w:rsid w:val="000664CE"/>
    <w:rsid w:val="00067179"/>
    <w:rsid w:val="00071180"/>
    <w:rsid w:val="000715FC"/>
    <w:rsid w:val="00071F28"/>
    <w:rsid w:val="0007244C"/>
    <w:rsid w:val="00072AB6"/>
    <w:rsid w:val="000731B8"/>
    <w:rsid w:val="00073245"/>
    <w:rsid w:val="00074079"/>
    <w:rsid w:val="00075DE1"/>
    <w:rsid w:val="00076C35"/>
    <w:rsid w:val="00076FEE"/>
    <w:rsid w:val="000802CA"/>
    <w:rsid w:val="00080D5C"/>
    <w:rsid w:val="00080F4E"/>
    <w:rsid w:val="00084D22"/>
    <w:rsid w:val="00085251"/>
    <w:rsid w:val="000856A7"/>
    <w:rsid w:val="000861EA"/>
    <w:rsid w:val="0008712F"/>
    <w:rsid w:val="0008750A"/>
    <w:rsid w:val="000877A6"/>
    <w:rsid w:val="000913B2"/>
    <w:rsid w:val="000916FB"/>
    <w:rsid w:val="00092799"/>
    <w:rsid w:val="00092C5F"/>
    <w:rsid w:val="00093969"/>
    <w:rsid w:val="00096233"/>
    <w:rsid w:val="00096680"/>
    <w:rsid w:val="00096AE6"/>
    <w:rsid w:val="00096C08"/>
    <w:rsid w:val="00097BEF"/>
    <w:rsid w:val="00097C56"/>
    <w:rsid w:val="000A0F36"/>
    <w:rsid w:val="000A1330"/>
    <w:rsid w:val="000A174A"/>
    <w:rsid w:val="000A1805"/>
    <w:rsid w:val="000A3E0A"/>
    <w:rsid w:val="000A50D6"/>
    <w:rsid w:val="000A588C"/>
    <w:rsid w:val="000A65AC"/>
    <w:rsid w:val="000A6622"/>
    <w:rsid w:val="000A6B68"/>
    <w:rsid w:val="000A71F5"/>
    <w:rsid w:val="000B024B"/>
    <w:rsid w:val="000B06DA"/>
    <w:rsid w:val="000B1D3A"/>
    <w:rsid w:val="000B2289"/>
    <w:rsid w:val="000B3784"/>
    <w:rsid w:val="000B3F15"/>
    <w:rsid w:val="000B467E"/>
    <w:rsid w:val="000B68CF"/>
    <w:rsid w:val="000B7281"/>
    <w:rsid w:val="000B7FAB"/>
    <w:rsid w:val="000C0163"/>
    <w:rsid w:val="000C103F"/>
    <w:rsid w:val="000C1961"/>
    <w:rsid w:val="000C1BA1"/>
    <w:rsid w:val="000C224A"/>
    <w:rsid w:val="000C2BAE"/>
    <w:rsid w:val="000C3677"/>
    <w:rsid w:val="000C3EA9"/>
    <w:rsid w:val="000D0225"/>
    <w:rsid w:val="000D1B3B"/>
    <w:rsid w:val="000D2EB7"/>
    <w:rsid w:val="000D493A"/>
    <w:rsid w:val="000D523E"/>
    <w:rsid w:val="000D5540"/>
    <w:rsid w:val="000D5C8A"/>
    <w:rsid w:val="000D5CAB"/>
    <w:rsid w:val="000D6126"/>
    <w:rsid w:val="000D6941"/>
    <w:rsid w:val="000D6978"/>
    <w:rsid w:val="000D6CCE"/>
    <w:rsid w:val="000D7B6C"/>
    <w:rsid w:val="000D7B9E"/>
    <w:rsid w:val="000E0113"/>
    <w:rsid w:val="000E043A"/>
    <w:rsid w:val="000E05AF"/>
    <w:rsid w:val="000E1D2C"/>
    <w:rsid w:val="000E27F7"/>
    <w:rsid w:val="000E3D71"/>
    <w:rsid w:val="000E3E1D"/>
    <w:rsid w:val="000E5FB8"/>
    <w:rsid w:val="000E729E"/>
    <w:rsid w:val="000E7895"/>
    <w:rsid w:val="000E7C98"/>
    <w:rsid w:val="000F05EC"/>
    <w:rsid w:val="000F161D"/>
    <w:rsid w:val="000F1B4D"/>
    <w:rsid w:val="000F268D"/>
    <w:rsid w:val="000F2985"/>
    <w:rsid w:val="000F2AB1"/>
    <w:rsid w:val="000F3CAA"/>
    <w:rsid w:val="000F419D"/>
    <w:rsid w:val="000F472F"/>
    <w:rsid w:val="000F533F"/>
    <w:rsid w:val="000F654C"/>
    <w:rsid w:val="000F6BDB"/>
    <w:rsid w:val="000F7768"/>
    <w:rsid w:val="000F7A57"/>
    <w:rsid w:val="000F7BEF"/>
    <w:rsid w:val="00100248"/>
    <w:rsid w:val="00101F90"/>
    <w:rsid w:val="001026A7"/>
    <w:rsid w:val="0010278C"/>
    <w:rsid w:val="00102886"/>
    <w:rsid w:val="001047B6"/>
    <w:rsid w:val="001050D4"/>
    <w:rsid w:val="00105282"/>
    <w:rsid w:val="00105B5E"/>
    <w:rsid w:val="00105F38"/>
    <w:rsid w:val="00107527"/>
    <w:rsid w:val="00110D81"/>
    <w:rsid w:val="00111382"/>
    <w:rsid w:val="00111D36"/>
    <w:rsid w:val="00111E16"/>
    <w:rsid w:val="00111FAB"/>
    <w:rsid w:val="00112BA4"/>
    <w:rsid w:val="00112BBC"/>
    <w:rsid w:val="001143CB"/>
    <w:rsid w:val="0011469E"/>
    <w:rsid w:val="00114E7C"/>
    <w:rsid w:val="0011600A"/>
    <w:rsid w:val="0011684E"/>
    <w:rsid w:val="001172F7"/>
    <w:rsid w:val="00117992"/>
    <w:rsid w:val="00121BF0"/>
    <w:rsid w:val="00121E2A"/>
    <w:rsid w:val="00123704"/>
    <w:rsid w:val="001248F0"/>
    <w:rsid w:val="00124F2D"/>
    <w:rsid w:val="00124FDB"/>
    <w:rsid w:val="001270C7"/>
    <w:rsid w:val="00127F3F"/>
    <w:rsid w:val="00130389"/>
    <w:rsid w:val="00130D50"/>
    <w:rsid w:val="001314CF"/>
    <w:rsid w:val="00131610"/>
    <w:rsid w:val="0013182C"/>
    <w:rsid w:val="00131EA2"/>
    <w:rsid w:val="00132540"/>
    <w:rsid w:val="00134483"/>
    <w:rsid w:val="0013547A"/>
    <w:rsid w:val="00136088"/>
    <w:rsid w:val="00136C7C"/>
    <w:rsid w:val="00136CC4"/>
    <w:rsid w:val="00140CFB"/>
    <w:rsid w:val="00141043"/>
    <w:rsid w:val="0014176B"/>
    <w:rsid w:val="00142680"/>
    <w:rsid w:val="00144145"/>
    <w:rsid w:val="00144AB9"/>
    <w:rsid w:val="001474A5"/>
    <w:rsid w:val="0014786A"/>
    <w:rsid w:val="001516A4"/>
    <w:rsid w:val="00151C80"/>
    <w:rsid w:val="00151E5F"/>
    <w:rsid w:val="00152712"/>
    <w:rsid w:val="00152C76"/>
    <w:rsid w:val="00152FCA"/>
    <w:rsid w:val="00153700"/>
    <w:rsid w:val="00153E28"/>
    <w:rsid w:val="00153FF0"/>
    <w:rsid w:val="00154908"/>
    <w:rsid w:val="00154C15"/>
    <w:rsid w:val="00155F5D"/>
    <w:rsid w:val="00155F9E"/>
    <w:rsid w:val="001569AB"/>
    <w:rsid w:val="001571AC"/>
    <w:rsid w:val="00160600"/>
    <w:rsid w:val="00162789"/>
    <w:rsid w:val="00164A74"/>
    <w:rsid w:val="00164D63"/>
    <w:rsid w:val="00164DDF"/>
    <w:rsid w:val="001650F0"/>
    <w:rsid w:val="001653EE"/>
    <w:rsid w:val="0016561B"/>
    <w:rsid w:val="0016725C"/>
    <w:rsid w:val="0016748C"/>
    <w:rsid w:val="00167D44"/>
    <w:rsid w:val="00171751"/>
    <w:rsid w:val="0017192B"/>
    <w:rsid w:val="001726F3"/>
    <w:rsid w:val="00172C7E"/>
    <w:rsid w:val="00173053"/>
    <w:rsid w:val="0017313E"/>
    <w:rsid w:val="00173C51"/>
    <w:rsid w:val="001741A9"/>
    <w:rsid w:val="00174CC2"/>
    <w:rsid w:val="0017564B"/>
    <w:rsid w:val="001756C7"/>
    <w:rsid w:val="00175EDC"/>
    <w:rsid w:val="0017643B"/>
    <w:rsid w:val="0017669E"/>
    <w:rsid w:val="00176B55"/>
    <w:rsid w:val="00176CC6"/>
    <w:rsid w:val="00176D98"/>
    <w:rsid w:val="001775A2"/>
    <w:rsid w:val="00180733"/>
    <w:rsid w:val="001807AB"/>
    <w:rsid w:val="00180961"/>
    <w:rsid w:val="00181BE4"/>
    <w:rsid w:val="001837A4"/>
    <w:rsid w:val="00185576"/>
    <w:rsid w:val="00185951"/>
    <w:rsid w:val="0018600E"/>
    <w:rsid w:val="00186262"/>
    <w:rsid w:val="001866D8"/>
    <w:rsid w:val="00186A34"/>
    <w:rsid w:val="001876E4"/>
    <w:rsid w:val="00187A73"/>
    <w:rsid w:val="001929D8"/>
    <w:rsid w:val="00192A30"/>
    <w:rsid w:val="00192B4F"/>
    <w:rsid w:val="00196608"/>
    <w:rsid w:val="00196B8B"/>
    <w:rsid w:val="001971D8"/>
    <w:rsid w:val="001973DE"/>
    <w:rsid w:val="00197A11"/>
    <w:rsid w:val="001A005C"/>
    <w:rsid w:val="001A036B"/>
    <w:rsid w:val="001A0532"/>
    <w:rsid w:val="001A0DA7"/>
    <w:rsid w:val="001A13D4"/>
    <w:rsid w:val="001A1893"/>
    <w:rsid w:val="001A2BEA"/>
    <w:rsid w:val="001A3AB6"/>
    <w:rsid w:val="001A3BA0"/>
    <w:rsid w:val="001A3BBD"/>
    <w:rsid w:val="001A4626"/>
    <w:rsid w:val="001A48FD"/>
    <w:rsid w:val="001A5800"/>
    <w:rsid w:val="001A5DA5"/>
    <w:rsid w:val="001A5FED"/>
    <w:rsid w:val="001A6D93"/>
    <w:rsid w:val="001B0C98"/>
    <w:rsid w:val="001B2352"/>
    <w:rsid w:val="001B2AB7"/>
    <w:rsid w:val="001B3B70"/>
    <w:rsid w:val="001B4474"/>
    <w:rsid w:val="001B480C"/>
    <w:rsid w:val="001B48EF"/>
    <w:rsid w:val="001B4D55"/>
    <w:rsid w:val="001B51B0"/>
    <w:rsid w:val="001B707C"/>
    <w:rsid w:val="001B7A4F"/>
    <w:rsid w:val="001B7BAA"/>
    <w:rsid w:val="001C1C11"/>
    <w:rsid w:val="001C258E"/>
    <w:rsid w:val="001C258F"/>
    <w:rsid w:val="001C2CA6"/>
    <w:rsid w:val="001C32EC"/>
    <w:rsid w:val="001C38BD"/>
    <w:rsid w:val="001C4D5A"/>
    <w:rsid w:val="001C57B9"/>
    <w:rsid w:val="001C68FF"/>
    <w:rsid w:val="001C7441"/>
    <w:rsid w:val="001C7656"/>
    <w:rsid w:val="001C7E3A"/>
    <w:rsid w:val="001D0411"/>
    <w:rsid w:val="001D0CBF"/>
    <w:rsid w:val="001D16E4"/>
    <w:rsid w:val="001D35AF"/>
    <w:rsid w:val="001D3AD9"/>
    <w:rsid w:val="001D4121"/>
    <w:rsid w:val="001D4E78"/>
    <w:rsid w:val="001D4F73"/>
    <w:rsid w:val="001D4FA2"/>
    <w:rsid w:val="001D4FDD"/>
    <w:rsid w:val="001D530F"/>
    <w:rsid w:val="001D5737"/>
    <w:rsid w:val="001E02EA"/>
    <w:rsid w:val="001E092E"/>
    <w:rsid w:val="001E0C4E"/>
    <w:rsid w:val="001E131A"/>
    <w:rsid w:val="001E2429"/>
    <w:rsid w:val="001E2CCB"/>
    <w:rsid w:val="001E34C6"/>
    <w:rsid w:val="001E3CD5"/>
    <w:rsid w:val="001E51B7"/>
    <w:rsid w:val="001E51C8"/>
    <w:rsid w:val="001E5581"/>
    <w:rsid w:val="001E5685"/>
    <w:rsid w:val="001E6884"/>
    <w:rsid w:val="001E7A2E"/>
    <w:rsid w:val="001F0239"/>
    <w:rsid w:val="001F1FEF"/>
    <w:rsid w:val="001F2677"/>
    <w:rsid w:val="001F3C70"/>
    <w:rsid w:val="001F5309"/>
    <w:rsid w:val="001F6FF0"/>
    <w:rsid w:val="00200D88"/>
    <w:rsid w:val="00201F68"/>
    <w:rsid w:val="00203B7C"/>
    <w:rsid w:val="002044E5"/>
    <w:rsid w:val="00206965"/>
    <w:rsid w:val="002070A2"/>
    <w:rsid w:val="00210EEF"/>
    <w:rsid w:val="002118C5"/>
    <w:rsid w:val="0021228C"/>
    <w:rsid w:val="00212947"/>
    <w:rsid w:val="00212F2A"/>
    <w:rsid w:val="0021309E"/>
    <w:rsid w:val="00213D2C"/>
    <w:rsid w:val="00214F2B"/>
    <w:rsid w:val="002154CE"/>
    <w:rsid w:val="002161DB"/>
    <w:rsid w:val="00216CA3"/>
    <w:rsid w:val="00216D94"/>
    <w:rsid w:val="00217880"/>
    <w:rsid w:val="00220286"/>
    <w:rsid w:val="0022084D"/>
    <w:rsid w:val="00220CBD"/>
    <w:rsid w:val="0022257E"/>
    <w:rsid w:val="00222B5E"/>
    <w:rsid w:val="00222D66"/>
    <w:rsid w:val="00223916"/>
    <w:rsid w:val="00224802"/>
    <w:rsid w:val="002249C5"/>
    <w:rsid w:val="00224A8A"/>
    <w:rsid w:val="00226A16"/>
    <w:rsid w:val="00230238"/>
    <w:rsid w:val="002303E6"/>
    <w:rsid w:val="002309A8"/>
    <w:rsid w:val="00230C48"/>
    <w:rsid w:val="00231909"/>
    <w:rsid w:val="00235215"/>
    <w:rsid w:val="00235672"/>
    <w:rsid w:val="00235894"/>
    <w:rsid w:val="0023618A"/>
    <w:rsid w:val="00236610"/>
    <w:rsid w:val="00236885"/>
    <w:rsid w:val="00236CFE"/>
    <w:rsid w:val="002370F6"/>
    <w:rsid w:val="002377BB"/>
    <w:rsid w:val="00240C98"/>
    <w:rsid w:val="0024169F"/>
    <w:rsid w:val="00242300"/>
    <w:rsid w:val="002428E3"/>
    <w:rsid w:val="002429EE"/>
    <w:rsid w:val="00242FA5"/>
    <w:rsid w:val="00243031"/>
    <w:rsid w:val="00243195"/>
    <w:rsid w:val="00243E30"/>
    <w:rsid w:val="002446A8"/>
    <w:rsid w:val="002468F1"/>
    <w:rsid w:val="00250734"/>
    <w:rsid w:val="0025249D"/>
    <w:rsid w:val="0025300B"/>
    <w:rsid w:val="002532F1"/>
    <w:rsid w:val="00253840"/>
    <w:rsid w:val="00253B11"/>
    <w:rsid w:val="00256DF4"/>
    <w:rsid w:val="002570B4"/>
    <w:rsid w:val="00260BAF"/>
    <w:rsid w:val="00261432"/>
    <w:rsid w:val="00261C73"/>
    <w:rsid w:val="002620ED"/>
    <w:rsid w:val="00262255"/>
    <w:rsid w:val="00262A9F"/>
    <w:rsid w:val="00264D54"/>
    <w:rsid w:val="0026509F"/>
    <w:rsid w:val="002650F7"/>
    <w:rsid w:val="00265926"/>
    <w:rsid w:val="0026734E"/>
    <w:rsid w:val="00267E00"/>
    <w:rsid w:val="00270004"/>
    <w:rsid w:val="00271662"/>
    <w:rsid w:val="0027245A"/>
    <w:rsid w:val="00272A4D"/>
    <w:rsid w:val="00272A97"/>
    <w:rsid w:val="002731CD"/>
    <w:rsid w:val="002737EC"/>
    <w:rsid w:val="00273F3B"/>
    <w:rsid w:val="0027460E"/>
    <w:rsid w:val="00274DB7"/>
    <w:rsid w:val="00275719"/>
    <w:rsid w:val="002758D1"/>
    <w:rsid w:val="00275984"/>
    <w:rsid w:val="00280146"/>
    <w:rsid w:val="00280DD1"/>
    <w:rsid w:val="00280F74"/>
    <w:rsid w:val="002822CA"/>
    <w:rsid w:val="0028332D"/>
    <w:rsid w:val="002847B5"/>
    <w:rsid w:val="00285C6A"/>
    <w:rsid w:val="00286998"/>
    <w:rsid w:val="00287C11"/>
    <w:rsid w:val="0029075C"/>
    <w:rsid w:val="002913D6"/>
    <w:rsid w:val="002917F5"/>
    <w:rsid w:val="00291AB7"/>
    <w:rsid w:val="00292270"/>
    <w:rsid w:val="0029287C"/>
    <w:rsid w:val="00292EB2"/>
    <w:rsid w:val="00293993"/>
    <w:rsid w:val="00293CC7"/>
    <w:rsid w:val="0029422B"/>
    <w:rsid w:val="00294432"/>
    <w:rsid w:val="00294720"/>
    <w:rsid w:val="00296A50"/>
    <w:rsid w:val="00297C1D"/>
    <w:rsid w:val="002A07A4"/>
    <w:rsid w:val="002A0938"/>
    <w:rsid w:val="002A0B0E"/>
    <w:rsid w:val="002A0CE7"/>
    <w:rsid w:val="002A0E03"/>
    <w:rsid w:val="002A24D2"/>
    <w:rsid w:val="002A436D"/>
    <w:rsid w:val="002A4ECB"/>
    <w:rsid w:val="002A569C"/>
    <w:rsid w:val="002A5C60"/>
    <w:rsid w:val="002A69C6"/>
    <w:rsid w:val="002B153C"/>
    <w:rsid w:val="002B28C0"/>
    <w:rsid w:val="002B3FB0"/>
    <w:rsid w:val="002B52FC"/>
    <w:rsid w:val="002B7BBD"/>
    <w:rsid w:val="002C065A"/>
    <w:rsid w:val="002C12C1"/>
    <w:rsid w:val="002C17CB"/>
    <w:rsid w:val="002C1BDA"/>
    <w:rsid w:val="002C2830"/>
    <w:rsid w:val="002C3102"/>
    <w:rsid w:val="002C4251"/>
    <w:rsid w:val="002C563F"/>
    <w:rsid w:val="002C6A9A"/>
    <w:rsid w:val="002C735D"/>
    <w:rsid w:val="002D001A"/>
    <w:rsid w:val="002D0DDB"/>
    <w:rsid w:val="002D2032"/>
    <w:rsid w:val="002D28E2"/>
    <w:rsid w:val="002D317B"/>
    <w:rsid w:val="002D34AF"/>
    <w:rsid w:val="002D3587"/>
    <w:rsid w:val="002D4334"/>
    <w:rsid w:val="002D48B7"/>
    <w:rsid w:val="002D502D"/>
    <w:rsid w:val="002D60E7"/>
    <w:rsid w:val="002D6485"/>
    <w:rsid w:val="002D66B0"/>
    <w:rsid w:val="002D7C0D"/>
    <w:rsid w:val="002D7DEB"/>
    <w:rsid w:val="002E05E4"/>
    <w:rsid w:val="002E0CCB"/>
    <w:rsid w:val="002E0F69"/>
    <w:rsid w:val="002E1ADF"/>
    <w:rsid w:val="002E2DF3"/>
    <w:rsid w:val="002E3E17"/>
    <w:rsid w:val="002E56BD"/>
    <w:rsid w:val="002E578D"/>
    <w:rsid w:val="002F02C4"/>
    <w:rsid w:val="002F12E6"/>
    <w:rsid w:val="002F175A"/>
    <w:rsid w:val="002F44B7"/>
    <w:rsid w:val="002F5147"/>
    <w:rsid w:val="002F6653"/>
    <w:rsid w:val="002F69FF"/>
    <w:rsid w:val="002F7ABD"/>
    <w:rsid w:val="0030029B"/>
    <w:rsid w:val="00301147"/>
    <w:rsid w:val="003022C0"/>
    <w:rsid w:val="00302731"/>
    <w:rsid w:val="003032D3"/>
    <w:rsid w:val="003038FB"/>
    <w:rsid w:val="00304A92"/>
    <w:rsid w:val="00304E9B"/>
    <w:rsid w:val="0030553F"/>
    <w:rsid w:val="0030612F"/>
    <w:rsid w:val="00307084"/>
    <w:rsid w:val="00311829"/>
    <w:rsid w:val="00311A6D"/>
    <w:rsid w:val="00311F5A"/>
    <w:rsid w:val="00312597"/>
    <w:rsid w:val="00312E35"/>
    <w:rsid w:val="003132D2"/>
    <w:rsid w:val="00313AE6"/>
    <w:rsid w:val="003148A4"/>
    <w:rsid w:val="003149DE"/>
    <w:rsid w:val="00317186"/>
    <w:rsid w:val="003203BD"/>
    <w:rsid w:val="0032085F"/>
    <w:rsid w:val="00326710"/>
    <w:rsid w:val="00327BA5"/>
    <w:rsid w:val="00330EF0"/>
    <w:rsid w:val="00331DA5"/>
    <w:rsid w:val="003326C4"/>
    <w:rsid w:val="00332858"/>
    <w:rsid w:val="00332A6A"/>
    <w:rsid w:val="00332FA3"/>
    <w:rsid w:val="00333364"/>
    <w:rsid w:val="00333DFD"/>
    <w:rsid w:val="00334154"/>
    <w:rsid w:val="003344D0"/>
    <w:rsid w:val="0033505C"/>
    <w:rsid w:val="00336A60"/>
    <w:rsid w:val="00336FD6"/>
    <w:rsid w:val="003372C4"/>
    <w:rsid w:val="0033774B"/>
    <w:rsid w:val="00337AAC"/>
    <w:rsid w:val="00337B24"/>
    <w:rsid w:val="003406B8"/>
    <w:rsid w:val="00340971"/>
    <w:rsid w:val="00340AAF"/>
    <w:rsid w:val="00340E2E"/>
    <w:rsid w:val="00340ECA"/>
    <w:rsid w:val="00341FA0"/>
    <w:rsid w:val="003420F7"/>
    <w:rsid w:val="00342738"/>
    <w:rsid w:val="00342AD6"/>
    <w:rsid w:val="0034316C"/>
    <w:rsid w:val="00344F3D"/>
    <w:rsid w:val="00345299"/>
    <w:rsid w:val="00345FD7"/>
    <w:rsid w:val="003466B6"/>
    <w:rsid w:val="00350C55"/>
    <w:rsid w:val="00351A8D"/>
    <w:rsid w:val="00352630"/>
    <w:rsid w:val="003526BB"/>
    <w:rsid w:val="00352BCF"/>
    <w:rsid w:val="00352C6C"/>
    <w:rsid w:val="00352DFB"/>
    <w:rsid w:val="00353932"/>
    <w:rsid w:val="0035464B"/>
    <w:rsid w:val="00354BFC"/>
    <w:rsid w:val="0035530A"/>
    <w:rsid w:val="00355FD2"/>
    <w:rsid w:val="003601A2"/>
    <w:rsid w:val="003605DE"/>
    <w:rsid w:val="00360FA7"/>
    <w:rsid w:val="00361A56"/>
    <w:rsid w:val="0036244D"/>
    <w:rsid w:val="0036252A"/>
    <w:rsid w:val="003631CD"/>
    <w:rsid w:val="0036453B"/>
    <w:rsid w:val="00364D9D"/>
    <w:rsid w:val="00365D69"/>
    <w:rsid w:val="00366054"/>
    <w:rsid w:val="0036679E"/>
    <w:rsid w:val="00366C7C"/>
    <w:rsid w:val="003670D7"/>
    <w:rsid w:val="00371048"/>
    <w:rsid w:val="0037173A"/>
    <w:rsid w:val="00372321"/>
    <w:rsid w:val="00372797"/>
    <w:rsid w:val="00373918"/>
    <w:rsid w:val="0037396C"/>
    <w:rsid w:val="00373F04"/>
    <w:rsid w:val="0037421D"/>
    <w:rsid w:val="00374A32"/>
    <w:rsid w:val="00374F07"/>
    <w:rsid w:val="00375201"/>
    <w:rsid w:val="00376093"/>
    <w:rsid w:val="0037764C"/>
    <w:rsid w:val="0038082F"/>
    <w:rsid w:val="0038147E"/>
    <w:rsid w:val="00381A4D"/>
    <w:rsid w:val="00382799"/>
    <w:rsid w:val="003837F8"/>
    <w:rsid w:val="00383DA1"/>
    <w:rsid w:val="00385B3E"/>
    <w:rsid w:val="00385F30"/>
    <w:rsid w:val="00387525"/>
    <w:rsid w:val="003905E3"/>
    <w:rsid w:val="00392E63"/>
    <w:rsid w:val="00393696"/>
    <w:rsid w:val="00393963"/>
    <w:rsid w:val="0039467D"/>
    <w:rsid w:val="0039502D"/>
    <w:rsid w:val="00395575"/>
    <w:rsid w:val="00395672"/>
    <w:rsid w:val="00395A59"/>
    <w:rsid w:val="0039687E"/>
    <w:rsid w:val="00397987"/>
    <w:rsid w:val="003A06C8"/>
    <w:rsid w:val="003A0D7C"/>
    <w:rsid w:val="003A1148"/>
    <w:rsid w:val="003A2047"/>
    <w:rsid w:val="003A461F"/>
    <w:rsid w:val="003A46DF"/>
    <w:rsid w:val="003A4AF0"/>
    <w:rsid w:val="003A5290"/>
    <w:rsid w:val="003A5344"/>
    <w:rsid w:val="003A6EF5"/>
    <w:rsid w:val="003A7CF9"/>
    <w:rsid w:val="003B0155"/>
    <w:rsid w:val="003B01C5"/>
    <w:rsid w:val="003B0825"/>
    <w:rsid w:val="003B2A7E"/>
    <w:rsid w:val="003B3989"/>
    <w:rsid w:val="003B415F"/>
    <w:rsid w:val="003B45A8"/>
    <w:rsid w:val="003B478C"/>
    <w:rsid w:val="003B6790"/>
    <w:rsid w:val="003B6E6B"/>
    <w:rsid w:val="003B7EE7"/>
    <w:rsid w:val="003C10A1"/>
    <w:rsid w:val="003C19E9"/>
    <w:rsid w:val="003C2CCB"/>
    <w:rsid w:val="003C321A"/>
    <w:rsid w:val="003C3772"/>
    <w:rsid w:val="003C60E5"/>
    <w:rsid w:val="003C76ED"/>
    <w:rsid w:val="003D0843"/>
    <w:rsid w:val="003D0EC2"/>
    <w:rsid w:val="003D11AC"/>
    <w:rsid w:val="003D1E0E"/>
    <w:rsid w:val="003D26F7"/>
    <w:rsid w:val="003D2968"/>
    <w:rsid w:val="003D39EC"/>
    <w:rsid w:val="003D5DED"/>
    <w:rsid w:val="003D627D"/>
    <w:rsid w:val="003D7A4B"/>
    <w:rsid w:val="003E120A"/>
    <w:rsid w:val="003E2080"/>
    <w:rsid w:val="003E367B"/>
    <w:rsid w:val="003E38EB"/>
    <w:rsid w:val="003E3DD5"/>
    <w:rsid w:val="003E544F"/>
    <w:rsid w:val="003E6C9A"/>
    <w:rsid w:val="003F07C6"/>
    <w:rsid w:val="003F1721"/>
    <w:rsid w:val="003F1928"/>
    <w:rsid w:val="003F1A77"/>
    <w:rsid w:val="003F1A90"/>
    <w:rsid w:val="003F1D09"/>
    <w:rsid w:val="003F1F6B"/>
    <w:rsid w:val="003F21AA"/>
    <w:rsid w:val="003F2A6C"/>
    <w:rsid w:val="003F3757"/>
    <w:rsid w:val="003F38BD"/>
    <w:rsid w:val="003F397B"/>
    <w:rsid w:val="003F44B7"/>
    <w:rsid w:val="003F4A8D"/>
    <w:rsid w:val="003F57AF"/>
    <w:rsid w:val="003F62F4"/>
    <w:rsid w:val="003F7B67"/>
    <w:rsid w:val="0040062C"/>
    <w:rsid w:val="004008E9"/>
    <w:rsid w:val="0040134E"/>
    <w:rsid w:val="004018ED"/>
    <w:rsid w:val="00401CFA"/>
    <w:rsid w:val="00402572"/>
    <w:rsid w:val="00402B73"/>
    <w:rsid w:val="0040354C"/>
    <w:rsid w:val="00404326"/>
    <w:rsid w:val="00404B6D"/>
    <w:rsid w:val="00404BDE"/>
    <w:rsid w:val="00405692"/>
    <w:rsid w:val="00405C6C"/>
    <w:rsid w:val="004075CD"/>
    <w:rsid w:val="00411B69"/>
    <w:rsid w:val="00411C0C"/>
    <w:rsid w:val="00411CAE"/>
    <w:rsid w:val="00412ECB"/>
    <w:rsid w:val="00413D48"/>
    <w:rsid w:val="00414DAE"/>
    <w:rsid w:val="00415F42"/>
    <w:rsid w:val="00417451"/>
    <w:rsid w:val="00420275"/>
    <w:rsid w:val="00424445"/>
    <w:rsid w:val="004246D3"/>
    <w:rsid w:val="00426B7A"/>
    <w:rsid w:val="00426B91"/>
    <w:rsid w:val="00427A2F"/>
    <w:rsid w:val="004311F1"/>
    <w:rsid w:val="004317DF"/>
    <w:rsid w:val="00432287"/>
    <w:rsid w:val="00433908"/>
    <w:rsid w:val="004340E0"/>
    <w:rsid w:val="004350AC"/>
    <w:rsid w:val="00435EF9"/>
    <w:rsid w:val="00436054"/>
    <w:rsid w:val="00441AC2"/>
    <w:rsid w:val="0044204A"/>
    <w:rsid w:val="0044249B"/>
    <w:rsid w:val="00442738"/>
    <w:rsid w:val="004431C8"/>
    <w:rsid w:val="00443551"/>
    <w:rsid w:val="00443A8D"/>
    <w:rsid w:val="00443E24"/>
    <w:rsid w:val="00445014"/>
    <w:rsid w:val="00445779"/>
    <w:rsid w:val="0044584C"/>
    <w:rsid w:val="00445BBA"/>
    <w:rsid w:val="004465BF"/>
    <w:rsid w:val="00447F16"/>
    <w:rsid w:val="0045023C"/>
    <w:rsid w:val="00450FA3"/>
    <w:rsid w:val="004515B2"/>
    <w:rsid w:val="00451A5B"/>
    <w:rsid w:val="00451AC3"/>
    <w:rsid w:val="0045246C"/>
    <w:rsid w:val="00452BCD"/>
    <w:rsid w:val="00452CEA"/>
    <w:rsid w:val="00452D68"/>
    <w:rsid w:val="00453C94"/>
    <w:rsid w:val="004541FC"/>
    <w:rsid w:val="0045683F"/>
    <w:rsid w:val="00456A16"/>
    <w:rsid w:val="00457584"/>
    <w:rsid w:val="004612DE"/>
    <w:rsid w:val="004624E0"/>
    <w:rsid w:val="004636F6"/>
    <w:rsid w:val="00464130"/>
    <w:rsid w:val="00465B52"/>
    <w:rsid w:val="00466763"/>
    <w:rsid w:val="0046708E"/>
    <w:rsid w:val="004707FA"/>
    <w:rsid w:val="0047091D"/>
    <w:rsid w:val="00471569"/>
    <w:rsid w:val="00472A65"/>
    <w:rsid w:val="004738BD"/>
    <w:rsid w:val="00474463"/>
    <w:rsid w:val="004746C2"/>
    <w:rsid w:val="0047482F"/>
    <w:rsid w:val="00474B75"/>
    <w:rsid w:val="00477298"/>
    <w:rsid w:val="004772BF"/>
    <w:rsid w:val="00477347"/>
    <w:rsid w:val="00480C22"/>
    <w:rsid w:val="00480C36"/>
    <w:rsid w:val="00481233"/>
    <w:rsid w:val="00482E7D"/>
    <w:rsid w:val="00483F0B"/>
    <w:rsid w:val="00483FE4"/>
    <w:rsid w:val="00484064"/>
    <w:rsid w:val="004852F5"/>
    <w:rsid w:val="004864E6"/>
    <w:rsid w:val="00487988"/>
    <w:rsid w:val="00487F6F"/>
    <w:rsid w:val="004908AE"/>
    <w:rsid w:val="0049148A"/>
    <w:rsid w:val="00492237"/>
    <w:rsid w:val="004951CA"/>
    <w:rsid w:val="0049526D"/>
    <w:rsid w:val="0049556C"/>
    <w:rsid w:val="00496319"/>
    <w:rsid w:val="0049688F"/>
    <w:rsid w:val="00496D8B"/>
    <w:rsid w:val="00497279"/>
    <w:rsid w:val="00497613"/>
    <w:rsid w:val="004A0DA4"/>
    <w:rsid w:val="004A163B"/>
    <w:rsid w:val="004A21F9"/>
    <w:rsid w:val="004A260A"/>
    <w:rsid w:val="004A5B4A"/>
    <w:rsid w:val="004A670A"/>
    <w:rsid w:val="004A748B"/>
    <w:rsid w:val="004A7E3A"/>
    <w:rsid w:val="004B03C6"/>
    <w:rsid w:val="004B1CCA"/>
    <w:rsid w:val="004B224F"/>
    <w:rsid w:val="004B2D6E"/>
    <w:rsid w:val="004B3A49"/>
    <w:rsid w:val="004B501B"/>
    <w:rsid w:val="004B5465"/>
    <w:rsid w:val="004B604F"/>
    <w:rsid w:val="004B70F0"/>
    <w:rsid w:val="004B7B2B"/>
    <w:rsid w:val="004C0129"/>
    <w:rsid w:val="004C0265"/>
    <w:rsid w:val="004C1DCA"/>
    <w:rsid w:val="004C20F6"/>
    <w:rsid w:val="004C2C45"/>
    <w:rsid w:val="004C3B8E"/>
    <w:rsid w:val="004C4673"/>
    <w:rsid w:val="004C4BFD"/>
    <w:rsid w:val="004D0243"/>
    <w:rsid w:val="004D2047"/>
    <w:rsid w:val="004D3188"/>
    <w:rsid w:val="004D3C1C"/>
    <w:rsid w:val="004D3EA8"/>
    <w:rsid w:val="004D49E2"/>
    <w:rsid w:val="004D505E"/>
    <w:rsid w:val="004D53BB"/>
    <w:rsid w:val="004D5A9E"/>
    <w:rsid w:val="004D5DEA"/>
    <w:rsid w:val="004D72CA"/>
    <w:rsid w:val="004D7652"/>
    <w:rsid w:val="004E1045"/>
    <w:rsid w:val="004E17E5"/>
    <w:rsid w:val="004E2242"/>
    <w:rsid w:val="004E2511"/>
    <w:rsid w:val="004E2EA7"/>
    <w:rsid w:val="004E3254"/>
    <w:rsid w:val="004E388F"/>
    <w:rsid w:val="004E3F06"/>
    <w:rsid w:val="004E4776"/>
    <w:rsid w:val="004E505E"/>
    <w:rsid w:val="004E6253"/>
    <w:rsid w:val="004E7AB7"/>
    <w:rsid w:val="004F03AD"/>
    <w:rsid w:val="004F0C4B"/>
    <w:rsid w:val="004F1DE8"/>
    <w:rsid w:val="004F2035"/>
    <w:rsid w:val="004F3087"/>
    <w:rsid w:val="004F42FF"/>
    <w:rsid w:val="004F44C2"/>
    <w:rsid w:val="004F6F9A"/>
    <w:rsid w:val="004F7ABF"/>
    <w:rsid w:val="004F7E52"/>
    <w:rsid w:val="00500793"/>
    <w:rsid w:val="00500A3F"/>
    <w:rsid w:val="00502512"/>
    <w:rsid w:val="00503A4A"/>
    <w:rsid w:val="00503BCA"/>
    <w:rsid w:val="00503FD2"/>
    <w:rsid w:val="00504B0D"/>
    <w:rsid w:val="00505262"/>
    <w:rsid w:val="00506579"/>
    <w:rsid w:val="00507F5D"/>
    <w:rsid w:val="005120EF"/>
    <w:rsid w:val="005121D5"/>
    <w:rsid w:val="00513BF4"/>
    <w:rsid w:val="00514722"/>
    <w:rsid w:val="00516022"/>
    <w:rsid w:val="00517347"/>
    <w:rsid w:val="00517CF4"/>
    <w:rsid w:val="005201FA"/>
    <w:rsid w:val="00520FA9"/>
    <w:rsid w:val="00521CEE"/>
    <w:rsid w:val="00522F41"/>
    <w:rsid w:val="005236EA"/>
    <w:rsid w:val="005240C9"/>
    <w:rsid w:val="0052450C"/>
    <w:rsid w:val="00524792"/>
    <w:rsid w:val="00524FB4"/>
    <w:rsid w:val="0052548A"/>
    <w:rsid w:val="005262BB"/>
    <w:rsid w:val="005273CF"/>
    <w:rsid w:val="00527BD4"/>
    <w:rsid w:val="00530DE5"/>
    <w:rsid w:val="0053189A"/>
    <w:rsid w:val="0053281D"/>
    <w:rsid w:val="00532B54"/>
    <w:rsid w:val="005341B7"/>
    <w:rsid w:val="00536052"/>
    <w:rsid w:val="00537095"/>
    <w:rsid w:val="00537148"/>
    <w:rsid w:val="0053742F"/>
    <w:rsid w:val="005403C8"/>
    <w:rsid w:val="005405CC"/>
    <w:rsid w:val="00540ABD"/>
    <w:rsid w:val="00542455"/>
    <w:rsid w:val="005429DC"/>
    <w:rsid w:val="00545CC2"/>
    <w:rsid w:val="005461DA"/>
    <w:rsid w:val="005462C1"/>
    <w:rsid w:val="00546FF5"/>
    <w:rsid w:val="0054744B"/>
    <w:rsid w:val="0055086A"/>
    <w:rsid w:val="0055252A"/>
    <w:rsid w:val="00553A11"/>
    <w:rsid w:val="00553A5E"/>
    <w:rsid w:val="00555C2D"/>
    <w:rsid w:val="005565F9"/>
    <w:rsid w:val="005604F7"/>
    <w:rsid w:val="005630CE"/>
    <w:rsid w:val="00563474"/>
    <w:rsid w:val="00567D66"/>
    <w:rsid w:val="00567FBE"/>
    <w:rsid w:val="005729C1"/>
    <w:rsid w:val="00572A04"/>
    <w:rsid w:val="00573003"/>
    <w:rsid w:val="00573041"/>
    <w:rsid w:val="00573794"/>
    <w:rsid w:val="00573B28"/>
    <w:rsid w:val="00574388"/>
    <w:rsid w:val="005745B0"/>
    <w:rsid w:val="00574D3B"/>
    <w:rsid w:val="005755CD"/>
    <w:rsid w:val="00575B80"/>
    <w:rsid w:val="0057620F"/>
    <w:rsid w:val="00577893"/>
    <w:rsid w:val="0058083D"/>
    <w:rsid w:val="00580DDA"/>
    <w:rsid w:val="005816FA"/>
    <w:rsid w:val="005819CE"/>
    <w:rsid w:val="0058298D"/>
    <w:rsid w:val="00583834"/>
    <w:rsid w:val="00584C1A"/>
    <w:rsid w:val="0058768E"/>
    <w:rsid w:val="005902C4"/>
    <w:rsid w:val="00591482"/>
    <w:rsid w:val="00593C2B"/>
    <w:rsid w:val="00595231"/>
    <w:rsid w:val="0059583D"/>
    <w:rsid w:val="00596166"/>
    <w:rsid w:val="00597F64"/>
    <w:rsid w:val="005A0846"/>
    <w:rsid w:val="005A0B6E"/>
    <w:rsid w:val="005A13E3"/>
    <w:rsid w:val="005A151E"/>
    <w:rsid w:val="005A207F"/>
    <w:rsid w:val="005A2D1C"/>
    <w:rsid w:val="005A2F35"/>
    <w:rsid w:val="005A3F52"/>
    <w:rsid w:val="005A4025"/>
    <w:rsid w:val="005A46A2"/>
    <w:rsid w:val="005A779A"/>
    <w:rsid w:val="005A7CDA"/>
    <w:rsid w:val="005B3814"/>
    <w:rsid w:val="005B3DEC"/>
    <w:rsid w:val="005B45A6"/>
    <w:rsid w:val="005B463E"/>
    <w:rsid w:val="005B56DF"/>
    <w:rsid w:val="005B5D8B"/>
    <w:rsid w:val="005B7A54"/>
    <w:rsid w:val="005C02CE"/>
    <w:rsid w:val="005C117F"/>
    <w:rsid w:val="005C197E"/>
    <w:rsid w:val="005C19AA"/>
    <w:rsid w:val="005C1BF6"/>
    <w:rsid w:val="005C2538"/>
    <w:rsid w:val="005C2A1D"/>
    <w:rsid w:val="005C34E1"/>
    <w:rsid w:val="005C3FE0"/>
    <w:rsid w:val="005C472F"/>
    <w:rsid w:val="005C5E5A"/>
    <w:rsid w:val="005C628A"/>
    <w:rsid w:val="005C740C"/>
    <w:rsid w:val="005C7EBB"/>
    <w:rsid w:val="005D0F50"/>
    <w:rsid w:val="005D1E86"/>
    <w:rsid w:val="005D22EA"/>
    <w:rsid w:val="005D281D"/>
    <w:rsid w:val="005D2C13"/>
    <w:rsid w:val="005D32D1"/>
    <w:rsid w:val="005D34EF"/>
    <w:rsid w:val="005D583E"/>
    <w:rsid w:val="005D625B"/>
    <w:rsid w:val="005D6812"/>
    <w:rsid w:val="005D7D2D"/>
    <w:rsid w:val="005E03EB"/>
    <w:rsid w:val="005E13BF"/>
    <w:rsid w:val="005E26FB"/>
    <w:rsid w:val="005E30BD"/>
    <w:rsid w:val="005E4BA7"/>
    <w:rsid w:val="005E7A9C"/>
    <w:rsid w:val="005F00B4"/>
    <w:rsid w:val="005F0416"/>
    <w:rsid w:val="005F29BB"/>
    <w:rsid w:val="005F4EFF"/>
    <w:rsid w:val="005F5CAD"/>
    <w:rsid w:val="005F62D3"/>
    <w:rsid w:val="005F6357"/>
    <w:rsid w:val="005F6D11"/>
    <w:rsid w:val="005F74EC"/>
    <w:rsid w:val="005F7AD7"/>
    <w:rsid w:val="005F7CB5"/>
    <w:rsid w:val="005F7E46"/>
    <w:rsid w:val="00600CF0"/>
    <w:rsid w:val="006022A4"/>
    <w:rsid w:val="00602682"/>
    <w:rsid w:val="006026FA"/>
    <w:rsid w:val="006046E5"/>
    <w:rsid w:val="006048F4"/>
    <w:rsid w:val="006059E0"/>
    <w:rsid w:val="00605A13"/>
    <w:rsid w:val="00605B09"/>
    <w:rsid w:val="0060660A"/>
    <w:rsid w:val="0060752C"/>
    <w:rsid w:val="00607939"/>
    <w:rsid w:val="00610658"/>
    <w:rsid w:val="006117D0"/>
    <w:rsid w:val="0061187A"/>
    <w:rsid w:val="006120FA"/>
    <w:rsid w:val="0061313D"/>
    <w:rsid w:val="00613B1D"/>
    <w:rsid w:val="00613D52"/>
    <w:rsid w:val="00615CE1"/>
    <w:rsid w:val="00615EFE"/>
    <w:rsid w:val="00616653"/>
    <w:rsid w:val="00616AB3"/>
    <w:rsid w:val="00617A44"/>
    <w:rsid w:val="006202B6"/>
    <w:rsid w:val="00621DEC"/>
    <w:rsid w:val="00622210"/>
    <w:rsid w:val="00622640"/>
    <w:rsid w:val="006226B5"/>
    <w:rsid w:val="00622A34"/>
    <w:rsid w:val="00623E19"/>
    <w:rsid w:val="006240E5"/>
    <w:rsid w:val="00624D22"/>
    <w:rsid w:val="00625CD0"/>
    <w:rsid w:val="0062627D"/>
    <w:rsid w:val="00626E1E"/>
    <w:rsid w:val="006270CE"/>
    <w:rsid w:val="00627432"/>
    <w:rsid w:val="00627913"/>
    <w:rsid w:val="00630E58"/>
    <w:rsid w:val="00631D05"/>
    <w:rsid w:val="006325F4"/>
    <w:rsid w:val="00633131"/>
    <w:rsid w:val="00633873"/>
    <w:rsid w:val="00633B6C"/>
    <w:rsid w:val="00637034"/>
    <w:rsid w:val="00637A0C"/>
    <w:rsid w:val="0064117C"/>
    <w:rsid w:val="00641FA3"/>
    <w:rsid w:val="006420F6"/>
    <w:rsid w:val="006430D6"/>
    <w:rsid w:val="0064397B"/>
    <w:rsid w:val="00643F6C"/>
    <w:rsid w:val="006441A4"/>
    <w:rsid w:val="006448E4"/>
    <w:rsid w:val="00645414"/>
    <w:rsid w:val="006455F7"/>
    <w:rsid w:val="006456A1"/>
    <w:rsid w:val="00646823"/>
    <w:rsid w:val="006469F2"/>
    <w:rsid w:val="0064782B"/>
    <w:rsid w:val="00647AF2"/>
    <w:rsid w:val="00650665"/>
    <w:rsid w:val="00651924"/>
    <w:rsid w:val="00651AB7"/>
    <w:rsid w:val="00651CEE"/>
    <w:rsid w:val="00652407"/>
    <w:rsid w:val="00653606"/>
    <w:rsid w:val="00653B1D"/>
    <w:rsid w:val="00654DB1"/>
    <w:rsid w:val="00655CF1"/>
    <w:rsid w:val="00655F57"/>
    <w:rsid w:val="006600EE"/>
    <w:rsid w:val="006610E9"/>
    <w:rsid w:val="00661591"/>
    <w:rsid w:val="00661D11"/>
    <w:rsid w:val="006622C7"/>
    <w:rsid w:val="00662EA6"/>
    <w:rsid w:val="00663B44"/>
    <w:rsid w:val="006640B7"/>
    <w:rsid w:val="00664604"/>
    <w:rsid w:val="00664678"/>
    <w:rsid w:val="00664BD6"/>
    <w:rsid w:val="00665728"/>
    <w:rsid w:val="0066632F"/>
    <w:rsid w:val="006667CA"/>
    <w:rsid w:val="006710A7"/>
    <w:rsid w:val="00671546"/>
    <w:rsid w:val="00671B43"/>
    <w:rsid w:val="00672450"/>
    <w:rsid w:val="0067317E"/>
    <w:rsid w:val="00674A89"/>
    <w:rsid w:val="00674F3D"/>
    <w:rsid w:val="00676FA0"/>
    <w:rsid w:val="00677227"/>
    <w:rsid w:val="00680725"/>
    <w:rsid w:val="00680E60"/>
    <w:rsid w:val="0068199B"/>
    <w:rsid w:val="006827B6"/>
    <w:rsid w:val="00685545"/>
    <w:rsid w:val="0068633B"/>
    <w:rsid w:val="0068640C"/>
    <w:rsid w:val="006864B3"/>
    <w:rsid w:val="006867C6"/>
    <w:rsid w:val="00687F41"/>
    <w:rsid w:val="00690303"/>
    <w:rsid w:val="00692194"/>
    <w:rsid w:val="00692261"/>
    <w:rsid w:val="006923A3"/>
    <w:rsid w:val="00692D64"/>
    <w:rsid w:val="00693380"/>
    <w:rsid w:val="00694625"/>
    <w:rsid w:val="00695BCC"/>
    <w:rsid w:val="0069672D"/>
    <w:rsid w:val="00697572"/>
    <w:rsid w:val="006A040F"/>
    <w:rsid w:val="006A0836"/>
    <w:rsid w:val="006A10F8"/>
    <w:rsid w:val="006A2100"/>
    <w:rsid w:val="006A4FD5"/>
    <w:rsid w:val="006A5C3B"/>
    <w:rsid w:val="006A72E0"/>
    <w:rsid w:val="006A76F6"/>
    <w:rsid w:val="006B002D"/>
    <w:rsid w:val="006B0BF3"/>
    <w:rsid w:val="006B39C2"/>
    <w:rsid w:val="006B4021"/>
    <w:rsid w:val="006B6FD0"/>
    <w:rsid w:val="006B72A4"/>
    <w:rsid w:val="006B7601"/>
    <w:rsid w:val="006B775E"/>
    <w:rsid w:val="006B7BC7"/>
    <w:rsid w:val="006C2535"/>
    <w:rsid w:val="006C2730"/>
    <w:rsid w:val="006C32C9"/>
    <w:rsid w:val="006C335E"/>
    <w:rsid w:val="006C3702"/>
    <w:rsid w:val="006C441E"/>
    <w:rsid w:val="006C44DC"/>
    <w:rsid w:val="006C4B90"/>
    <w:rsid w:val="006C5EB7"/>
    <w:rsid w:val="006D0B80"/>
    <w:rsid w:val="006D1016"/>
    <w:rsid w:val="006D1737"/>
    <w:rsid w:val="006D17F2"/>
    <w:rsid w:val="006D22AC"/>
    <w:rsid w:val="006D2B32"/>
    <w:rsid w:val="006D457C"/>
    <w:rsid w:val="006D49F3"/>
    <w:rsid w:val="006D4E49"/>
    <w:rsid w:val="006D521F"/>
    <w:rsid w:val="006D53BA"/>
    <w:rsid w:val="006D7B26"/>
    <w:rsid w:val="006E2E98"/>
    <w:rsid w:val="006E3546"/>
    <w:rsid w:val="006E3A8C"/>
    <w:rsid w:val="006E3E7A"/>
    <w:rsid w:val="006E3FA9"/>
    <w:rsid w:val="006E677C"/>
    <w:rsid w:val="006E6CCA"/>
    <w:rsid w:val="006E7D82"/>
    <w:rsid w:val="006F038F"/>
    <w:rsid w:val="006F0F93"/>
    <w:rsid w:val="006F2A74"/>
    <w:rsid w:val="006F2B96"/>
    <w:rsid w:val="006F2FF1"/>
    <w:rsid w:val="006F31F2"/>
    <w:rsid w:val="006F3B44"/>
    <w:rsid w:val="006F55BA"/>
    <w:rsid w:val="006F611B"/>
    <w:rsid w:val="006F688B"/>
    <w:rsid w:val="006F7494"/>
    <w:rsid w:val="006F751F"/>
    <w:rsid w:val="006F7A4C"/>
    <w:rsid w:val="006F7BCC"/>
    <w:rsid w:val="007008C0"/>
    <w:rsid w:val="007011F0"/>
    <w:rsid w:val="0070252F"/>
    <w:rsid w:val="00702878"/>
    <w:rsid w:val="007031E4"/>
    <w:rsid w:val="00703A2A"/>
    <w:rsid w:val="00703A6B"/>
    <w:rsid w:val="00704E0F"/>
    <w:rsid w:val="007071B3"/>
    <w:rsid w:val="007074FD"/>
    <w:rsid w:val="007114DF"/>
    <w:rsid w:val="0071179A"/>
    <w:rsid w:val="0071219E"/>
    <w:rsid w:val="007121E0"/>
    <w:rsid w:val="007139C5"/>
    <w:rsid w:val="007140C3"/>
    <w:rsid w:val="00714178"/>
    <w:rsid w:val="00714DC5"/>
    <w:rsid w:val="00715237"/>
    <w:rsid w:val="00715585"/>
    <w:rsid w:val="007210BA"/>
    <w:rsid w:val="00721457"/>
    <w:rsid w:val="00721AE1"/>
    <w:rsid w:val="00723881"/>
    <w:rsid w:val="00723981"/>
    <w:rsid w:val="00723B26"/>
    <w:rsid w:val="007254A5"/>
    <w:rsid w:val="00725748"/>
    <w:rsid w:val="00726B1C"/>
    <w:rsid w:val="00727D5A"/>
    <w:rsid w:val="00730E58"/>
    <w:rsid w:val="00731BC1"/>
    <w:rsid w:val="00732C1C"/>
    <w:rsid w:val="00735651"/>
    <w:rsid w:val="00735D2C"/>
    <w:rsid w:val="00735D88"/>
    <w:rsid w:val="00735E0C"/>
    <w:rsid w:val="007367AB"/>
    <w:rsid w:val="0073720D"/>
    <w:rsid w:val="007374E6"/>
    <w:rsid w:val="00737507"/>
    <w:rsid w:val="00740712"/>
    <w:rsid w:val="00740ADA"/>
    <w:rsid w:val="00741841"/>
    <w:rsid w:val="007428FE"/>
    <w:rsid w:val="0074296C"/>
    <w:rsid w:val="00742AB9"/>
    <w:rsid w:val="00742ECA"/>
    <w:rsid w:val="0074530D"/>
    <w:rsid w:val="00747388"/>
    <w:rsid w:val="007501C0"/>
    <w:rsid w:val="00751258"/>
    <w:rsid w:val="00751A6A"/>
    <w:rsid w:val="0075209A"/>
    <w:rsid w:val="00754187"/>
    <w:rsid w:val="0075422A"/>
    <w:rsid w:val="00754A0F"/>
    <w:rsid w:val="00754CFD"/>
    <w:rsid w:val="00754FAC"/>
    <w:rsid w:val="00754FBF"/>
    <w:rsid w:val="0075586B"/>
    <w:rsid w:val="00755948"/>
    <w:rsid w:val="00755CF9"/>
    <w:rsid w:val="00756ED8"/>
    <w:rsid w:val="00756F40"/>
    <w:rsid w:val="00760ED5"/>
    <w:rsid w:val="007610AA"/>
    <w:rsid w:val="007666D7"/>
    <w:rsid w:val="00766D4D"/>
    <w:rsid w:val="00767944"/>
    <w:rsid w:val="007709EF"/>
    <w:rsid w:val="007719B2"/>
    <w:rsid w:val="007722A9"/>
    <w:rsid w:val="00772400"/>
    <w:rsid w:val="00772F1B"/>
    <w:rsid w:val="007739FC"/>
    <w:rsid w:val="007757E1"/>
    <w:rsid w:val="00776996"/>
    <w:rsid w:val="00776AEF"/>
    <w:rsid w:val="00777488"/>
    <w:rsid w:val="00780605"/>
    <w:rsid w:val="00781B72"/>
    <w:rsid w:val="00781BF8"/>
    <w:rsid w:val="00781DCA"/>
    <w:rsid w:val="00782701"/>
    <w:rsid w:val="00782D22"/>
    <w:rsid w:val="00783559"/>
    <w:rsid w:val="0078398F"/>
    <w:rsid w:val="00783B3B"/>
    <w:rsid w:val="00784117"/>
    <w:rsid w:val="007857F7"/>
    <w:rsid w:val="0078617A"/>
    <w:rsid w:val="00791E20"/>
    <w:rsid w:val="0079337B"/>
    <w:rsid w:val="007941EC"/>
    <w:rsid w:val="00794712"/>
    <w:rsid w:val="0079551B"/>
    <w:rsid w:val="0079638E"/>
    <w:rsid w:val="007965C6"/>
    <w:rsid w:val="00796DDC"/>
    <w:rsid w:val="00797AA5"/>
    <w:rsid w:val="007A0D44"/>
    <w:rsid w:val="007A1513"/>
    <w:rsid w:val="007A1EAA"/>
    <w:rsid w:val="007A26BD"/>
    <w:rsid w:val="007A2F54"/>
    <w:rsid w:val="007A386B"/>
    <w:rsid w:val="007A39DC"/>
    <w:rsid w:val="007A3ACD"/>
    <w:rsid w:val="007A4105"/>
    <w:rsid w:val="007A41BC"/>
    <w:rsid w:val="007A47F6"/>
    <w:rsid w:val="007A59B5"/>
    <w:rsid w:val="007A5A01"/>
    <w:rsid w:val="007A79E5"/>
    <w:rsid w:val="007A7B4B"/>
    <w:rsid w:val="007B164F"/>
    <w:rsid w:val="007B3D1F"/>
    <w:rsid w:val="007B4503"/>
    <w:rsid w:val="007B464D"/>
    <w:rsid w:val="007B519F"/>
    <w:rsid w:val="007B68E3"/>
    <w:rsid w:val="007B6B9A"/>
    <w:rsid w:val="007B7905"/>
    <w:rsid w:val="007C1A46"/>
    <w:rsid w:val="007C208C"/>
    <w:rsid w:val="007C272A"/>
    <w:rsid w:val="007C31D3"/>
    <w:rsid w:val="007C37D6"/>
    <w:rsid w:val="007C406E"/>
    <w:rsid w:val="007C46C6"/>
    <w:rsid w:val="007C5183"/>
    <w:rsid w:val="007C5312"/>
    <w:rsid w:val="007C53DC"/>
    <w:rsid w:val="007C6C8F"/>
    <w:rsid w:val="007C7573"/>
    <w:rsid w:val="007C7BFF"/>
    <w:rsid w:val="007D0417"/>
    <w:rsid w:val="007D0F02"/>
    <w:rsid w:val="007D2319"/>
    <w:rsid w:val="007D2479"/>
    <w:rsid w:val="007D2A73"/>
    <w:rsid w:val="007D3703"/>
    <w:rsid w:val="007D4308"/>
    <w:rsid w:val="007D5116"/>
    <w:rsid w:val="007D5988"/>
    <w:rsid w:val="007D6926"/>
    <w:rsid w:val="007D6AD9"/>
    <w:rsid w:val="007D6F16"/>
    <w:rsid w:val="007D7F48"/>
    <w:rsid w:val="007D7F9C"/>
    <w:rsid w:val="007E0DFD"/>
    <w:rsid w:val="007E20D0"/>
    <w:rsid w:val="007E2B20"/>
    <w:rsid w:val="007E34F0"/>
    <w:rsid w:val="007E3DF5"/>
    <w:rsid w:val="007E57FD"/>
    <w:rsid w:val="007E6151"/>
    <w:rsid w:val="007E63DE"/>
    <w:rsid w:val="007E6757"/>
    <w:rsid w:val="007E6975"/>
    <w:rsid w:val="007F00D2"/>
    <w:rsid w:val="007F04FF"/>
    <w:rsid w:val="007F19C5"/>
    <w:rsid w:val="007F439C"/>
    <w:rsid w:val="007F4FDC"/>
    <w:rsid w:val="007F5027"/>
    <w:rsid w:val="007F5331"/>
    <w:rsid w:val="007F5BEE"/>
    <w:rsid w:val="007F65A5"/>
    <w:rsid w:val="007F796C"/>
    <w:rsid w:val="007F7A20"/>
    <w:rsid w:val="00800CCA"/>
    <w:rsid w:val="008026EB"/>
    <w:rsid w:val="00804F50"/>
    <w:rsid w:val="00806097"/>
    <w:rsid w:val="00806120"/>
    <w:rsid w:val="00806F63"/>
    <w:rsid w:val="00810C93"/>
    <w:rsid w:val="00810D0D"/>
    <w:rsid w:val="00810DC0"/>
    <w:rsid w:val="00811087"/>
    <w:rsid w:val="00812028"/>
    <w:rsid w:val="008122CE"/>
    <w:rsid w:val="00812DD8"/>
    <w:rsid w:val="00813082"/>
    <w:rsid w:val="008147A6"/>
    <w:rsid w:val="00814D03"/>
    <w:rsid w:val="00816786"/>
    <w:rsid w:val="0081684F"/>
    <w:rsid w:val="0081746A"/>
    <w:rsid w:val="0081758A"/>
    <w:rsid w:val="00820371"/>
    <w:rsid w:val="00820A05"/>
    <w:rsid w:val="00821FC1"/>
    <w:rsid w:val="00822067"/>
    <w:rsid w:val="00823AE2"/>
    <w:rsid w:val="00824D4B"/>
    <w:rsid w:val="008309B8"/>
    <w:rsid w:val="00830B07"/>
    <w:rsid w:val="00830B99"/>
    <w:rsid w:val="00830E32"/>
    <w:rsid w:val="0083178B"/>
    <w:rsid w:val="00831EE4"/>
    <w:rsid w:val="00832A55"/>
    <w:rsid w:val="00833695"/>
    <w:rsid w:val="008336B7"/>
    <w:rsid w:val="00833A8E"/>
    <w:rsid w:val="00833BE9"/>
    <w:rsid w:val="00836ACA"/>
    <w:rsid w:val="008375F3"/>
    <w:rsid w:val="00837CAC"/>
    <w:rsid w:val="00837FA1"/>
    <w:rsid w:val="008410E0"/>
    <w:rsid w:val="0084125B"/>
    <w:rsid w:val="00841335"/>
    <w:rsid w:val="00842CD8"/>
    <w:rsid w:val="008431FA"/>
    <w:rsid w:val="00843BDE"/>
    <w:rsid w:val="00843D0D"/>
    <w:rsid w:val="0084481C"/>
    <w:rsid w:val="00847444"/>
    <w:rsid w:val="008478BD"/>
    <w:rsid w:val="008502CA"/>
    <w:rsid w:val="008507AC"/>
    <w:rsid w:val="008517C6"/>
    <w:rsid w:val="00851ECB"/>
    <w:rsid w:val="008520E4"/>
    <w:rsid w:val="00852C1C"/>
    <w:rsid w:val="008547BA"/>
    <w:rsid w:val="00854E28"/>
    <w:rsid w:val="008553C7"/>
    <w:rsid w:val="0085582D"/>
    <w:rsid w:val="008578FA"/>
    <w:rsid w:val="00857FEB"/>
    <w:rsid w:val="008601AF"/>
    <w:rsid w:val="00861529"/>
    <w:rsid w:val="008615F0"/>
    <w:rsid w:val="00862010"/>
    <w:rsid w:val="00862C0A"/>
    <w:rsid w:val="00862CA7"/>
    <w:rsid w:val="008632A4"/>
    <w:rsid w:val="00865824"/>
    <w:rsid w:val="00867DBE"/>
    <w:rsid w:val="00871C40"/>
    <w:rsid w:val="00872271"/>
    <w:rsid w:val="008722C5"/>
    <w:rsid w:val="00873A8F"/>
    <w:rsid w:val="008764CE"/>
    <w:rsid w:val="00876B94"/>
    <w:rsid w:val="008774F2"/>
    <w:rsid w:val="0087796B"/>
    <w:rsid w:val="00880621"/>
    <w:rsid w:val="008818A8"/>
    <w:rsid w:val="008818B6"/>
    <w:rsid w:val="00881B93"/>
    <w:rsid w:val="00881C68"/>
    <w:rsid w:val="00882082"/>
    <w:rsid w:val="00882232"/>
    <w:rsid w:val="008825D1"/>
    <w:rsid w:val="00882784"/>
    <w:rsid w:val="00882DCA"/>
    <w:rsid w:val="00883137"/>
    <w:rsid w:val="00885C78"/>
    <w:rsid w:val="00887183"/>
    <w:rsid w:val="008900BB"/>
    <w:rsid w:val="00892306"/>
    <w:rsid w:val="00892705"/>
    <w:rsid w:val="00892C74"/>
    <w:rsid w:val="00893238"/>
    <w:rsid w:val="0089374C"/>
    <w:rsid w:val="008940AC"/>
    <w:rsid w:val="00894A3B"/>
    <w:rsid w:val="00895DEE"/>
    <w:rsid w:val="008A18BF"/>
    <w:rsid w:val="008A19B7"/>
    <w:rsid w:val="008A1F5D"/>
    <w:rsid w:val="008A239C"/>
    <w:rsid w:val="008A28F5"/>
    <w:rsid w:val="008A34E3"/>
    <w:rsid w:val="008A372A"/>
    <w:rsid w:val="008A3A07"/>
    <w:rsid w:val="008A3B6A"/>
    <w:rsid w:val="008A3D76"/>
    <w:rsid w:val="008A7CAE"/>
    <w:rsid w:val="008A7D68"/>
    <w:rsid w:val="008B0173"/>
    <w:rsid w:val="008B1198"/>
    <w:rsid w:val="008B1348"/>
    <w:rsid w:val="008B14C3"/>
    <w:rsid w:val="008B324D"/>
    <w:rsid w:val="008B3471"/>
    <w:rsid w:val="008B3929"/>
    <w:rsid w:val="008B3AF6"/>
    <w:rsid w:val="008B4125"/>
    <w:rsid w:val="008B4CB3"/>
    <w:rsid w:val="008B4CC3"/>
    <w:rsid w:val="008B4E49"/>
    <w:rsid w:val="008B567B"/>
    <w:rsid w:val="008B7455"/>
    <w:rsid w:val="008B7B24"/>
    <w:rsid w:val="008C05C9"/>
    <w:rsid w:val="008C1FFC"/>
    <w:rsid w:val="008C240F"/>
    <w:rsid w:val="008C2CD5"/>
    <w:rsid w:val="008C356D"/>
    <w:rsid w:val="008C3EBD"/>
    <w:rsid w:val="008C4861"/>
    <w:rsid w:val="008C48C4"/>
    <w:rsid w:val="008C5B86"/>
    <w:rsid w:val="008C5BF3"/>
    <w:rsid w:val="008C5D35"/>
    <w:rsid w:val="008C5D9F"/>
    <w:rsid w:val="008C7113"/>
    <w:rsid w:val="008C7161"/>
    <w:rsid w:val="008D26C2"/>
    <w:rsid w:val="008D4002"/>
    <w:rsid w:val="008D43B5"/>
    <w:rsid w:val="008D4C7D"/>
    <w:rsid w:val="008D4F7F"/>
    <w:rsid w:val="008D6387"/>
    <w:rsid w:val="008E0B3F"/>
    <w:rsid w:val="008E2013"/>
    <w:rsid w:val="008E32CB"/>
    <w:rsid w:val="008E412C"/>
    <w:rsid w:val="008E49AD"/>
    <w:rsid w:val="008E698E"/>
    <w:rsid w:val="008E6E23"/>
    <w:rsid w:val="008E742A"/>
    <w:rsid w:val="008F0F96"/>
    <w:rsid w:val="008F2584"/>
    <w:rsid w:val="008F25A5"/>
    <w:rsid w:val="008F3246"/>
    <w:rsid w:val="008F33AB"/>
    <w:rsid w:val="008F3C1B"/>
    <w:rsid w:val="008F4CB9"/>
    <w:rsid w:val="008F508C"/>
    <w:rsid w:val="008F5643"/>
    <w:rsid w:val="008F6B07"/>
    <w:rsid w:val="008F6EF3"/>
    <w:rsid w:val="008F72C1"/>
    <w:rsid w:val="008F7A08"/>
    <w:rsid w:val="0090271B"/>
    <w:rsid w:val="00902A17"/>
    <w:rsid w:val="00902C0A"/>
    <w:rsid w:val="00903547"/>
    <w:rsid w:val="00903A28"/>
    <w:rsid w:val="009069BC"/>
    <w:rsid w:val="00906ABE"/>
    <w:rsid w:val="00906B4A"/>
    <w:rsid w:val="00907493"/>
    <w:rsid w:val="00907CB0"/>
    <w:rsid w:val="00910642"/>
    <w:rsid w:val="00910DDF"/>
    <w:rsid w:val="00910E52"/>
    <w:rsid w:val="009111B7"/>
    <w:rsid w:val="009129D5"/>
    <w:rsid w:val="00912D79"/>
    <w:rsid w:val="009142BB"/>
    <w:rsid w:val="0091452E"/>
    <w:rsid w:val="00914C41"/>
    <w:rsid w:val="00916453"/>
    <w:rsid w:val="0091682B"/>
    <w:rsid w:val="00916942"/>
    <w:rsid w:val="009214C6"/>
    <w:rsid w:val="009224C2"/>
    <w:rsid w:val="009224F1"/>
    <w:rsid w:val="0092260A"/>
    <w:rsid w:val="00922916"/>
    <w:rsid w:val="00922BE9"/>
    <w:rsid w:val="0092361C"/>
    <w:rsid w:val="00925D7D"/>
    <w:rsid w:val="009263CE"/>
    <w:rsid w:val="009265A5"/>
    <w:rsid w:val="00926AE2"/>
    <w:rsid w:val="00926C99"/>
    <w:rsid w:val="0093078A"/>
    <w:rsid w:val="009309AA"/>
    <w:rsid w:val="00930B13"/>
    <w:rsid w:val="009311C8"/>
    <w:rsid w:val="00933376"/>
    <w:rsid w:val="00933A2F"/>
    <w:rsid w:val="00933B43"/>
    <w:rsid w:val="009342B4"/>
    <w:rsid w:val="00934386"/>
    <w:rsid w:val="00934B9A"/>
    <w:rsid w:val="00934EDD"/>
    <w:rsid w:val="00934F99"/>
    <w:rsid w:val="00937561"/>
    <w:rsid w:val="00940865"/>
    <w:rsid w:val="00941271"/>
    <w:rsid w:val="00941A2E"/>
    <w:rsid w:val="00941D1E"/>
    <w:rsid w:val="00942266"/>
    <w:rsid w:val="009431D9"/>
    <w:rsid w:val="00944458"/>
    <w:rsid w:val="00944AA8"/>
    <w:rsid w:val="0094588F"/>
    <w:rsid w:val="00947177"/>
    <w:rsid w:val="00947422"/>
    <w:rsid w:val="0095354D"/>
    <w:rsid w:val="00953A93"/>
    <w:rsid w:val="00953E26"/>
    <w:rsid w:val="00953E7B"/>
    <w:rsid w:val="00954182"/>
    <w:rsid w:val="0095655B"/>
    <w:rsid w:val="00957591"/>
    <w:rsid w:val="0095790F"/>
    <w:rsid w:val="00957B4D"/>
    <w:rsid w:val="00957FDC"/>
    <w:rsid w:val="009611F2"/>
    <w:rsid w:val="009612A6"/>
    <w:rsid w:val="0096139D"/>
    <w:rsid w:val="0096170F"/>
    <w:rsid w:val="00962B2D"/>
    <w:rsid w:val="0096555F"/>
    <w:rsid w:val="00966037"/>
    <w:rsid w:val="00967600"/>
    <w:rsid w:val="009677BA"/>
    <w:rsid w:val="00967812"/>
    <w:rsid w:val="00970034"/>
    <w:rsid w:val="009703DE"/>
    <w:rsid w:val="00971470"/>
    <w:rsid w:val="009715B9"/>
    <w:rsid w:val="009716D8"/>
    <w:rsid w:val="009718F9"/>
    <w:rsid w:val="00971A1D"/>
    <w:rsid w:val="00971F42"/>
    <w:rsid w:val="00972FB9"/>
    <w:rsid w:val="00975112"/>
    <w:rsid w:val="009764BD"/>
    <w:rsid w:val="00976E5D"/>
    <w:rsid w:val="009802D8"/>
    <w:rsid w:val="00981768"/>
    <w:rsid w:val="00982299"/>
    <w:rsid w:val="0098234A"/>
    <w:rsid w:val="00983D38"/>
    <w:rsid w:val="00983E8F"/>
    <w:rsid w:val="00985E39"/>
    <w:rsid w:val="00985E56"/>
    <w:rsid w:val="00986CA6"/>
    <w:rsid w:val="0098741C"/>
    <w:rsid w:val="0098788A"/>
    <w:rsid w:val="009878BC"/>
    <w:rsid w:val="00987EA8"/>
    <w:rsid w:val="00990083"/>
    <w:rsid w:val="009904EE"/>
    <w:rsid w:val="00990706"/>
    <w:rsid w:val="0099243B"/>
    <w:rsid w:val="00994FDA"/>
    <w:rsid w:val="0099683C"/>
    <w:rsid w:val="009969F2"/>
    <w:rsid w:val="00996A51"/>
    <w:rsid w:val="009A06B2"/>
    <w:rsid w:val="009A09D9"/>
    <w:rsid w:val="009A0B25"/>
    <w:rsid w:val="009A1AF5"/>
    <w:rsid w:val="009A2079"/>
    <w:rsid w:val="009A2937"/>
    <w:rsid w:val="009A31BF"/>
    <w:rsid w:val="009A3B71"/>
    <w:rsid w:val="009A4037"/>
    <w:rsid w:val="009A4728"/>
    <w:rsid w:val="009A61BC"/>
    <w:rsid w:val="009A6F5E"/>
    <w:rsid w:val="009A7161"/>
    <w:rsid w:val="009B0138"/>
    <w:rsid w:val="009B05F6"/>
    <w:rsid w:val="009B095C"/>
    <w:rsid w:val="009B0D68"/>
    <w:rsid w:val="009B0FE9"/>
    <w:rsid w:val="009B1231"/>
    <w:rsid w:val="009B173A"/>
    <w:rsid w:val="009B2442"/>
    <w:rsid w:val="009B398C"/>
    <w:rsid w:val="009B3FC6"/>
    <w:rsid w:val="009B3FCB"/>
    <w:rsid w:val="009B614C"/>
    <w:rsid w:val="009C1770"/>
    <w:rsid w:val="009C20F4"/>
    <w:rsid w:val="009C259F"/>
    <w:rsid w:val="009C3559"/>
    <w:rsid w:val="009C3F20"/>
    <w:rsid w:val="009C3FDA"/>
    <w:rsid w:val="009C7CA1"/>
    <w:rsid w:val="009D043D"/>
    <w:rsid w:val="009D0B5A"/>
    <w:rsid w:val="009D3236"/>
    <w:rsid w:val="009D47E4"/>
    <w:rsid w:val="009D4857"/>
    <w:rsid w:val="009D48E1"/>
    <w:rsid w:val="009D4A7F"/>
    <w:rsid w:val="009D5811"/>
    <w:rsid w:val="009D5873"/>
    <w:rsid w:val="009E00E2"/>
    <w:rsid w:val="009E0D48"/>
    <w:rsid w:val="009E107A"/>
    <w:rsid w:val="009E2119"/>
    <w:rsid w:val="009E40FB"/>
    <w:rsid w:val="009E4635"/>
    <w:rsid w:val="009E54E9"/>
    <w:rsid w:val="009F0210"/>
    <w:rsid w:val="009F05E0"/>
    <w:rsid w:val="009F1349"/>
    <w:rsid w:val="009F2A78"/>
    <w:rsid w:val="009F2FC5"/>
    <w:rsid w:val="009F3259"/>
    <w:rsid w:val="009F40CC"/>
    <w:rsid w:val="009F4457"/>
    <w:rsid w:val="009F47BF"/>
    <w:rsid w:val="009F4FA8"/>
    <w:rsid w:val="009F553B"/>
    <w:rsid w:val="009F79D0"/>
    <w:rsid w:val="009F7A22"/>
    <w:rsid w:val="00A01187"/>
    <w:rsid w:val="00A02951"/>
    <w:rsid w:val="00A0459B"/>
    <w:rsid w:val="00A04E0A"/>
    <w:rsid w:val="00A056DE"/>
    <w:rsid w:val="00A05C5F"/>
    <w:rsid w:val="00A067BA"/>
    <w:rsid w:val="00A10610"/>
    <w:rsid w:val="00A109CE"/>
    <w:rsid w:val="00A10FF5"/>
    <w:rsid w:val="00A1165E"/>
    <w:rsid w:val="00A128AD"/>
    <w:rsid w:val="00A12E91"/>
    <w:rsid w:val="00A14B01"/>
    <w:rsid w:val="00A150B9"/>
    <w:rsid w:val="00A16D36"/>
    <w:rsid w:val="00A16EB8"/>
    <w:rsid w:val="00A1724D"/>
    <w:rsid w:val="00A17289"/>
    <w:rsid w:val="00A1734F"/>
    <w:rsid w:val="00A17601"/>
    <w:rsid w:val="00A17BD4"/>
    <w:rsid w:val="00A214F1"/>
    <w:rsid w:val="00A21E76"/>
    <w:rsid w:val="00A22EB7"/>
    <w:rsid w:val="00A23BC8"/>
    <w:rsid w:val="00A24297"/>
    <w:rsid w:val="00A245F8"/>
    <w:rsid w:val="00A300D1"/>
    <w:rsid w:val="00A30E68"/>
    <w:rsid w:val="00A31933"/>
    <w:rsid w:val="00A3202C"/>
    <w:rsid w:val="00A32096"/>
    <w:rsid w:val="00A329D2"/>
    <w:rsid w:val="00A348D2"/>
    <w:rsid w:val="00A34AA0"/>
    <w:rsid w:val="00A34CF1"/>
    <w:rsid w:val="00A360DB"/>
    <w:rsid w:val="00A365C0"/>
    <w:rsid w:val="00A3715C"/>
    <w:rsid w:val="00A37C52"/>
    <w:rsid w:val="00A41FE2"/>
    <w:rsid w:val="00A43979"/>
    <w:rsid w:val="00A43B02"/>
    <w:rsid w:val="00A44879"/>
    <w:rsid w:val="00A44C69"/>
    <w:rsid w:val="00A44E20"/>
    <w:rsid w:val="00A46FEF"/>
    <w:rsid w:val="00A47335"/>
    <w:rsid w:val="00A47948"/>
    <w:rsid w:val="00A479C1"/>
    <w:rsid w:val="00A50B9F"/>
    <w:rsid w:val="00A50CF6"/>
    <w:rsid w:val="00A510AD"/>
    <w:rsid w:val="00A516F3"/>
    <w:rsid w:val="00A5210C"/>
    <w:rsid w:val="00A53675"/>
    <w:rsid w:val="00A54631"/>
    <w:rsid w:val="00A5464C"/>
    <w:rsid w:val="00A56385"/>
    <w:rsid w:val="00A56894"/>
    <w:rsid w:val="00A56946"/>
    <w:rsid w:val="00A6097C"/>
    <w:rsid w:val="00A6119C"/>
    <w:rsid w:val="00A6170E"/>
    <w:rsid w:val="00A61B74"/>
    <w:rsid w:val="00A63B8C"/>
    <w:rsid w:val="00A63C0E"/>
    <w:rsid w:val="00A63D74"/>
    <w:rsid w:val="00A65960"/>
    <w:rsid w:val="00A6597C"/>
    <w:rsid w:val="00A66FDE"/>
    <w:rsid w:val="00A7085B"/>
    <w:rsid w:val="00A71135"/>
    <w:rsid w:val="00A715F8"/>
    <w:rsid w:val="00A71FB0"/>
    <w:rsid w:val="00A72062"/>
    <w:rsid w:val="00A7487B"/>
    <w:rsid w:val="00A75FE1"/>
    <w:rsid w:val="00A76BE2"/>
    <w:rsid w:val="00A770A0"/>
    <w:rsid w:val="00A77277"/>
    <w:rsid w:val="00A77F6F"/>
    <w:rsid w:val="00A80EC9"/>
    <w:rsid w:val="00A812C6"/>
    <w:rsid w:val="00A81A60"/>
    <w:rsid w:val="00A81C90"/>
    <w:rsid w:val="00A8224E"/>
    <w:rsid w:val="00A826A1"/>
    <w:rsid w:val="00A82CCE"/>
    <w:rsid w:val="00A831D3"/>
    <w:rsid w:val="00A831FD"/>
    <w:rsid w:val="00A83352"/>
    <w:rsid w:val="00A83AFB"/>
    <w:rsid w:val="00A84291"/>
    <w:rsid w:val="00A850A2"/>
    <w:rsid w:val="00A871F6"/>
    <w:rsid w:val="00A91A5F"/>
    <w:rsid w:val="00A91FA3"/>
    <w:rsid w:val="00A92618"/>
    <w:rsid w:val="00A927D3"/>
    <w:rsid w:val="00A92FB2"/>
    <w:rsid w:val="00A94982"/>
    <w:rsid w:val="00A95A70"/>
    <w:rsid w:val="00A96093"/>
    <w:rsid w:val="00A975F1"/>
    <w:rsid w:val="00AA0419"/>
    <w:rsid w:val="00AA1857"/>
    <w:rsid w:val="00AA3C2B"/>
    <w:rsid w:val="00AA53CE"/>
    <w:rsid w:val="00AA7DC2"/>
    <w:rsid w:val="00AA7FC9"/>
    <w:rsid w:val="00AB05EA"/>
    <w:rsid w:val="00AB1243"/>
    <w:rsid w:val="00AB21BC"/>
    <w:rsid w:val="00AB22AC"/>
    <w:rsid w:val="00AB237D"/>
    <w:rsid w:val="00AB2B2E"/>
    <w:rsid w:val="00AB348E"/>
    <w:rsid w:val="00AB4E0F"/>
    <w:rsid w:val="00AB5933"/>
    <w:rsid w:val="00AB5E47"/>
    <w:rsid w:val="00AB6360"/>
    <w:rsid w:val="00AC0FAA"/>
    <w:rsid w:val="00AC1351"/>
    <w:rsid w:val="00AC26C9"/>
    <w:rsid w:val="00AC37F3"/>
    <w:rsid w:val="00AC5BAC"/>
    <w:rsid w:val="00AC6007"/>
    <w:rsid w:val="00AC790F"/>
    <w:rsid w:val="00AD1805"/>
    <w:rsid w:val="00AD1C20"/>
    <w:rsid w:val="00AD4EB6"/>
    <w:rsid w:val="00AD4F8E"/>
    <w:rsid w:val="00AD5BFF"/>
    <w:rsid w:val="00AD6098"/>
    <w:rsid w:val="00AD649A"/>
    <w:rsid w:val="00AD6ACC"/>
    <w:rsid w:val="00AD7E45"/>
    <w:rsid w:val="00AE0038"/>
    <w:rsid w:val="00AE013D"/>
    <w:rsid w:val="00AE11B7"/>
    <w:rsid w:val="00AE1775"/>
    <w:rsid w:val="00AE19C0"/>
    <w:rsid w:val="00AE2158"/>
    <w:rsid w:val="00AE45C3"/>
    <w:rsid w:val="00AE57D3"/>
    <w:rsid w:val="00AE5BF2"/>
    <w:rsid w:val="00AE75C9"/>
    <w:rsid w:val="00AE7609"/>
    <w:rsid w:val="00AE7A23"/>
    <w:rsid w:val="00AE7F68"/>
    <w:rsid w:val="00AF01E6"/>
    <w:rsid w:val="00AF2218"/>
    <w:rsid w:val="00AF2321"/>
    <w:rsid w:val="00AF26EF"/>
    <w:rsid w:val="00AF47BA"/>
    <w:rsid w:val="00AF4E5C"/>
    <w:rsid w:val="00AF52F6"/>
    <w:rsid w:val="00AF54A8"/>
    <w:rsid w:val="00AF7237"/>
    <w:rsid w:val="00B0043A"/>
    <w:rsid w:val="00B007D2"/>
    <w:rsid w:val="00B00D75"/>
    <w:rsid w:val="00B0126E"/>
    <w:rsid w:val="00B03D42"/>
    <w:rsid w:val="00B042C9"/>
    <w:rsid w:val="00B04372"/>
    <w:rsid w:val="00B04649"/>
    <w:rsid w:val="00B06182"/>
    <w:rsid w:val="00B070CB"/>
    <w:rsid w:val="00B07B13"/>
    <w:rsid w:val="00B105D0"/>
    <w:rsid w:val="00B10B64"/>
    <w:rsid w:val="00B12456"/>
    <w:rsid w:val="00B1337B"/>
    <w:rsid w:val="00B145F0"/>
    <w:rsid w:val="00B150EF"/>
    <w:rsid w:val="00B206EF"/>
    <w:rsid w:val="00B22286"/>
    <w:rsid w:val="00B22831"/>
    <w:rsid w:val="00B233B1"/>
    <w:rsid w:val="00B23A58"/>
    <w:rsid w:val="00B2533E"/>
    <w:rsid w:val="00B2568F"/>
    <w:rsid w:val="00B259C8"/>
    <w:rsid w:val="00B26CCF"/>
    <w:rsid w:val="00B26E89"/>
    <w:rsid w:val="00B30FC2"/>
    <w:rsid w:val="00B31A62"/>
    <w:rsid w:val="00B3268C"/>
    <w:rsid w:val="00B32924"/>
    <w:rsid w:val="00B32BF3"/>
    <w:rsid w:val="00B33108"/>
    <w:rsid w:val="00B331A2"/>
    <w:rsid w:val="00B342D0"/>
    <w:rsid w:val="00B3562C"/>
    <w:rsid w:val="00B3708D"/>
    <w:rsid w:val="00B3780E"/>
    <w:rsid w:val="00B40A7E"/>
    <w:rsid w:val="00B40C6B"/>
    <w:rsid w:val="00B40D91"/>
    <w:rsid w:val="00B425F0"/>
    <w:rsid w:val="00B42DFA"/>
    <w:rsid w:val="00B44645"/>
    <w:rsid w:val="00B453D7"/>
    <w:rsid w:val="00B46945"/>
    <w:rsid w:val="00B46C43"/>
    <w:rsid w:val="00B47FC1"/>
    <w:rsid w:val="00B50253"/>
    <w:rsid w:val="00B5062B"/>
    <w:rsid w:val="00B51947"/>
    <w:rsid w:val="00B52A97"/>
    <w:rsid w:val="00B52F91"/>
    <w:rsid w:val="00B531DD"/>
    <w:rsid w:val="00B540E3"/>
    <w:rsid w:val="00B544D2"/>
    <w:rsid w:val="00B547F1"/>
    <w:rsid w:val="00B55014"/>
    <w:rsid w:val="00B561D3"/>
    <w:rsid w:val="00B604A0"/>
    <w:rsid w:val="00B60AFC"/>
    <w:rsid w:val="00B61A98"/>
    <w:rsid w:val="00B62232"/>
    <w:rsid w:val="00B634BF"/>
    <w:rsid w:val="00B64514"/>
    <w:rsid w:val="00B645A4"/>
    <w:rsid w:val="00B64E6E"/>
    <w:rsid w:val="00B657FB"/>
    <w:rsid w:val="00B65CA3"/>
    <w:rsid w:val="00B6704E"/>
    <w:rsid w:val="00B70BF3"/>
    <w:rsid w:val="00B71DC2"/>
    <w:rsid w:val="00B72EDC"/>
    <w:rsid w:val="00B73FB6"/>
    <w:rsid w:val="00B76795"/>
    <w:rsid w:val="00B76E13"/>
    <w:rsid w:val="00B776C9"/>
    <w:rsid w:val="00B80E8A"/>
    <w:rsid w:val="00B81A44"/>
    <w:rsid w:val="00B81C70"/>
    <w:rsid w:val="00B824BA"/>
    <w:rsid w:val="00B82691"/>
    <w:rsid w:val="00B83126"/>
    <w:rsid w:val="00B84489"/>
    <w:rsid w:val="00B8472B"/>
    <w:rsid w:val="00B84E35"/>
    <w:rsid w:val="00B8634F"/>
    <w:rsid w:val="00B87B32"/>
    <w:rsid w:val="00B907C6"/>
    <w:rsid w:val="00B90A01"/>
    <w:rsid w:val="00B91462"/>
    <w:rsid w:val="00B9161E"/>
    <w:rsid w:val="00B91723"/>
    <w:rsid w:val="00B91CFC"/>
    <w:rsid w:val="00B91E1A"/>
    <w:rsid w:val="00B92808"/>
    <w:rsid w:val="00B93893"/>
    <w:rsid w:val="00B93C2D"/>
    <w:rsid w:val="00B948DC"/>
    <w:rsid w:val="00B9491D"/>
    <w:rsid w:val="00B95569"/>
    <w:rsid w:val="00B9557D"/>
    <w:rsid w:val="00B95CB4"/>
    <w:rsid w:val="00B95FA6"/>
    <w:rsid w:val="00B965C2"/>
    <w:rsid w:val="00BA0374"/>
    <w:rsid w:val="00BA1397"/>
    <w:rsid w:val="00BA1D5C"/>
    <w:rsid w:val="00BA2036"/>
    <w:rsid w:val="00BA2CBC"/>
    <w:rsid w:val="00BA3DE9"/>
    <w:rsid w:val="00BA5A7B"/>
    <w:rsid w:val="00BA5E72"/>
    <w:rsid w:val="00BA608D"/>
    <w:rsid w:val="00BA6342"/>
    <w:rsid w:val="00BA7E0A"/>
    <w:rsid w:val="00BB3729"/>
    <w:rsid w:val="00BB3994"/>
    <w:rsid w:val="00BB430E"/>
    <w:rsid w:val="00BB4BA4"/>
    <w:rsid w:val="00BB59BB"/>
    <w:rsid w:val="00BB5F7B"/>
    <w:rsid w:val="00BB652F"/>
    <w:rsid w:val="00BB7786"/>
    <w:rsid w:val="00BB7DE2"/>
    <w:rsid w:val="00BC0CDF"/>
    <w:rsid w:val="00BC1E99"/>
    <w:rsid w:val="00BC2F79"/>
    <w:rsid w:val="00BC3525"/>
    <w:rsid w:val="00BC3B53"/>
    <w:rsid w:val="00BC3B96"/>
    <w:rsid w:val="00BC4AE3"/>
    <w:rsid w:val="00BC5848"/>
    <w:rsid w:val="00BC5A1F"/>
    <w:rsid w:val="00BC5B28"/>
    <w:rsid w:val="00BC625F"/>
    <w:rsid w:val="00BC78BA"/>
    <w:rsid w:val="00BD2069"/>
    <w:rsid w:val="00BD2208"/>
    <w:rsid w:val="00BD2370"/>
    <w:rsid w:val="00BD2F90"/>
    <w:rsid w:val="00BD30B0"/>
    <w:rsid w:val="00BD3662"/>
    <w:rsid w:val="00BD3B48"/>
    <w:rsid w:val="00BD481A"/>
    <w:rsid w:val="00BD53C0"/>
    <w:rsid w:val="00BD61E1"/>
    <w:rsid w:val="00BE04E7"/>
    <w:rsid w:val="00BE07D4"/>
    <w:rsid w:val="00BE10B1"/>
    <w:rsid w:val="00BE1FC4"/>
    <w:rsid w:val="00BE21A4"/>
    <w:rsid w:val="00BE2D66"/>
    <w:rsid w:val="00BE3F88"/>
    <w:rsid w:val="00BE4756"/>
    <w:rsid w:val="00BE520A"/>
    <w:rsid w:val="00BE524E"/>
    <w:rsid w:val="00BE5ED9"/>
    <w:rsid w:val="00BE69BC"/>
    <w:rsid w:val="00BE6E98"/>
    <w:rsid w:val="00BE7B41"/>
    <w:rsid w:val="00BE7DBB"/>
    <w:rsid w:val="00BE7E80"/>
    <w:rsid w:val="00BF09FC"/>
    <w:rsid w:val="00BF142A"/>
    <w:rsid w:val="00BF3476"/>
    <w:rsid w:val="00BF4CC5"/>
    <w:rsid w:val="00BF533A"/>
    <w:rsid w:val="00BF54AA"/>
    <w:rsid w:val="00BF6317"/>
    <w:rsid w:val="00BF6D73"/>
    <w:rsid w:val="00C003F3"/>
    <w:rsid w:val="00C009F8"/>
    <w:rsid w:val="00C01B8C"/>
    <w:rsid w:val="00C01E22"/>
    <w:rsid w:val="00C0254C"/>
    <w:rsid w:val="00C026C8"/>
    <w:rsid w:val="00C02EDE"/>
    <w:rsid w:val="00C0338E"/>
    <w:rsid w:val="00C03D9B"/>
    <w:rsid w:val="00C03E9B"/>
    <w:rsid w:val="00C0415B"/>
    <w:rsid w:val="00C064A1"/>
    <w:rsid w:val="00C06658"/>
    <w:rsid w:val="00C07549"/>
    <w:rsid w:val="00C11F9C"/>
    <w:rsid w:val="00C13171"/>
    <w:rsid w:val="00C13B24"/>
    <w:rsid w:val="00C13D4B"/>
    <w:rsid w:val="00C13E18"/>
    <w:rsid w:val="00C14DC6"/>
    <w:rsid w:val="00C15A91"/>
    <w:rsid w:val="00C163A1"/>
    <w:rsid w:val="00C16B5C"/>
    <w:rsid w:val="00C1764D"/>
    <w:rsid w:val="00C206F1"/>
    <w:rsid w:val="00C217E1"/>
    <w:rsid w:val="00C219B1"/>
    <w:rsid w:val="00C22B51"/>
    <w:rsid w:val="00C248BE"/>
    <w:rsid w:val="00C263A1"/>
    <w:rsid w:val="00C2732D"/>
    <w:rsid w:val="00C3168B"/>
    <w:rsid w:val="00C32385"/>
    <w:rsid w:val="00C341F6"/>
    <w:rsid w:val="00C34B75"/>
    <w:rsid w:val="00C37370"/>
    <w:rsid w:val="00C3767F"/>
    <w:rsid w:val="00C37826"/>
    <w:rsid w:val="00C4015B"/>
    <w:rsid w:val="00C40268"/>
    <w:rsid w:val="00C40C60"/>
    <w:rsid w:val="00C4157A"/>
    <w:rsid w:val="00C42142"/>
    <w:rsid w:val="00C452A0"/>
    <w:rsid w:val="00C464AF"/>
    <w:rsid w:val="00C46D6F"/>
    <w:rsid w:val="00C47FCB"/>
    <w:rsid w:val="00C47FF2"/>
    <w:rsid w:val="00C500F6"/>
    <w:rsid w:val="00C5258E"/>
    <w:rsid w:val="00C530C9"/>
    <w:rsid w:val="00C53A41"/>
    <w:rsid w:val="00C53E08"/>
    <w:rsid w:val="00C54051"/>
    <w:rsid w:val="00C55B4B"/>
    <w:rsid w:val="00C5671D"/>
    <w:rsid w:val="00C576CC"/>
    <w:rsid w:val="00C57737"/>
    <w:rsid w:val="00C6016D"/>
    <w:rsid w:val="00C603F3"/>
    <w:rsid w:val="00C60888"/>
    <w:rsid w:val="00C617EC"/>
    <w:rsid w:val="00C619A7"/>
    <w:rsid w:val="00C64911"/>
    <w:rsid w:val="00C64D35"/>
    <w:rsid w:val="00C65376"/>
    <w:rsid w:val="00C656F2"/>
    <w:rsid w:val="00C65B27"/>
    <w:rsid w:val="00C65FDE"/>
    <w:rsid w:val="00C6737C"/>
    <w:rsid w:val="00C706CB"/>
    <w:rsid w:val="00C73638"/>
    <w:rsid w:val="00C73D5F"/>
    <w:rsid w:val="00C74962"/>
    <w:rsid w:val="00C76FFD"/>
    <w:rsid w:val="00C77B39"/>
    <w:rsid w:val="00C80455"/>
    <w:rsid w:val="00C81C5A"/>
    <w:rsid w:val="00C81ECA"/>
    <w:rsid w:val="00C82AFE"/>
    <w:rsid w:val="00C83BF6"/>
    <w:rsid w:val="00C83DBC"/>
    <w:rsid w:val="00C83EAD"/>
    <w:rsid w:val="00C84CE8"/>
    <w:rsid w:val="00C84E16"/>
    <w:rsid w:val="00C853D0"/>
    <w:rsid w:val="00C85C72"/>
    <w:rsid w:val="00C860C7"/>
    <w:rsid w:val="00C868F3"/>
    <w:rsid w:val="00C8694D"/>
    <w:rsid w:val="00C869FF"/>
    <w:rsid w:val="00C87182"/>
    <w:rsid w:val="00C872D7"/>
    <w:rsid w:val="00C875AA"/>
    <w:rsid w:val="00C8770A"/>
    <w:rsid w:val="00C87749"/>
    <w:rsid w:val="00C909B2"/>
    <w:rsid w:val="00C91508"/>
    <w:rsid w:val="00C91A1B"/>
    <w:rsid w:val="00C91ABA"/>
    <w:rsid w:val="00C92080"/>
    <w:rsid w:val="00C92556"/>
    <w:rsid w:val="00C92D89"/>
    <w:rsid w:val="00C93594"/>
    <w:rsid w:val="00C94D5F"/>
    <w:rsid w:val="00C96E29"/>
    <w:rsid w:val="00C970FD"/>
    <w:rsid w:val="00C9729A"/>
    <w:rsid w:val="00C97681"/>
    <w:rsid w:val="00C97C80"/>
    <w:rsid w:val="00CA2036"/>
    <w:rsid w:val="00CA2953"/>
    <w:rsid w:val="00CA47D3"/>
    <w:rsid w:val="00CA5E19"/>
    <w:rsid w:val="00CA6255"/>
    <w:rsid w:val="00CA629E"/>
    <w:rsid w:val="00CA6533"/>
    <w:rsid w:val="00CA6A25"/>
    <w:rsid w:val="00CA6A3F"/>
    <w:rsid w:val="00CA767B"/>
    <w:rsid w:val="00CA7C99"/>
    <w:rsid w:val="00CA7DEF"/>
    <w:rsid w:val="00CA7EC8"/>
    <w:rsid w:val="00CB0419"/>
    <w:rsid w:val="00CB0C69"/>
    <w:rsid w:val="00CB0D29"/>
    <w:rsid w:val="00CB1154"/>
    <w:rsid w:val="00CB20EF"/>
    <w:rsid w:val="00CB3A4F"/>
    <w:rsid w:val="00CB4382"/>
    <w:rsid w:val="00CB53DE"/>
    <w:rsid w:val="00CB53E1"/>
    <w:rsid w:val="00CB587B"/>
    <w:rsid w:val="00CB5913"/>
    <w:rsid w:val="00CC1F7E"/>
    <w:rsid w:val="00CC2B65"/>
    <w:rsid w:val="00CC4BE2"/>
    <w:rsid w:val="00CC6290"/>
    <w:rsid w:val="00CC67C6"/>
    <w:rsid w:val="00CC6A48"/>
    <w:rsid w:val="00CC6B52"/>
    <w:rsid w:val="00CC6B56"/>
    <w:rsid w:val="00CC74D2"/>
    <w:rsid w:val="00CC79EF"/>
    <w:rsid w:val="00CC7E59"/>
    <w:rsid w:val="00CC7FDB"/>
    <w:rsid w:val="00CD04F1"/>
    <w:rsid w:val="00CD1465"/>
    <w:rsid w:val="00CD208F"/>
    <w:rsid w:val="00CD233D"/>
    <w:rsid w:val="00CD31E0"/>
    <w:rsid w:val="00CD3499"/>
    <w:rsid w:val="00CD360B"/>
    <w:rsid w:val="00CD362D"/>
    <w:rsid w:val="00CD4E88"/>
    <w:rsid w:val="00CD5529"/>
    <w:rsid w:val="00CE01D2"/>
    <w:rsid w:val="00CE0C7B"/>
    <w:rsid w:val="00CE1010"/>
    <w:rsid w:val="00CE101D"/>
    <w:rsid w:val="00CE1814"/>
    <w:rsid w:val="00CE1A95"/>
    <w:rsid w:val="00CE1BE7"/>
    <w:rsid w:val="00CE1C84"/>
    <w:rsid w:val="00CE2838"/>
    <w:rsid w:val="00CE2D98"/>
    <w:rsid w:val="00CE3D34"/>
    <w:rsid w:val="00CE3F53"/>
    <w:rsid w:val="00CE5055"/>
    <w:rsid w:val="00CE534C"/>
    <w:rsid w:val="00CF053F"/>
    <w:rsid w:val="00CF102C"/>
    <w:rsid w:val="00CF134D"/>
    <w:rsid w:val="00CF1A17"/>
    <w:rsid w:val="00CF1C6D"/>
    <w:rsid w:val="00CF25DE"/>
    <w:rsid w:val="00CF2683"/>
    <w:rsid w:val="00CF376E"/>
    <w:rsid w:val="00CF468F"/>
    <w:rsid w:val="00CF4A68"/>
    <w:rsid w:val="00CF524A"/>
    <w:rsid w:val="00CF5F06"/>
    <w:rsid w:val="00CF6277"/>
    <w:rsid w:val="00CF6440"/>
    <w:rsid w:val="00CF71AB"/>
    <w:rsid w:val="00D00964"/>
    <w:rsid w:val="00D00E14"/>
    <w:rsid w:val="00D019F0"/>
    <w:rsid w:val="00D025CC"/>
    <w:rsid w:val="00D028A3"/>
    <w:rsid w:val="00D0375A"/>
    <w:rsid w:val="00D03CCF"/>
    <w:rsid w:val="00D0457B"/>
    <w:rsid w:val="00D04E0F"/>
    <w:rsid w:val="00D05A08"/>
    <w:rsid w:val="00D05FBC"/>
    <w:rsid w:val="00D0609E"/>
    <w:rsid w:val="00D0659D"/>
    <w:rsid w:val="00D071B5"/>
    <w:rsid w:val="00D0782A"/>
    <w:rsid w:val="00D078E1"/>
    <w:rsid w:val="00D07FA8"/>
    <w:rsid w:val="00D100E9"/>
    <w:rsid w:val="00D1066E"/>
    <w:rsid w:val="00D11338"/>
    <w:rsid w:val="00D1299B"/>
    <w:rsid w:val="00D130FF"/>
    <w:rsid w:val="00D14522"/>
    <w:rsid w:val="00D14CEF"/>
    <w:rsid w:val="00D15779"/>
    <w:rsid w:val="00D160E0"/>
    <w:rsid w:val="00D161B5"/>
    <w:rsid w:val="00D17942"/>
    <w:rsid w:val="00D17C66"/>
    <w:rsid w:val="00D20002"/>
    <w:rsid w:val="00D20D60"/>
    <w:rsid w:val="00D21E4B"/>
    <w:rsid w:val="00D22441"/>
    <w:rsid w:val="00D22BFE"/>
    <w:rsid w:val="00D23522"/>
    <w:rsid w:val="00D264D6"/>
    <w:rsid w:val="00D264EA"/>
    <w:rsid w:val="00D27D25"/>
    <w:rsid w:val="00D31261"/>
    <w:rsid w:val="00D31F4B"/>
    <w:rsid w:val="00D336FA"/>
    <w:rsid w:val="00D3373E"/>
    <w:rsid w:val="00D33939"/>
    <w:rsid w:val="00D33BF0"/>
    <w:rsid w:val="00D33DE0"/>
    <w:rsid w:val="00D33E5F"/>
    <w:rsid w:val="00D347A5"/>
    <w:rsid w:val="00D34829"/>
    <w:rsid w:val="00D3615E"/>
    <w:rsid w:val="00D36447"/>
    <w:rsid w:val="00D37EEB"/>
    <w:rsid w:val="00D37FD8"/>
    <w:rsid w:val="00D40672"/>
    <w:rsid w:val="00D40A31"/>
    <w:rsid w:val="00D449D5"/>
    <w:rsid w:val="00D45FE2"/>
    <w:rsid w:val="00D460BC"/>
    <w:rsid w:val="00D4613B"/>
    <w:rsid w:val="00D47338"/>
    <w:rsid w:val="00D50743"/>
    <w:rsid w:val="00D50CD7"/>
    <w:rsid w:val="00D516BE"/>
    <w:rsid w:val="00D51AD8"/>
    <w:rsid w:val="00D521F4"/>
    <w:rsid w:val="00D52775"/>
    <w:rsid w:val="00D530AC"/>
    <w:rsid w:val="00D5423B"/>
    <w:rsid w:val="00D54E6A"/>
    <w:rsid w:val="00D54F47"/>
    <w:rsid w:val="00D54F4E"/>
    <w:rsid w:val="00D55EB3"/>
    <w:rsid w:val="00D57222"/>
    <w:rsid w:val="00D57577"/>
    <w:rsid w:val="00D57A56"/>
    <w:rsid w:val="00D57D5D"/>
    <w:rsid w:val="00D604B3"/>
    <w:rsid w:val="00D60BA4"/>
    <w:rsid w:val="00D61476"/>
    <w:rsid w:val="00D61513"/>
    <w:rsid w:val="00D61BB6"/>
    <w:rsid w:val="00D62419"/>
    <w:rsid w:val="00D62519"/>
    <w:rsid w:val="00D628BC"/>
    <w:rsid w:val="00D63171"/>
    <w:rsid w:val="00D63378"/>
    <w:rsid w:val="00D6413C"/>
    <w:rsid w:val="00D6426A"/>
    <w:rsid w:val="00D65A97"/>
    <w:rsid w:val="00D66DFE"/>
    <w:rsid w:val="00D67220"/>
    <w:rsid w:val="00D67A65"/>
    <w:rsid w:val="00D67B26"/>
    <w:rsid w:val="00D702E9"/>
    <w:rsid w:val="00D71182"/>
    <w:rsid w:val="00D7118C"/>
    <w:rsid w:val="00D71BEE"/>
    <w:rsid w:val="00D73DC7"/>
    <w:rsid w:val="00D74126"/>
    <w:rsid w:val="00D77870"/>
    <w:rsid w:val="00D80350"/>
    <w:rsid w:val="00D80977"/>
    <w:rsid w:val="00D80CCE"/>
    <w:rsid w:val="00D81627"/>
    <w:rsid w:val="00D81873"/>
    <w:rsid w:val="00D83591"/>
    <w:rsid w:val="00D83E80"/>
    <w:rsid w:val="00D84646"/>
    <w:rsid w:val="00D86EEA"/>
    <w:rsid w:val="00D87195"/>
    <w:rsid w:val="00D87659"/>
    <w:rsid w:val="00D87785"/>
    <w:rsid w:val="00D87D03"/>
    <w:rsid w:val="00D87D7A"/>
    <w:rsid w:val="00D9083D"/>
    <w:rsid w:val="00D90C8A"/>
    <w:rsid w:val="00D91479"/>
    <w:rsid w:val="00D915F0"/>
    <w:rsid w:val="00D922B8"/>
    <w:rsid w:val="00D9280E"/>
    <w:rsid w:val="00D92AD7"/>
    <w:rsid w:val="00D93561"/>
    <w:rsid w:val="00D9360B"/>
    <w:rsid w:val="00D950FA"/>
    <w:rsid w:val="00D95C88"/>
    <w:rsid w:val="00D968C4"/>
    <w:rsid w:val="00D97B2E"/>
    <w:rsid w:val="00DA041D"/>
    <w:rsid w:val="00DA0BFB"/>
    <w:rsid w:val="00DA241E"/>
    <w:rsid w:val="00DA2567"/>
    <w:rsid w:val="00DA2E37"/>
    <w:rsid w:val="00DA31F1"/>
    <w:rsid w:val="00DA43FB"/>
    <w:rsid w:val="00DA4876"/>
    <w:rsid w:val="00DA5346"/>
    <w:rsid w:val="00DA7D7D"/>
    <w:rsid w:val="00DB2C9D"/>
    <w:rsid w:val="00DB36FE"/>
    <w:rsid w:val="00DB38CC"/>
    <w:rsid w:val="00DB3D05"/>
    <w:rsid w:val="00DB3F42"/>
    <w:rsid w:val="00DB4017"/>
    <w:rsid w:val="00DB4C9B"/>
    <w:rsid w:val="00DB533A"/>
    <w:rsid w:val="00DB5CC1"/>
    <w:rsid w:val="00DB60AE"/>
    <w:rsid w:val="00DB6307"/>
    <w:rsid w:val="00DB7050"/>
    <w:rsid w:val="00DB77CF"/>
    <w:rsid w:val="00DC11C5"/>
    <w:rsid w:val="00DC1765"/>
    <w:rsid w:val="00DC1A3D"/>
    <w:rsid w:val="00DC2E13"/>
    <w:rsid w:val="00DC3731"/>
    <w:rsid w:val="00DC5435"/>
    <w:rsid w:val="00DC65F2"/>
    <w:rsid w:val="00DC7037"/>
    <w:rsid w:val="00DC7299"/>
    <w:rsid w:val="00DC74D8"/>
    <w:rsid w:val="00DC7C0A"/>
    <w:rsid w:val="00DD1220"/>
    <w:rsid w:val="00DD1DCD"/>
    <w:rsid w:val="00DD1E3A"/>
    <w:rsid w:val="00DD1EC6"/>
    <w:rsid w:val="00DD2B20"/>
    <w:rsid w:val="00DD338F"/>
    <w:rsid w:val="00DD386E"/>
    <w:rsid w:val="00DD499E"/>
    <w:rsid w:val="00DD66F2"/>
    <w:rsid w:val="00DD71A6"/>
    <w:rsid w:val="00DD7230"/>
    <w:rsid w:val="00DD7577"/>
    <w:rsid w:val="00DE0680"/>
    <w:rsid w:val="00DE07C3"/>
    <w:rsid w:val="00DE1333"/>
    <w:rsid w:val="00DE143D"/>
    <w:rsid w:val="00DE1D6F"/>
    <w:rsid w:val="00DE2B9C"/>
    <w:rsid w:val="00DE3FE0"/>
    <w:rsid w:val="00DE4B8A"/>
    <w:rsid w:val="00DE578A"/>
    <w:rsid w:val="00DE69E2"/>
    <w:rsid w:val="00DF08D7"/>
    <w:rsid w:val="00DF2583"/>
    <w:rsid w:val="00DF26A3"/>
    <w:rsid w:val="00DF2E04"/>
    <w:rsid w:val="00DF31E4"/>
    <w:rsid w:val="00DF390C"/>
    <w:rsid w:val="00DF3A63"/>
    <w:rsid w:val="00DF3C27"/>
    <w:rsid w:val="00DF514B"/>
    <w:rsid w:val="00DF54D9"/>
    <w:rsid w:val="00DF5995"/>
    <w:rsid w:val="00DF5EEB"/>
    <w:rsid w:val="00DF6335"/>
    <w:rsid w:val="00DF7283"/>
    <w:rsid w:val="00E0071A"/>
    <w:rsid w:val="00E00A7A"/>
    <w:rsid w:val="00E01A59"/>
    <w:rsid w:val="00E02582"/>
    <w:rsid w:val="00E02887"/>
    <w:rsid w:val="00E03B84"/>
    <w:rsid w:val="00E0419E"/>
    <w:rsid w:val="00E042E3"/>
    <w:rsid w:val="00E049F1"/>
    <w:rsid w:val="00E053BC"/>
    <w:rsid w:val="00E06026"/>
    <w:rsid w:val="00E065CF"/>
    <w:rsid w:val="00E06858"/>
    <w:rsid w:val="00E1044A"/>
    <w:rsid w:val="00E10DC6"/>
    <w:rsid w:val="00E10EB2"/>
    <w:rsid w:val="00E114B8"/>
    <w:rsid w:val="00E11720"/>
    <w:rsid w:val="00E11F8E"/>
    <w:rsid w:val="00E124D9"/>
    <w:rsid w:val="00E1460C"/>
    <w:rsid w:val="00E1479B"/>
    <w:rsid w:val="00E14E90"/>
    <w:rsid w:val="00E14EC8"/>
    <w:rsid w:val="00E14FAA"/>
    <w:rsid w:val="00E1524F"/>
    <w:rsid w:val="00E15881"/>
    <w:rsid w:val="00E16A8F"/>
    <w:rsid w:val="00E16BA4"/>
    <w:rsid w:val="00E2050C"/>
    <w:rsid w:val="00E20540"/>
    <w:rsid w:val="00E20694"/>
    <w:rsid w:val="00E212F3"/>
    <w:rsid w:val="00E21609"/>
    <w:rsid w:val="00E21DE3"/>
    <w:rsid w:val="00E220A7"/>
    <w:rsid w:val="00E22F59"/>
    <w:rsid w:val="00E24C2A"/>
    <w:rsid w:val="00E25C80"/>
    <w:rsid w:val="00E25D40"/>
    <w:rsid w:val="00E263F6"/>
    <w:rsid w:val="00E27088"/>
    <w:rsid w:val="00E273C5"/>
    <w:rsid w:val="00E2763E"/>
    <w:rsid w:val="00E30272"/>
    <w:rsid w:val="00E302B5"/>
    <w:rsid w:val="00E307D1"/>
    <w:rsid w:val="00E30CE4"/>
    <w:rsid w:val="00E31312"/>
    <w:rsid w:val="00E333DB"/>
    <w:rsid w:val="00E346BC"/>
    <w:rsid w:val="00E34FAB"/>
    <w:rsid w:val="00E355FF"/>
    <w:rsid w:val="00E357AC"/>
    <w:rsid w:val="00E35834"/>
    <w:rsid w:val="00E36541"/>
    <w:rsid w:val="00E3731D"/>
    <w:rsid w:val="00E378F1"/>
    <w:rsid w:val="00E413E2"/>
    <w:rsid w:val="00E413F4"/>
    <w:rsid w:val="00E43056"/>
    <w:rsid w:val="00E4377E"/>
    <w:rsid w:val="00E44A8B"/>
    <w:rsid w:val="00E46372"/>
    <w:rsid w:val="00E46A5D"/>
    <w:rsid w:val="00E46B54"/>
    <w:rsid w:val="00E4784C"/>
    <w:rsid w:val="00E508C7"/>
    <w:rsid w:val="00E51469"/>
    <w:rsid w:val="00E538E8"/>
    <w:rsid w:val="00E53E37"/>
    <w:rsid w:val="00E54371"/>
    <w:rsid w:val="00E54887"/>
    <w:rsid w:val="00E561CA"/>
    <w:rsid w:val="00E56CDA"/>
    <w:rsid w:val="00E573A1"/>
    <w:rsid w:val="00E57611"/>
    <w:rsid w:val="00E60F22"/>
    <w:rsid w:val="00E62B46"/>
    <w:rsid w:val="00E634E3"/>
    <w:rsid w:val="00E63C0F"/>
    <w:rsid w:val="00E64C63"/>
    <w:rsid w:val="00E669D1"/>
    <w:rsid w:val="00E66C83"/>
    <w:rsid w:val="00E67CD9"/>
    <w:rsid w:val="00E67DAE"/>
    <w:rsid w:val="00E70A08"/>
    <w:rsid w:val="00E70AA6"/>
    <w:rsid w:val="00E717C4"/>
    <w:rsid w:val="00E71EED"/>
    <w:rsid w:val="00E71F00"/>
    <w:rsid w:val="00E721CB"/>
    <w:rsid w:val="00E738E3"/>
    <w:rsid w:val="00E73D5F"/>
    <w:rsid w:val="00E74D13"/>
    <w:rsid w:val="00E75254"/>
    <w:rsid w:val="00E76DD5"/>
    <w:rsid w:val="00E77E18"/>
    <w:rsid w:val="00E77F89"/>
    <w:rsid w:val="00E80330"/>
    <w:rsid w:val="00E806C5"/>
    <w:rsid w:val="00E80E71"/>
    <w:rsid w:val="00E81206"/>
    <w:rsid w:val="00E830A8"/>
    <w:rsid w:val="00E850D3"/>
    <w:rsid w:val="00E853D6"/>
    <w:rsid w:val="00E85A3D"/>
    <w:rsid w:val="00E85BD7"/>
    <w:rsid w:val="00E876B9"/>
    <w:rsid w:val="00E90305"/>
    <w:rsid w:val="00E90B9E"/>
    <w:rsid w:val="00E91462"/>
    <w:rsid w:val="00E919AC"/>
    <w:rsid w:val="00E96100"/>
    <w:rsid w:val="00E96D4A"/>
    <w:rsid w:val="00E96F61"/>
    <w:rsid w:val="00EA07C5"/>
    <w:rsid w:val="00EA07CA"/>
    <w:rsid w:val="00EA0B98"/>
    <w:rsid w:val="00EA0F13"/>
    <w:rsid w:val="00EA1DD6"/>
    <w:rsid w:val="00EA4DEF"/>
    <w:rsid w:val="00EA52AC"/>
    <w:rsid w:val="00EA5719"/>
    <w:rsid w:val="00EB0716"/>
    <w:rsid w:val="00EB1462"/>
    <w:rsid w:val="00EB1971"/>
    <w:rsid w:val="00EB19A4"/>
    <w:rsid w:val="00EB1CDA"/>
    <w:rsid w:val="00EB1D22"/>
    <w:rsid w:val="00EB1D76"/>
    <w:rsid w:val="00EB3D56"/>
    <w:rsid w:val="00EB47AA"/>
    <w:rsid w:val="00EB4DE4"/>
    <w:rsid w:val="00EB6921"/>
    <w:rsid w:val="00EB7B75"/>
    <w:rsid w:val="00EC015A"/>
    <w:rsid w:val="00EC022C"/>
    <w:rsid w:val="00EC0726"/>
    <w:rsid w:val="00EC0A42"/>
    <w:rsid w:val="00EC0DFF"/>
    <w:rsid w:val="00EC1664"/>
    <w:rsid w:val="00EC1E1C"/>
    <w:rsid w:val="00EC237D"/>
    <w:rsid w:val="00EC2918"/>
    <w:rsid w:val="00EC2CCC"/>
    <w:rsid w:val="00EC2F4E"/>
    <w:rsid w:val="00EC3A72"/>
    <w:rsid w:val="00EC3E0C"/>
    <w:rsid w:val="00EC4659"/>
    <w:rsid w:val="00EC4D0E"/>
    <w:rsid w:val="00EC4E2B"/>
    <w:rsid w:val="00EC5750"/>
    <w:rsid w:val="00EC7B21"/>
    <w:rsid w:val="00ED072A"/>
    <w:rsid w:val="00ED183D"/>
    <w:rsid w:val="00ED2131"/>
    <w:rsid w:val="00ED2F5A"/>
    <w:rsid w:val="00ED3796"/>
    <w:rsid w:val="00ED3F4A"/>
    <w:rsid w:val="00ED4C0F"/>
    <w:rsid w:val="00ED539E"/>
    <w:rsid w:val="00ED790E"/>
    <w:rsid w:val="00EE074E"/>
    <w:rsid w:val="00EE247E"/>
    <w:rsid w:val="00EE457E"/>
    <w:rsid w:val="00EE4A1F"/>
    <w:rsid w:val="00EE4C2D"/>
    <w:rsid w:val="00EE4DFB"/>
    <w:rsid w:val="00EE5A2F"/>
    <w:rsid w:val="00EE7EDD"/>
    <w:rsid w:val="00EF01D1"/>
    <w:rsid w:val="00EF0947"/>
    <w:rsid w:val="00EF1B5A"/>
    <w:rsid w:val="00EF2033"/>
    <w:rsid w:val="00EF24FB"/>
    <w:rsid w:val="00EF2CCA"/>
    <w:rsid w:val="00EF495B"/>
    <w:rsid w:val="00EF5589"/>
    <w:rsid w:val="00EF5993"/>
    <w:rsid w:val="00EF60DC"/>
    <w:rsid w:val="00EF6E5C"/>
    <w:rsid w:val="00EF78BA"/>
    <w:rsid w:val="00EF7F07"/>
    <w:rsid w:val="00F00F54"/>
    <w:rsid w:val="00F014BA"/>
    <w:rsid w:val="00F02393"/>
    <w:rsid w:val="00F02AC2"/>
    <w:rsid w:val="00F03963"/>
    <w:rsid w:val="00F04935"/>
    <w:rsid w:val="00F05EE7"/>
    <w:rsid w:val="00F06360"/>
    <w:rsid w:val="00F06624"/>
    <w:rsid w:val="00F06C42"/>
    <w:rsid w:val="00F074C1"/>
    <w:rsid w:val="00F07E66"/>
    <w:rsid w:val="00F10684"/>
    <w:rsid w:val="00F10850"/>
    <w:rsid w:val="00F109C8"/>
    <w:rsid w:val="00F10AB2"/>
    <w:rsid w:val="00F11068"/>
    <w:rsid w:val="00F11680"/>
    <w:rsid w:val="00F1256D"/>
    <w:rsid w:val="00F128D0"/>
    <w:rsid w:val="00F13184"/>
    <w:rsid w:val="00F13A4E"/>
    <w:rsid w:val="00F15AB3"/>
    <w:rsid w:val="00F1633B"/>
    <w:rsid w:val="00F172BB"/>
    <w:rsid w:val="00F17B10"/>
    <w:rsid w:val="00F20929"/>
    <w:rsid w:val="00F21926"/>
    <w:rsid w:val="00F21BEF"/>
    <w:rsid w:val="00F21E61"/>
    <w:rsid w:val="00F228A0"/>
    <w:rsid w:val="00F2315B"/>
    <w:rsid w:val="00F24119"/>
    <w:rsid w:val="00F259A7"/>
    <w:rsid w:val="00F25FD1"/>
    <w:rsid w:val="00F30073"/>
    <w:rsid w:val="00F30F02"/>
    <w:rsid w:val="00F32C55"/>
    <w:rsid w:val="00F331C7"/>
    <w:rsid w:val="00F3324D"/>
    <w:rsid w:val="00F3348B"/>
    <w:rsid w:val="00F34C33"/>
    <w:rsid w:val="00F35F8E"/>
    <w:rsid w:val="00F37985"/>
    <w:rsid w:val="00F4000F"/>
    <w:rsid w:val="00F4016D"/>
    <w:rsid w:val="00F41A6F"/>
    <w:rsid w:val="00F41B4E"/>
    <w:rsid w:val="00F42F5D"/>
    <w:rsid w:val="00F4324F"/>
    <w:rsid w:val="00F43D49"/>
    <w:rsid w:val="00F43DB1"/>
    <w:rsid w:val="00F447DC"/>
    <w:rsid w:val="00F45A25"/>
    <w:rsid w:val="00F45D42"/>
    <w:rsid w:val="00F50F86"/>
    <w:rsid w:val="00F51272"/>
    <w:rsid w:val="00F52662"/>
    <w:rsid w:val="00F53F91"/>
    <w:rsid w:val="00F54D77"/>
    <w:rsid w:val="00F553EB"/>
    <w:rsid w:val="00F5579B"/>
    <w:rsid w:val="00F56D42"/>
    <w:rsid w:val="00F5709F"/>
    <w:rsid w:val="00F57CC9"/>
    <w:rsid w:val="00F608B3"/>
    <w:rsid w:val="00F6131C"/>
    <w:rsid w:val="00F61569"/>
    <w:rsid w:val="00F61A72"/>
    <w:rsid w:val="00F62678"/>
    <w:rsid w:val="00F62B67"/>
    <w:rsid w:val="00F63B27"/>
    <w:rsid w:val="00F64EC7"/>
    <w:rsid w:val="00F66B4D"/>
    <w:rsid w:val="00F66B5D"/>
    <w:rsid w:val="00F66F13"/>
    <w:rsid w:val="00F67471"/>
    <w:rsid w:val="00F71F3C"/>
    <w:rsid w:val="00F738C6"/>
    <w:rsid w:val="00F73F73"/>
    <w:rsid w:val="00F74073"/>
    <w:rsid w:val="00F74281"/>
    <w:rsid w:val="00F748E6"/>
    <w:rsid w:val="00F74D75"/>
    <w:rsid w:val="00F75603"/>
    <w:rsid w:val="00F75885"/>
    <w:rsid w:val="00F7645C"/>
    <w:rsid w:val="00F77D0E"/>
    <w:rsid w:val="00F804FA"/>
    <w:rsid w:val="00F80A2E"/>
    <w:rsid w:val="00F81A52"/>
    <w:rsid w:val="00F8237A"/>
    <w:rsid w:val="00F8307F"/>
    <w:rsid w:val="00F83730"/>
    <w:rsid w:val="00F83E5D"/>
    <w:rsid w:val="00F845B4"/>
    <w:rsid w:val="00F8460D"/>
    <w:rsid w:val="00F8645A"/>
    <w:rsid w:val="00F8713B"/>
    <w:rsid w:val="00F903A5"/>
    <w:rsid w:val="00F9115B"/>
    <w:rsid w:val="00F91972"/>
    <w:rsid w:val="00F921EE"/>
    <w:rsid w:val="00F929E5"/>
    <w:rsid w:val="00F93068"/>
    <w:rsid w:val="00F930EF"/>
    <w:rsid w:val="00F93A1F"/>
    <w:rsid w:val="00F93F9E"/>
    <w:rsid w:val="00F95382"/>
    <w:rsid w:val="00F96C71"/>
    <w:rsid w:val="00F96DE4"/>
    <w:rsid w:val="00FA0149"/>
    <w:rsid w:val="00FA0158"/>
    <w:rsid w:val="00FA05FB"/>
    <w:rsid w:val="00FA0D2C"/>
    <w:rsid w:val="00FA2105"/>
    <w:rsid w:val="00FA2AF0"/>
    <w:rsid w:val="00FA2CD7"/>
    <w:rsid w:val="00FA33F7"/>
    <w:rsid w:val="00FA41F9"/>
    <w:rsid w:val="00FA618A"/>
    <w:rsid w:val="00FA793B"/>
    <w:rsid w:val="00FB006A"/>
    <w:rsid w:val="00FB02FF"/>
    <w:rsid w:val="00FB06ED"/>
    <w:rsid w:val="00FB06F9"/>
    <w:rsid w:val="00FB09D2"/>
    <w:rsid w:val="00FB09DF"/>
    <w:rsid w:val="00FB0BAD"/>
    <w:rsid w:val="00FB2084"/>
    <w:rsid w:val="00FB2E93"/>
    <w:rsid w:val="00FB36D9"/>
    <w:rsid w:val="00FB3FD7"/>
    <w:rsid w:val="00FB4510"/>
    <w:rsid w:val="00FC00CB"/>
    <w:rsid w:val="00FC17F6"/>
    <w:rsid w:val="00FC2311"/>
    <w:rsid w:val="00FC3165"/>
    <w:rsid w:val="00FC3438"/>
    <w:rsid w:val="00FC36AB"/>
    <w:rsid w:val="00FC4300"/>
    <w:rsid w:val="00FC4DE1"/>
    <w:rsid w:val="00FC5C64"/>
    <w:rsid w:val="00FC6819"/>
    <w:rsid w:val="00FC7BC8"/>
    <w:rsid w:val="00FC7F66"/>
    <w:rsid w:val="00FC7FA5"/>
    <w:rsid w:val="00FD0BD4"/>
    <w:rsid w:val="00FD0FC3"/>
    <w:rsid w:val="00FD325B"/>
    <w:rsid w:val="00FD40B2"/>
    <w:rsid w:val="00FD5776"/>
    <w:rsid w:val="00FD5936"/>
    <w:rsid w:val="00FD6BB1"/>
    <w:rsid w:val="00FD6D3D"/>
    <w:rsid w:val="00FD797A"/>
    <w:rsid w:val="00FE1534"/>
    <w:rsid w:val="00FE1CB6"/>
    <w:rsid w:val="00FE4088"/>
    <w:rsid w:val="00FE486B"/>
    <w:rsid w:val="00FE4F08"/>
    <w:rsid w:val="00FE593A"/>
    <w:rsid w:val="00FE5B8A"/>
    <w:rsid w:val="00FE66DE"/>
    <w:rsid w:val="00FE6AC4"/>
    <w:rsid w:val="00FE6D99"/>
    <w:rsid w:val="00FF1600"/>
    <w:rsid w:val="00FF192E"/>
    <w:rsid w:val="00FF20D0"/>
    <w:rsid w:val="00FF29FC"/>
    <w:rsid w:val="00FF2CE5"/>
    <w:rsid w:val="00FF3588"/>
    <w:rsid w:val="00FF3752"/>
    <w:rsid w:val="00FF394D"/>
    <w:rsid w:val="00FF4811"/>
    <w:rsid w:val="00FF58AE"/>
    <w:rsid w:val="00FF69F7"/>
    <w:rsid w:val="00FF704B"/>
    <w:rsid w:val="01728113"/>
    <w:rsid w:val="0335BEB5"/>
    <w:rsid w:val="036498FB"/>
    <w:rsid w:val="03A898C3"/>
    <w:rsid w:val="04270A5D"/>
    <w:rsid w:val="06487540"/>
    <w:rsid w:val="06F33D19"/>
    <w:rsid w:val="079FC032"/>
    <w:rsid w:val="07BA79E2"/>
    <w:rsid w:val="07D89978"/>
    <w:rsid w:val="09219B46"/>
    <w:rsid w:val="0A30EE00"/>
    <w:rsid w:val="0A81E5C4"/>
    <w:rsid w:val="0C2AD62B"/>
    <w:rsid w:val="0C9DBCA5"/>
    <w:rsid w:val="0DA0ECCD"/>
    <w:rsid w:val="0DF90BE3"/>
    <w:rsid w:val="0E3BC503"/>
    <w:rsid w:val="0E6EAA23"/>
    <w:rsid w:val="0F6282AB"/>
    <w:rsid w:val="10557433"/>
    <w:rsid w:val="11511D4E"/>
    <w:rsid w:val="11D2C96C"/>
    <w:rsid w:val="1225BFE7"/>
    <w:rsid w:val="12ED6E42"/>
    <w:rsid w:val="132BB491"/>
    <w:rsid w:val="1427768D"/>
    <w:rsid w:val="142B258B"/>
    <w:rsid w:val="15891D6F"/>
    <w:rsid w:val="15CBA990"/>
    <w:rsid w:val="16331596"/>
    <w:rsid w:val="164F0F21"/>
    <w:rsid w:val="16548DDD"/>
    <w:rsid w:val="17E6CABE"/>
    <w:rsid w:val="1B41238A"/>
    <w:rsid w:val="1C07F075"/>
    <w:rsid w:val="1C814A11"/>
    <w:rsid w:val="1E2030AF"/>
    <w:rsid w:val="1F5293A9"/>
    <w:rsid w:val="1FCE49A7"/>
    <w:rsid w:val="20D9D85D"/>
    <w:rsid w:val="22BE386D"/>
    <w:rsid w:val="233F9A99"/>
    <w:rsid w:val="238AC1B4"/>
    <w:rsid w:val="239BE13B"/>
    <w:rsid w:val="23C47BCF"/>
    <w:rsid w:val="23E53E09"/>
    <w:rsid w:val="24FFB3CC"/>
    <w:rsid w:val="251ED49D"/>
    <w:rsid w:val="25D40E03"/>
    <w:rsid w:val="26C4B99E"/>
    <w:rsid w:val="27C6E128"/>
    <w:rsid w:val="2B5C6B03"/>
    <w:rsid w:val="2C2FF2EA"/>
    <w:rsid w:val="2CFC2994"/>
    <w:rsid w:val="2E5E50BD"/>
    <w:rsid w:val="2EF806AB"/>
    <w:rsid w:val="2FB42D7C"/>
    <w:rsid w:val="30E4FF8E"/>
    <w:rsid w:val="314E781F"/>
    <w:rsid w:val="3290D9ED"/>
    <w:rsid w:val="3362D39D"/>
    <w:rsid w:val="33AC7A5C"/>
    <w:rsid w:val="34419DDA"/>
    <w:rsid w:val="34884FED"/>
    <w:rsid w:val="35A36C13"/>
    <w:rsid w:val="3662D0BB"/>
    <w:rsid w:val="382A1993"/>
    <w:rsid w:val="390F8627"/>
    <w:rsid w:val="3B47BA64"/>
    <w:rsid w:val="3B5F2FD5"/>
    <w:rsid w:val="3C2A3BD7"/>
    <w:rsid w:val="3CF8666E"/>
    <w:rsid w:val="3D4532B2"/>
    <w:rsid w:val="3DF0E8CF"/>
    <w:rsid w:val="40694860"/>
    <w:rsid w:val="4141DF1B"/>
    <w:rsid w:val="42179C5A"/>
    <w:rsid w:val="42969F7C"/>
    <w:rsid w:val="42BA95F8"/>
    <w:rsid w:val="4427642B"/>
    <w:rsid w:val="442CF006"/>
    <w:rsid w:val="459283A1"/>
    <w:rsid w:val="476C36F5"/>
    <w:rsid w:val="4837419D"/>
    <w:rsid w:val="4B5151CF"/>
    <w:rsid w:val="4B9FBBD6"/>
    <w:rsid w:val="4C3FDD57"/>
    <w:rsid w:val="4C410F81"/>
    <w:rsid w:val="4D936588"/>
    <w:rsid w:val="4DFE5E43"/>
    <w:rsid w:val="5007EF54"/>
    <w:rsid w:val="5022FAE6"/>
    <w:rsid w:val="508F49F5"/>
    <w:rsid w:val="517325BA"/>
    <w:rsid w:val="52827A99"/>
    <w:rsid w:val="52997AC6"/>
    <w:rsid w:val="547B721E"/>
    <w:rsid w:val="56029A42"/>
    <w:rsid w:val="5645A325"/>
    <w:rsid w:val="573A3BDF"/>
    <w:rsid w:val="57FBD09F"/>
    <w:rsid w:val="591687C5"/>
    <w:rsid w:val="5916E91B"/>
    <w:rsid w:val="592E2C94"/>
    <w:rsid w:val="5BA27A08"/>
    <w:rsid w:val="5C633F24"/>
    <w:rsid w:val="5C936FE8"/>
    <w:rsid w:val="5CD25E15"/>
    <w:rsid w:val="5D8F46EB"/>
    <w:rsid w:val="5D8F5FF4"/>
    <w:rsid w:val="5E75DEA8"/>
    <w:rsid w:val="5F2B3F60"/>
    <w:rsid w:val="5FCDC159"/>
    <w:rsid w:val="60201E06"/>
    <w:rsid w:val="606D5799"/>
    <w:rsid w:val="61EC1000"/>
    <w:rsid w:val="622CB606"/>
    <w:rsid w:val="6265E370"/>
    <w:rsid w:val="63651589"/>
    <w:rsid w:val="63CF9C23"/>
    <w:rsid w:val="6584E0F3"/>
    <w:rsid w:val="67DEC80E"/>
    <w:rsid w:val="680FDB84"/>
    <w:rsid w:val="68184CB9"/>
    <w:rsid w:val="6876F9F5"/>
    <w:rsid w:val="68857DFB"/>
    <w:rsid w:val="688DE306"/>
    <w:rsid w:val="6C35DE09"/>
    <w:rsid w:val="6D489BE8"/>
    <w:rsid w:val="6D9F2947"/>
    <w:rsid w:val="6E420EC0"/>
    <w:rsid w:val="6FAE90B0"/>
    <w:rsid w:val="7022468A"/>
    <w:rsid w:val="70B148C2"/>
    <w:rsid w:val="70E19860"/>
    <w:rsid w:val="711C12BE"/>
    <w:rsid w:val="72993B37"/>
    <w:rsid w:val="730096AA"/>
    <w:rsid w:val="73C9DA72"/>
    <w:rsid w:val="742BA3FE"/>
    <w:rsid w:val="74535F8E"/>
    <w:rsid w:val="76CF7878"/>
    <w:rsid w:val="7896EEAA"/>
    <w:rsid w:val="79542EDA"/>
    <w:rsid w:val="796E9C6C"/>
    <w:rsid w:val="7975CD41"/>
    <w:rsid w:val="79FDE871"/>
    <w:rsid w:val="7A8CF836"/>
    <w:rsid w:val="7B6B5F1B"/>
    <w:rsid w:val="7DE5E70A"/>
    <w:rsid w:val="7F74778F"/>
    <w:rsid w:val="7FFC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F2AF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uiPriority w:val="99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uiPriority w:val="99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uiPriority w:val="99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uiPriority w:val="99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styleId="Zwaar">
    <w:name w:val="Strong"/>
    <w:basedOn w:val="Standaardalinea-lettertype"/>
    <w:uiPriority w:val="22"/>
    <w:qFormat/>
    <w:rsid w:val="00D15779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CF71AB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DE07C3"/>
    <w:rPr>
      <w:rFonts w:ascii="Verdana" w:hAnsi="Verdana"/>
      <w:lang w:val="nl-NL" w:eastAsia="nl-NL"/>
    </w:rPr>
  </w:style>
  <w:style w:type="character" w:customStyle="1" w:styleId="CommentSubjectChar">
    <w:name w:val="Comment Subject Char"/>
    <w:basedOn w:val="CommentTextChar"/>
    <w:link w:val="CommentSubject1"/>
    <w:semiHidden/>
    <w:rsid w:val="00DE07C3"/>
    <w:rPr>
      <w:rFonts w:ascii="Verdana" w:hAnsi="Verdana"/>
      <w:b/>
      <w:bCs/>
      <w:lang w:val="nl-NL" w:eastAsia="nl-NL"/>
    </w:rPr>
  </w:style>
  <w:style w:type="character" w:styleId="Vermelding">
    <w:name w:val="Mention"/>
    <w:basedOn w:val="Standaardalinea-lettertype"/>
    <w:uiPriority w:val="99"/>
    <w:unhideWhenUsed/>
    <w:rsid w:val="008C7113"/>
    <w:rPr>
      <w:color w:val="2B579A"/>
      <w:shd w:val="clear" w:color="auto" w:fill="E1DFDD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F32C55"/>
    <w:pPr>
      <w:ind w:left="720"/>
      <w:contextualSpacing/>
    </w:pPr>
  </w:style>
  <w:style w:type="paragraph" w:styleId="Geenafstand">
    <w:name w:val="No Spacing"/>
    <w:uiPriority w:val="1"/>
    <w:qFormat/>
    <w:rsid w:val="001047B6"/>
    <w:rPr>
      <w:rFonts w:ascii="Verdana" w:hAnsi="Verdana"/>
      <w:sz w:val="18"/>
      <w:szCs w:val="24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02582"/>
    <w:rPr>
      <w:vertAlign w:val="superscript"/>
    </w:rPr>
  </w:style>
  <w:style w:type="paragraph" w:styleId="Revisie">
    <w:name w:val="Revision"/>
    <w:hidden/>
    <w:uiPriority w:val="99"/>
    <w:semiHidden/>
    <w:rsid w:val="00F91972"/>
    <w:rPr>
      <w:rFonts w:ascii="Verdana" w:hAnsi="Verdana"/>
      <w:sz w:val="18"/>
      <w:szCs w:val="24"/>
      <w:lang w:val="nl-NL" w:eastAsia="nl-NL"/>
    </w:rPr>
  </w:style>
  <w:style w:type="paragraph" w:customStyle="1" w:styleId="CommentText">
    <w:name w:val="Comment Text"/>
    <w:basedOn w:val="Standaard"/>
    <w:uiPriority w:val="99"/>
    <w:unhideWhenUsed/>
    <w:rsid w:val="00EF2033"/>
    <w:pPr>
      <w:spacing w:line="240" w:lineRule="auto"/>
    </w:pPr>
    <w:rPr>
      <w:sz w:val="20"/>
      <w:szCs w:val="20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EF2033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B14C3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D336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D336FA"/>
    <w:rPr>
      <w:rFonts w:ascii="Verdana" w:hAnsi="Verdana"/>
      <w:b/>
      <w:bCs/>
      <w:lang w:val="nl-NL" w:eastAsia="nl-NL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BC3525"/>
    <w:pPr>
      <w:spacing w:line="240" w:lineRule="auto"/>
    </w:pPr>
    <w:rPr>
      <w:sz w:val="20"/>
      <w:szCs w:val="20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BC3525"/>
    <w:rPr>
      <w:sz w:val="16"/>
      <w:szCs w:val="16"/>
    </w:rPr>
  </w:style>
  <w:style w:type="paragraph" w:customStyle="1" w:styleId="CommentSubject1">
    <w:name w:val="Comment Subject1"/>
    <w:basedOn w:val="CommentText1"/>
    <w:next w:val="CommentText1"/>
    <w:link w:val="CommentSubjectChar"/>
    <w:semiHidden/>
    <w:unhideWhenUsed/>
    <w:rsid w:val="00BC35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356</ap:Characters>
  <ap:DocSecurity>0</ap:DocSecurity>
  <ap:Lines>2</ap:Lines>
  <ap:Paragraphs>1</ap:Paragraphs>
  <ap:ScaleCrop>false</ap:ScaleCrop>
  <ap:LinksUpToDate>false</ap:LinksUpToDate>
  <ap:CharactersWithSpaces>419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2026-10-19T14:35:00.0000000Z</dcterms:created>
  <dcterms:modified xsi:type="dcterms:W3CDTF">2026-10-19T14:35:00.0000000Z</dcterms:modified>
  <category/>
  <version/>
</coreProperties>
</file>