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0A14" w:rsidP="00F90A14" w:rsidRDefault="00914B41" w14:paraId="5011BF67" w14:textId="06D6BB08">
      <w:r>
        <w:t xml:space="preserve">Geachte Voorzitter, </w:t>
      </w:r>
    </w:p>
    <w:p w:rsidR="00914B41" w:rsidP="00F90A14" w:rsidRDefault="00914B41" w14:paraId="46894885" w14:textId="77777777"/>
    <w:p w:rsidR="00914B41" w:rsidP="00914B41" w:rsidRDefault="00914B41" w14:paraId="4ECE4D84" w14:textId="6ED3265B">
      <w:r>
        <w:t>Op 16 oktober (K</w:t>
      </w:r>
      <w:r w:rsidR="00BC79D4">
        <w:t>enmerk</w:t>
      </w:r>
      <w:r>
        <w:t xml:space="preserve"> </w:t>
      </w:r>
      <w:r w:rsidRPr="00914B41">
        <w:t>2026Z22560</w:t>
      </w:r>
      <w:r>
        <w:t xml:space="preserve">) heb ik u geïnformeerd over de aanvullende reactie in de </w:t>
      </w:r>
      <w:r w:rsidRPr="00914B41">
        <w:t>inbreukprocedure inzake de bescherming van de grutto onder de Vogelrichtlijn</w:t>
      </w:r>
      <w:r>
        <w:t xml:space="preserve">. De inbreukprocedure is vertrouwelijk en overeenkomstig de vaste praktijk van de Europese Commissie zijn de stukken die in dat kader worden gewisseld niet openbaar tijdens een lopende procedure. </w:t>
      </w:r>
    </w:p>
    <w:p w:rsidR="00914B41" w:rsidP="00F90A14" w:rsidRDefault="00914B41" w14:paraId="718A6E1F" w14:textId="77777777"/>
    <w:p w:rsidR="001536B3" w:rsidP="00914B41" w:rsidRDefault="00914B41" w14:paraId="519D31B7" w14:textId="7628F4DD">
      <w:r>
        <w:t xml:space="preserve">In de brief van 16 oktober heb ik de Kamer aangeboden om vertrouwelijk inzage te krijgen in de tekst van de aanvullende reactie. </w:t>
      </w:r>
      <w:r w:rsidRPr="0017601E" w:rsidR="0017601E">
        <w:t xml:space="preserve">Middels deze brief meld ik u dat ik de Nederlandse aanvulling op de eerdere reactie in de inbreukprocedure inzake de bescherming van de grutto onder de Vogelrichtlijn vertrouwelijk ter inzage </w:t>
      </w:r>
      <w:r w:rsidR="006C2B38">
        <w:t xml:space="preserve">zal </w:t>
      </w:r>
      <w:r w:rsidRPr="0017601E" w:rsidR="0017601E">
        <w:t>leggen bij het Centraal Informatiepunt (CIP)</w:t>
      </w:r>
      <w:r w:rsidR="0017601E">
        <w:rPr>
          <w:rStyle w:val="Voetnootmarkering"/>
        </w:rPr>
        <w:footnoteReference w:id="1"/>
      </w:r>
      <w:r>
        <w:t>. De inhoud van de reactie mag niet worden verspreid en kan niet worden aangehaald in openbare debatten</w:t>
      </w:r>
      <w:r w:rsidR="00DA2025">
        <w:rPr>
          <w:rStyle w:val="Voetnootmarkering"/>
        </w:rPr>
        <w:footnoteReference w:id="2"/>
      </w:r>
      <w:r>
        <w:t xml:space="preserve">.  </w:t>
      </w:r>
    </w:p>
    <w:p w:rsidR="001536B3" w:rsidP="00810C93" w:rsidRDefault="001536B3" w14:paraId="168914AC" w14:textId="77777777"/>
    <w:p w:rsidR="000752D6" w:rsidP="000752D6" w:rsidRDefault="000752D6" w14:paraId="1BDCFD21" w14:textId="77777777"/>
    <w:p w:rsidR="0017601E" w:rsidP="000752D6" w:rsidRDefault="0017601E" w14:paraId="159BB60F" w14:textId="77777777"/>
    <w:p w:rsidR="00BC79D4" w:rsidP="000752D6" w:rsidRDefault="00BC79D4" w14:paraId="2E52025B" w14:textId="77777777"/>
    <w:p w:rsidRPr="000752D6" w:rsidR="00BC79D4" w:rsidP="000752D6" w:rsidRDefault="00BC79D4" w14:paraId="31F6515E" w14:textId="77777777"/>
    <w:p w:rsidRPr="000752D6" w:rsidR="000752D6" w:rsidP="000752D6" w:rsidRDefault="00635CB7" w14:paraId="07E7AE9D" w14:textId="77777777">
      <w:proofErr w:type="spellStart"/>
      <w:r w:rsidRPr="00640234">
        <w:t>Jaimi</w:t>
      </w:r>
      <w:proofErr w:type="spellEnd"/>
      <w:r w:rsidRPr="00640234">
        <w:t xml:space="preserve"> van Essen</w:t>
      </w:r>
    </w:p>
    <w:p w:rsidRPr="00006C01" w:rsidR="00481085" w:rsidP="00524FB4" w:rsidRDefault="00635CB7" w14:paraId="5E22656C" w14:textId="77777777">
      <w:r w:rsidRPr="000752D6">
        <w:t>Minister van Landbouw, Visserij, Voedselzekerheid en Natuur</w:t>
      </w:r>
    </w:p>
    <w:sectPr w:rsidRPr="00006C01" w:rsidR="00481085" w:rsidSect="00D604B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4D0C1" w14:textId="77777777" w:rsidR="00635CB7" w:rsidRDefault="00635CB7">
      <w:r>
        <w:separator/>
      </w:r>
    </w:p>
    <w:p w14:paraId="7B194F81" w14:textId="77777777" w:rsidR="00635CB7" w:rsidRDefault="00635CB7"/>
  </w:endnote>
  <w:endnote w:type="continuationSeparator" w:id="0">
    <w:p w14:paraId="0A929ADC" w14:textId="77777777" w:rsidR="00635CB7" w:rsidRDefault="00635CB7">
      <w:r>
        <w:continuationSeparator/>
      </w:r>
    </w:p>
    <w:p w14:paraId="354B97EE" w14:textId="77777777" w:rsidR="00635CB7" w:rsidRDefault="00635C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C8013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2E59BA" w14:paraId="56469D48" w14:textId="77777777" w:rsidTr="00CA6A25">
      <w:trPr>
        <w:trHeight w:hRule="exact" w:val="240"/>
      </w:trPr>
      <w:tc>
        <w:tcPr>
          <w:tcW w:w="7601" w:type="dxa"/>
        </w:tcPr>
        <w:p w14:paraId="4A8A29AD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316DA458" w14:textId="178FBA6C" w:rsidR="00527BD4" w:rsidRPr="00645414" w:rsidRDefault="00635CB7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6247BE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144B73">
            <w:fldChar w:fldCharType="begin"/>
          </w:r>
          <w:r>
            <w:instrText xml:space="preserve"> SECTIONPAGES   \* MERGEFORMAT </w:instrText>
          </w:r>
          <w:r w:rsidR="00144B73">
            <w:fldChar w:fldCharType="separate"/>
          </w:r>
          <w:r w:rsidR="0017601E">
            <w:t>2</w:t>
          </w:r>
          <w:r w:rsidR="00144B73">
            <w:fldChar w:fldCharType="end"/>
          </w:r>
        </w:p>
      </w:tc>
    </w:tr>
  </w:tbl>
  <w:p w14:paraId="6E0CC0C6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2E59BA" w14:paraId="2D13D629" w14:textId="77777777" w:rsidTr="00CA6A25">
      <w:trPr>
        <w:trHeight w:hRule="exact" w:val="240"/>
      </w:trPr>
      <w:tc>
        <w:tcPr>
          <w:tcW w:w="7601" w:type="dxa"/>
        </w:tcPr>
        <w:p w14:paraId="1A2A1146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5AE56300" w14:textId="0990D950" w:rsidR="00527BD4" w:rsidRPr="00ED539E" w:rsidRDefault="00635CB7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39201D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E8788E">
            <w:fldChar w:fldCharType="begin"/>
          </w:r>
          <w:r>
            <w:instrText xml:space="preserve"> SECTIONPAGES   \* MERGEFORMAT </w:instrText>
          </w:r>
          <w:r w:rsidR="00E8788E">
            <w:fldChar w:fldCharType="separate"/>
          </w:r>
          <w:r w:rsidR="00A75FC0">
            <w:t>1</w:t>
          </w:r>
          <w:r w:rsidR="00E8788E">
            <w:fldChar w:fldCharType="end"/>
          </w:r>
        </w:p>
      </w:tc>
    </w:tr>
  </w:tbl>
  <w:p w14:paraId="6D0BB098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74829EEB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B5336" w14:textId="77777777" w:rsidR="00635CB7" w:rsidRDefault="00635CB7">
      <w:r>
        <w:separator/>
      </w:r>
    </w:p>
    <w:p w14:paraId="03140BA6" w14:textId="77777777" w:rsidR="00635CB7" w:rsidRDefault="00635CB7"/>
  </w:footnote>
  <w:footnote w:type="continuationSeparator" w:id="0">
    <w:p w14:paraId="75EC666F" w14:textId="77777777" w:rsidR="00635CB7" w:rsidRDefault="00635CB7">
      <w:r>
        <w:continuationSeparator/>
      </w:r>
    </w:p>
    <w:p w14:paraId="0922A238" w14:textId="77777777" w:rsidR="00635CB7" w:rsidRDefault="00635CB7"/>
  </w:footnote>
  <w:footnote w:id="1">
    <w:p w14:paraId="0D401509" w14:textId="4F102C1C" w:rsidR="0017601E" w:rsidRDefault="0017601E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17601E">
        <w:t>Ter vertrouwelijke inzage gelegd, alleen voor de leden, bij het Centraal Informatiepunt Tweede Kamer.</w:t>
      </w:r>
    </w:p>
  </w:footnote>
  <w:footnote w:id="2">
    <w:p w14:paraId="1C46CBB5" w14:textId="3E55BEDC" w:rsidR="00DA2025" w:rsidRDefault="00DA2025">
      <w:pPr>
        <w:pStyle w:val="Voetnoottekst"/>
      </w:pPr>
      <w:r>
        <w:rPr>
          <w:rStyle w:val="Voetnootmarkering"/>
        </w:rPr>
        <w:footnoteRef/>
      </w:r>
      <w:r>
        <w:t xml:space="preserve"> Zie ook ‘Regeling vertrouwelijke stukken’ </w:t>
      </w:r>
      <w:hyperlink r:id="rId1" w:history="1">
        <w:r w:rsidRPr="00696B2F">
          <w:rPr>
            <w:rStyle w:val="Hyperlink"/>
          </w:rPr>
          <w:t>https://www.tweedekamer.nl/sites/default/files/atoms/files/rvo_regeling_vertrouwelijke_stukken.docx.pdf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2E59BA" w14:paraId="6F6CA655" w14:textId="77777777" w:rsidTr="00A50CF6">
      <w:tc>
        <w:tcPr>
          <w:tcW w:w="2156" w:type="dxa"/>
        </w:tcPr>
        <w:p w14:paraId="31E66991" w14:textId="77777777" w:rsidR="00527BD4" w:rsidRPr="005819CE" w:rsidRDefault="00635CB7" w:rsidP="00A50CF6">
          <w:pPr>
            <w:pStyle w:val="Huisstijl-Adres"/>
            <w:rPr>
              <w:b/>
            </w:rPr>
          </w:pPr>
          <w:r>
            <w:rPr>
              <w:b/>
            </w:rPr>
            <w:t>Directie Bestuurlijke en Politieke Zaken</w:t>
          </w:r>
          <w:r w:rsidRPr="005819CE">
            <w:rPr>
              <w:b/>
            </w:rPr>
            <w:br/>
          </w:r>
        </w:p>
      </w:tc>
    </w:tr>
    <w:tr w:rsidR="002E59BA" w14:paraId="4E3AC5A7" w14:textId="77777777" w:rsidTr="00A50CF6">
      <w:trPr>
        <w:trHeight w:hRule="exact" w:val="200"/>
      </w:trPr>
      <w:tc>
        <w:tcPr>
          <w:tcW w:w="2156" w:type="dxa"/>
        </w:tcPr>
        <w:p w14:paraId="3635EFBC" w14:textId="77777777" w:rsidR="00527BD4" w:rsidRPr="005819CE" w:rsidRDefault="00527BD4" w:rsidP="00A50CF6"/>
      </w:tc>
    </w:tr>
    <w:tr w:rsidR="002E59BA" w14:paraId="194E5C91" w14:textId="77777777" w:rsidTr="00502512">
      <w:trPr>
        <w:trHeight w:hRule="exact" w:val="774"/>
      </w:trPr>
      <w:tc>
        <w:tcPr>
          <w:tcW w:w="2156" w:type="dxa"/>
        </w:tcPr>
        <w:p w14:paraId="3FBD8703" w14:textId="77777777" w:rsidR="00527BD4" w:rsidRDefault="00635CB7" w:rsidP="003A5290">
          <w:pPr>
            <w:pStyle w:val="Huisstijl-Kopje"/>
          </w:pPr>
          <w:r>
            <w:t>Ons kenmerk</w:t>
          </w:r>
        </w:p>
        <w:p w14:paraId="64F154C8" w14:textId="77777777" w:rsidR="00527BD4" w:rsidRPr="005819CE" w:rsidRDefault="00635CB7" w:rsidP="001E6117">
          <w:pPr>
            <w:pStyle w:val="Huisstijl-Kopje"/>
          </w:pPr>
          <w:r>
            <w:rPr>
              <w:b w:val="0"/>
            </w:rPr>
            <w:t>BPZ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108734764</w:t>
          </w:r>
        </w:p>
      </w:tc>
    </w:tr>
  </w:tbl>
  <w:p w14:paraId="6E41ED55" w14:textId="77777777" w:rsidR="00527BD4" w:rsidRDefault="00527BD4" w:rsidP="008C356D"/>
  <w:p w14:paraId="723ABABB" w14:textId="77777777" w:rsidR="00527BD4" w:rsidRPr="00740712" w:rsidRDefault="00527BD4" w:rsidP="008C356D"/>
  <w:p w14:paraId="521A84A7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5E5FEA16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20A42BA8" w14:textId="77777777" w:rsidR="00527BD4" w:rsidRDefault="00527BD4" w:rsidP="004F44C2"/>
  <w:p w14:paraId="552B8174" w14:textId="77777777" w:rsidR="00527BD4" w:rsidRPr="00740712" w:rsidRDefault="00527BD4" w:rsidP="004F44C2"/>
  <w:p w14:paraId="01122C8A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2E59BA" w14:paraId="4C15F0F3" w14:textId="77777777" w:rsidTr="00751A6A">
      <w:trPr>
        <w:trHeight w:val="2636"/>
      </w:trPr>
      <w:tc>
        <w:tcPr>
          <w:tcW w:w="737" w:type="dxa"/>
        </w:tcPr>
        <w:p w14:paraId="5F5ED75F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547949ED" w14:textId="77777777" w:rsidR="00527BD4" w:rsidRDefault="00635CB7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DE35B7">
            <w:rPr>
              <w:sz w:val="2"/>
              <w:szCs w:val="2"/>
            </w:rPr>
            <w:t xml:space="preserve"> </w:t>
          </w:r>
          <w:r>
            <w:rPr>
              <w:noProof/>
              <w:szCs w:val="18"/>
            </w:rPr>
            <w:t xml:space="preserve"> </w:t>
          </w:r>
          <w:r w:rsidR="00E97D28">
            <w:rPr>
              <w:noProof/>
              <w:szCs w:val="18"/>
            </w:rPr>
            <w:t xml:space="preserve"> </w:t>
          </w:r>
          <w:r w:rsidR="001E234B">
            <w:rPr>
              <w:noProof/>
              <w:szCs w:val="18"/>
            </w:rPr>
            <w:drawing>
              <wp:inline distT="0" distB="0" distL="0" distR="0" wp14:anchorId="43939E47" wp14:editId="112BD240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C96AAE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4A0E44DD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2E59BA" w:rsidRPr="00BC79D4" w14:paraId="5BBC5B55" w14:textId="77777777" w:rsidTr="00A50CF6">
      <w:tc>
        <w:tcPr>
          <w:tcW w:w="2160" w:type="dxa"/>
        </w:tcPr>
        <w:p w14:paraId="2074C035" w14:textId="77777777" w:rsidR="00527BD4" w:rsidRPr="005819CE" w:rsidRDefault="00635CB7" w:rsidP="00A50CF6">
          <w:pPr>
            <w:pStyle w:val="Huisstijl-Adres"/>
            <w:rPr>
              <w:b/>
            </w:rPr>
          </w:pPr>
          <w:r>
            <w:rPr>
              <w:b/>
            </w:rPr>
            <w:t>Directie Bestuurlijke en Politieke Zaken</w:t>
          </w:r>
          <w:r w:rsidRPr="005819CE">
            <w:rPr>
              <w:b/>
            </w:rPr>
            <w:br/>
          </w:r>
        </w:p>
        <w:p w14:paraId="39FE821A" w14:textId="77777777" w:rsidR="00527BD4" w:rsidRPr="00BE5ED9" w:rsidRDefault="00635CB7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73D1F8E8" w14:textId="77777777" w:rsidR="00EF495B" w:rsidRDefault="00635CB7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5946D7D6" w14:textId="77777777" w:rsidR="00556BEE" w:rsidRPr="005B3814" w:rsidRDefault="00635CB7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1CCF6758" w14:textId="084F7D0F" w:rsidR="00527BD4" w:rsidRPr="00BC79D4" w:rsidRDefault="00635CB7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70 378 6011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2E59BA" w:rsidRPr="00BC79D4" w14:paraId="3AF57394" w14:textId="77777777" w:rsidTr="00A50CF6">
      <w:trPr>
        <w:trHeight w:hRule="exact" w:val="200"/>
      </w:trPr>
      <w:tc>
        <w:tcPr>
          <w:tcW w:w="2160" w:type="dxa"/>
        </w:tcPr>
        <w:p w14:paraId="6408A6D7" w14:textId="77777777" w:rsidR="00527BD4" w:rsidRPr="00673A1C" w:rsidRDefault="00527BD4" w:rsidP="00A50CF6"/>
      </w:tc>
    </w:tr>
    <w:tr w:rsidR="002E59BA" w14:paraId="6DEE2571" w14:textId="77777777" w:rsidTr="00A50CF6">
      <w:tc>
        <w:tcPr>
          <w:tcW w:w="2160" w:type="dxa"/>
        </w:tcPr>
        <w:p w14:paraId="755FB6B3" w14:textId="77777777" w:rsidR="000C0163" w:rsidRPr="005819CE" w:rsidRDefault="00635CB7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5AB8A53A" w14:textId="73E6E51E" w:rsidR="00BC79D4" w:rsidRPr="00BC79D4" w:rsidRDefault="00635CB7" w:rsidP="00BC79D4">
          <w:pPr>
            <w:pStyle w:val="Huisstijl-Gegeven"/>
            <w:rPr>
              <w:b/>
              <w:bCs/>
            </w:rPr>
          </w:pPr>
          <w:r>
            <w:t>BPZ /</w:t>
          </w:r>
          <w:r w:rsidR="00486354">
            <w:t xml:space="preserve"> </w:t>
          </w:r>
          <w:r>
            <w:t>108734764</w:t>
          </w:r>
          <w:r w:rsidR="00BC79D4">
            <w:br/>
          </w:r>
        </w:p>
        <w:p w14:paraId="5469435E" w14:textId="77777777" w:rsidR="00527BD4" w:rsidRPr="005819CE" w:rsidRDefault="00635CB7" w:rsidP="00A50CF6">
          <w:pPr>
            <w:pStyle w:val="Huisstijl-Kopje"/>
          </w:pPr>
          <w:r>
            <w:t>Bijlage(n)</w:t>
          </w:r>
        </w:p>
        <w:p w14:paraId="654A4962" w14:textId="77777777" w:rsidR="00527BD4" w:rsidRPr="005819CE" w:rsidRDefault="00635CB7" w:rsidP="00A50CF6">
          <w:pPr>
            <w:pStyle w:val="Huisstijl-Gegeven"/>
          </w:pPr>
          <w:r>
            <w:t>1</w:t>
          </w:r>
        </w:p>
      </w:tc>
    </w:tr>
  </w:tbl>
  <w:p w14:paraId="641F4F05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2E59BA" w14:paraId="1EC5D9EE" w14:textId="77777777" w:rsidTr="009E2051">
      <w:trPr>
        <w:trHeight w:val="400"/>
      </w:trPr>
      <w:tc>
        <w:tcPr>
          <w:tcW w:w="7520" w:type="dxa"/>
          <w:gridSpan w:val="2"/>
        </w:tcPr>
        <w:p w14:paraId="20274D1B" w14:textId="77777777" w:rsidR="00527BD4" w:rsidRPr="00BC3B53" w:rsidRDefault="00635CB7" w:rsidP="00A50CF6">
          <w:pPr>
            <w:pStyle w:val="Huisstijl-Retouradres"/>
          </w:pPr>
          <w:r>
            <w:t>&gt; Retouradres Postbus 20401 2500 EK Den Haag</w:t>
          </w:r>
        </w:p>
      </w:tc>
    </w:tr>
    <w:tr w:rsidR="002E59BA" w14:paraId="4D16DC19" w14:textId="77777777" w:rsidTr="009E2051">
      <w:tc>
        <w:tcPr>
          <w:tcW w:w="7520" w:type="dxa"/>
          <w:gridSpan w:val="2"/>
        </w:tcPr>
        <w:p w14:paraId="27464020" w14:textId="77777777" w:rsidR="00527BD4" w:rsidRPr="00983E8F" w:rsidRDefault="00527BD4" w:rsidP="00A50CF6">
          <w:pPr>
            <w:pStyle w:val="Huisstijl-Rubricering"/>
          </w:pPr>
        </w:p>
      </w:tc>
    </w:tr>
    <w:tr w:rsidR="002E59BA" w14:paraId="1C2F6858" w14:textId="77777777" w:rsidTr="009E2051">
      <w:trPr>
        <w:trHeight w:hRule="exact" w:val="2440"/>
      </w:trPr>
      <w:tc>
        <w:tcPr>
          <w:tcW w:w="7520" w:type="dxa"/>
          <w:gridSpan w:val="2"/>
        </w:tcPr>
        <w:p w14:paraId="27ECD915" w14:textId="77777777" w:rsidR="00BC79D4" w:rsidRDefault="00635CB7" w:rsidP="00A50CF6">
          <w:pPr>
            <w:pStyle w:val="Huisstijl-NAW"/>
          </w:pPr>
          <w:r>
            <w:t>De Voorzitter van de Tweede Kamer</w:t>
          </w:r>
        </w:p>
        <w:p w14:paraId="01068812" w14:textId="1646746B" w:rsidR="00527BD4" w:rsidRDefault="00635CB7" w:rsidP="00A50CF6">
          <w:pPr>
            <w:pStyle w:val="Huisstijl-NAW"/>
          </w:pPr>
          <w:r>
            <w:t>der Staten-Generaal</w:t>
          </w:r>
        </w:p>
        <w:p w14:paraId="729EDDF9" w14:textId="77777777" w:rsidR="002E59BA" w:rsidRDefault="00635CB7">
          <w:pPr>
            <w:pStyle w:val="Huisstijl-NAW"/>
          </w:pPr>
          <w:r>
            <w:t>Prinses Irenestraat 6</w:t>
          </w:r>
        </w:p>
        <w:p w14:paraId="53B68594" w14:textId="564FE6E6" w:rsidR="002E59BA" w:rsidRDefault="00635CB7">
          <w:pPr>
            <w:pStyle w:val="Huisstijl-NAW"/>
          </w:pPr>
          <w:r>
            <w:t xml:space="preserve">2595 BD </w:t>
          </w:r>
          <w:r w:rsidR="00BC79D4">
            <w:t xml:space="preserve"> </w:t>
          </w:r>
          <w:r>
            <w:t>D</w:t>
          </w:r>
          <w:r w:rsidR="00BC79D4">
            <w:t xml:space="preserve">EN HAAG </w:t>
          </w:r>
        </w:p>
      </w:tc>
    </w:tr>
    <w:tr w:rsidR="002E59BA" w14:paraId="03D36A9E" w14:textId="77777777" w:rsidTr="009E2051">
      <w:trPr>
        <w:trHeight w:hRule="exact" w:val="400"/>
      </w:trPr>
      <w:tc>
        <w:tcPr>
          <w:tcW w:w="7520" w:type="dxa"/>
          <w:gridSpan w:val="2"/>
        </w:tcPr>
        <w:p w14:paraId="61C2A8D2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2E59BA" w14:paraId="327FB2DB" w14:textId="77777777" w:rsidTr="009E2051">
      <w:trPr>
        <w:trHeight w:val="240"/>
      </w:trPr>
      <w:tc>
        <w:tcPr>
          <w:tcW w:w="900" w:type="dxa"/>
        </w:tcPr>
        <w:p w14:paraId="60ADD935" w14:textId="77777777" w:rsidR="00527BD4" w:rsidRPr="007709EF" w:rsidRDefault="00635CB7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0872ADBC" w14:textId="66D35C50" w:rsidR="00527BD4" w:rsidRPr="007709EF" w:rsidRDefault="00BB248A" w:rsidP="00A50CF6">
          <w:r>
            <w:t>21 oktober 2026</w:t>
          </w:r>
        </w:p>
      </w:tc>
    </w:tr>
    <w:tr w:rsidR="002E59BA" w14:paraId="29ABC773" w14:textId="77777777" w:rsidTr="009E2051">
      <w:trPr>
        <w:trHeight w:val="240"/>
      </w:trPr>
      <w:tc>
        <w:tcPr>
          <w:tcW w:w="900" w:type="dxa"/>
        </w:tcPr>
        <w:p w14:paraId="67FD3FD1" w14:textId="77777777" w:rsidR="00527BD4" w:rsidRPr="007709EF" w:rsidRDefault="00635CB7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798620F8" w14:textId="77777777" w:rsidR="00527BD4" w:rsidRPr="007709EF" w:rsidRDefault="00635CB7" w:rsidP="00A50CF6">
          <w:r>
            <w:t>Aanbieding vertrouwelijk stuk inzake infractieprocedure grutto</w:t>
          </w:r>
        </w:p>
      </w:tc>
    </w:tr>
  </w:tbl>
  <w:p w14:paraId="3E0F5C45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E3C3C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AC68D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7411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5ED7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ACCD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F4DA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BC60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29807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A0A4349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42C630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82DE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AA8D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E4CE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094A0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267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4402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4A99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1484741C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E0769C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268D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C623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0ABC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538F1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C683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EB0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372B5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6771031">
    <w:abstractNumId w:val="10"/>
  </w:num>
  <w:num w:numId="2" w16cid:durableId="1638608936">
    <w:abstractNumId w:val="7"/>
  </w:num>
  <w:num w:numId="3" w16cid:durableId="177353191">
    <w:abstractNumId w:val="6"/>
  </w:num>
  <w:num w:numId="4" w16cid:durableId="869030006">
    <w:abstractNumId w:val="5"/>
  </w:num>
  <w:num w:numId="5" w16cid:durableId="760221346">
    <w:abstractNumId w:val="4"/>
  </w:num>
  <w:num w:numId="6" w16cid:durableId="1226722409">
    <w:abstractNumId w:val="8"/>
  </w:num>
  <w:num w:numId="7" w16cid:durableId="1838031580">
    <w:abstractNumId w:val="3"/>
  </w:num>
  <w:num w:numId="8" w16cid:durableId="344987044">
    <w:abstractNumId w:val="2"/>
  </w:num>
  <w:num w:numId="9" w16cid:durableId="1792362036">
    <w:abstractNumId w:val="1"/>
  </w:num>
  <w:num w:numId="10" w16cid:durableId="640428924">
    <w:abstractNumId w:val="0"/>
  </w:num>
  <w:num w:numId="11" w16cid:durableId="504395413">
    <w:abstractNumId w:val="9"/>
  </w:num>
  <w:num w:numId="12" w16cid:durableId="1734547502">
    <w:abstractNumId w:val="11"/>
  </w:num>
  <w:num w:numId="13" w16cid:durableId="1977029676">
    <w:abstractNumId w:val="13"/>
  </w:num>
  <w:num w:numId="14" w16cid:durableId="1734237818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21"/>
    <w:rsid w:val="000049FB"/>
    <w:rsid w:val="00006C01"/>
    <w:rsid w:val="00013862"/>
    <w:rsid w:val="00016012"/>
    <w:rsid w:val="00020189"/>
    <w:rsid w:val="00020EE4"/>
    <w:rsid w:val="00023E8D"/>
    <w:rsid w:val="00023E9A"/>
    <w:rsid w:val="000301C7"/>
    <w:rsid w:val="00033CDD"/>
    <w:rsid w:val="00034A84"/>
    <w:rsid w:val="00035E67"/>
    <w:rsid w:val="000366F3"/>
    <w:rsid w:val="0006024D"/>
    <w:rsid w:val="00064021"/>
    <w:rsid w:val="00071F28"/>
    <w:rsid w:val="00074079"/>
    <w:rsid w:val="000747B3"/>
    <w:rsid w:val="000752D6"/>
    <w:rsid w:val="00092799"/>
    <w:rsid w:val="00092C5F"/>
    <w:rsid w:val="00096680"/>
    <w:rsid w:val="000A0F36"/>
    <w:rsid w:val="000A174A"/>
    <w:rsid w:val="000A3E0A"/>
    <w:rsid w:val="000A65AC"/>
    <w:rsid w:val="000B7281"/>
    <w:rsid w:val="000B7FAB"/>
    <w:rsid w:val="000C0163"/>
    <w:rsid w:val="000C1BA1"/>
    <w:rsid w:val="000C3EA9"/>
    <w:rsid w:val="000D0225"/>
    <w:rsid w:val="000D73D7"/>
    <w:rsid w:val="000E7895"/>
    <w:rsid w:val="000F1558"/>
    <w:rsid w:val="000F161D"/>
    <w:rsid w:val="00121BF0"/>
    <w:rsid w:val="00123704"/>
    <w:rsid w:val="001270C7"/>
    <w:rsid w:val="00132540"/>
    <w:rsid w:val="00144B73"/>
    <w:rsid w:val="0014786A"/>
    <w:rsid w:val="001516A4"/>
    <w:rsid w:val="00151E5F"/>
    <w:rsid w:val="001536B3"/>
    <w:rsid w:val="001569AB"/>
    <w:rsid w:val="00164D63"/>
    <w:rsid w:val="0016725C"/>
    <w:rsid w:val="001726F3"/>
    <w:rsid w:val="00173C51"/>
    <w:rsid w:val="00174CC2"/>
    <w:rsid w:val="0017601E"/>
    <w:rsid w:val="00176CC6"/>
    <w:rsid w:val="00181BE4"/>
    <w:rsid w:val="00185576"/>
    <w:rsid w:val="00185951"/>
    <w:rsid w:val="00196B8B"/>
    <w:rsid w:val="001A2BEA"/>
    <w:rsid w:val="001A6D93"/>
    <w:rsid w:val="001B36C9"/>
    <w:rsid w:val="001C32EC"/>
    <w:rsid w:val="001C38BD"/>
    <w:rsid w:val="001C4D5A"/>
    <w:rsid w:val="001E234B"/>
    <w:rsid w:val="001E34C6"/>
    <w:rsid w:val="001E5581"/>
    <w:rsid w:val="001E6117"/>
    <w:rsid w:val="001F3C70"/>
    <w:rsid w:val="00200D88"/>
    <w:rsid w:val="00201F68"/>
    <w:rsid w:val="00212F2A"/>
    <w:rsid w:val="00214F2B"/>
    <w:rsid w:val="00217880"/>
    <w:rsid w:val="00222D66"/>
    <w:rsid w:val="00224A8A"/>
    <w:rsid w:val="00225022"/>
    <w:rsid w:val="002309A8"/>
    <w:rsid w:val="00236CFE"/>
    <w:rsid w:val="002428E3"/>
    <w:rsid w:val="00243031"/>
    <w:rsid w:val="00260BAF"/>
    <w:rsid w:val="002650F7"/>
    <w:rsid w:val="002720A9"/>
    <w:rsid w:val="00273F3B"/>
    <w:rsid w:val="00274DB7"/>
    <w:rsid w:val="00275984"/>
    <w:rsid w:val="00276D8E"/>
    <w:rsid w:val="00280F74"/>
    <w:rsid w:val="00286998"/>
    <w:rsid w:val="00291AB7"/>
    <w:rsid w:val="0029422B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E59BA"/>
    <w:rsid w:val="002F5147"/>
    <w:rsid w:val="002F7ABD"/>
    <w:rsid w:val="00312597"/>
    <w:rsid w:val="00327BA5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3932"/>
    <w:rsid w:val="0035464B"/>
    <w:rsid w:val="0035550C"/>
    <w:rsid w:val="00361A56"/>
    <w:rsid w:val="0036252A"/>
    <w:rsid w:val="00364D9D"/>
    <w:rsid w:val="00371048"/>
    <w:rsid w:val="0037396C"/>
    <w:rsid w:val="0037421D"/>
    <w:rsid w:val="00376093"/>
    <w:rsid w:val="00377C58"/>
    <w:rsid w:val="0038181A"/>
    <w:rsid w:val="00383DA1"/>
    <w:rsid w:val="00385F30"/>
    <w:rsid w:val="0039201D"/>
    <w:rsid w:val="00393696"/>
    <w:rsid w:val="00393963"/>
    <w:rsid w:val="00395575"/>
    <w:rsid w:val="00395672"/>
    <w:rsid w:val="003A06C8"/>
    <w:rsid w:val="003A0D7C"/>
    <w:rsid w:val="003A1B16"/>
    <w:rsid w:val="003A5290"/>
    <w:rsid w:val="003B0155"/>
    <w:rsid w:val="003B7EE7"/>
    <w:rsid w:val="003C2CCB"/>
    <w:rsid w:val="003D39EC"/>
    <w:rsid w:val="003E3DD5"/>
    <w:rsid w:val="003F07C6"/>
    <w:rsid w:val="003F1F6B"/>
    <w:rsid w:val="003F2647"/>
    <w:rsid w:val="003F3757"/>
    <w:rsid w:val="003F38BD"/>
    <w:rsid w:val="003F44B7"/>
    <w:rsid w:val="004008E9"/>
    <w:rsid w:val="00413D48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1085"/>
    <w:rsid w:val="00483984"/>
    <w:rsid w:val="00483F0B"/>
    <w:rsid w:val="00486354"/>
    <w:rsid w:val="00494237"/>
    <w:rsid w:val="00496319"/>
    <w:rsid w:val="00497279"/>
    <w:rsid w:val="004A670A"/>
    <w:rsid w:val="004B5465"/>
    <w:rsid w:val="004B70F0"/>
    <w:rsid w:val="004D505E"/>
    <w:rsid w:val="004D72CA"/>
    <w:rsid w:val="004E2242"/>
    <w:rsid w:val="004F42FF"/>
    <w:rsid w:val="004F44C2"/>
    <w:rsid w:val="005006D1"/>
    <w:rsid w:val="00502512"/>
    <w:rsid w:val="00505262"/>
    <w:rsid w:val="0051132F"/>
    <w:rsid w:val="00516022"/>
    <w:rsid w:val="00521CEE"/>
    <w:rsid w:val="00524FB4"/>
    <w:rsid w:val="00527BD4"/>
    <w:rsid w:val="005403C8"/>
    <w:rsid w:val="005429DC"/>
    <w:rsid w:val="005565F9"/>
    <w:rsid w:val="00556BEE"/>
    <w:rsid w:val="005619AB"/>
    <w:rsid w:val="005654C3"/>
    <w:rsid w:val="00573041"/>
    <w:rsid w:val="00575B80"/>
    <w:rsid w:val="0057620F"/>
    <w:rsid w:val="005819CE"/>
    <w:rsid w:val="0058298D"/>
    <w:rsid w:val="00584BAC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F62D3"/>
    <w:rsid w:val="005F6D11"/>
    <w:rsid w:val="00600CF0"/>
    <w:rsid w:val="006048F4"/>
    <w:rsid w:val="0060660A"/>
    <w:rsid w:val="00613B1D"/>
    <w:rsid w:val="00617A44"/>
    <w:rsid w:val="006202B6"/>
    <w:rsid w:val="006247BE"/>
    <w:rsid w:val="00625CD0"/>
    <w:rsid w:val="0062627D"/>
    <w:rsid w:val="00627432"/>
    <w:rsid w:val="00635CB7"/>
    <w:rsid w:val="00640234"/>
    <w:rsid w:val="006448E4"/>
    <w:rsid w:val="00645414"/>
    <w:rsid w:val="00653606"/>
    <w:rsid w:val="006610E9"/>
    <w:rsid w:val="00661591"/>
    <w:rsid w:val="0066632F"/>
    <w:rsid w:val="00673A1C"/>
    <w:rsid w:val="00674A89"/>
    <w:rsid w:val="00674F3D"/>
    <w:rsid w:val="00685545"/>
    <w:rsid w:val="006864B3"/>
    <w:rsid w:val="00692D64"/>
    <w:rsid w:val="00695EF3"/>
    <w:rsid w:val="006A10F8"/>
    <w:rsid w:val="006A2100"/>
    <w:rsid w:val="006A5C3B"/>
    <w:rsid w:val="006A72E0"/>
    <w:rsid w:val="006B0BF3"/>
    <w:rsid w:val="006B775E"/>
    <w:rsid w:val="006B7BC7"/>
    <w:rsid w:val="006C2535"/>
    <w:rsid w:val="006C2B38"/>
    <w:rsid w:val="006C441E"/>
    <w:rsid w:val="006C4B90"/>
    <w:rsid w:val="006D1016"/>
    <w:rsid w:val="006D17F2"/>
    <w:rsid w:val="006E3546"/>
    <w:rsid w:val="006E3FA9"/>
    <w:rsid w:val="006E4BA0"/>
    <w:rsid w:val="006E7D82"/>
    <w:rsid w:val="006F038F"/>
    <w:rsid w:val="006F0F93"/>
    <w:rsid w:val="006F31F2"/>
    <w:rsid w:val="006F7494"/>
    <w:rsid w:val="006F751F"/>
    <w:rsid w:val="00714DC5"/>
    <w:rsid w:val="00715237"/>
    <w:rsid w:val="007254A5"/>
    <w:rsid w:val="00725748"/>
    <w:rsid w:val="00735D88"/>
    <w:rsid w:val="0073720D"/>
    <w:rsid w:val="00737507"/>
    <w:rsid w:val="00740712"/>
    <w:rsid w:val="007426AA"/>
    <w:rsid w:val="00742AB9"/>
    <w:rsid w:val="00751A6A"/>
    <w:rsid w:val="00754FBF"/>
    <w:rsid w:val="007709EF"/>
    <w:rsid w:val="00783559"/>
    <w:rsid w:val="0079551B"/>
    <w:rsid w:val="00797AA5"/>
    <w:rsid w:val="007A26BD"/>
    <w:rsid w:val="007A4105"/>
    <w:rsid w:val="007B4503"/>
    <w:rsid w:val="007C23B5"/>
    <w:rsid w:val="007C406E"/>
    <w:rsid w:val="007C5183"/>
    <w:rsid w:val="007C7573"/>
    <w:rsid w:val="007E2B20"/>
    <w:rsid w:val="007E2B88"/>
    <w:rsid w:val="007F5331"/>
    <w:rsid w:val="00800CCA"/>
    <w:rsid w:val="00806119"/>
    <w:rsid w:val="00806120"/>
    <w:rsid w:val="00810C93"/>
    <w:rsid w:val="00812028"/>
    <w:rsid w:val="00812DD8"/>
    <w:rsid w:val="00813082"/>
    <w:rsid w:val="008131C3"/>
    <w:rsid w:val="00814D03"/>
    <w:rsid w:val="00821FC1"/>
    <w:rsid w:val="00823AE2"/>
    <w:rsid w:val="0083178B"/>
    <w:rsid w:val="00833695"/>
    <w:rsid w:val="008336B7"/>
    <w:rsid w:val="00833A8E"/>
    <w:rsid w:val="00842CD8"/>
    <w:rsid w:val="008431FA"/>
    <w:rsid w:val="00846BAA"/>
    <w:rsid w:val="00847444"/>
    <w:rsid w:val="008547BA"/>
    <w:rsid w:val="008553C7"/>
    <w:rsid w:val="00857FEB"/>
    <w:rsid w:val="008601AF"/>
    <w:rsid w:val="00872271"/>
    <w:rsid w:val="00883137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29E3"/>
    <w:rsid w:val="008C356D"/>
    <w:rsid w:val="008E0B3F"/>
    <w:rsid w:val="008E49AD"/>
    <w:rsid w:val="008E698E"/>
    <w:rsid w:val="008F2584"/>
    <w:rsid w:val="008F3246"/>
    <w:rsid w:val="008F3C1B"/>
    <w:rsid w:val="008F508C"/>
    <w:rsid w:val="0090271B"/>
    <w:rsid w:val="00910642"/>
    <w:rsid w:val="00910DDF"/>
    <w:rsid w:val="009143D7"/>
    <w:rsid w:val="00914B41"/>
    <w:rsid w:val="00930B13"/>
    <w:rsid w:val="009311C8"/>
    <w:rsid w:val="00933376"/>
    <w:rsid w:val="00933A2F"/>
    <w:rsid w:val="009716D8"/>
    <w:rsid w:val="009718F9"/>
    <w:rsid w:val="00972FB9"/>
    <w:rsid w:val="00975112"/>
    <w:rsid w:val="00981768"/>
    <w:rsid w:val="00983E8F"/>
    <w:rsid w:val="0098788A"/>
    <w:rsid w:val="00994FDA"/>
    <w:rsid w:val="009A31BF"/>
    <w:rsid w:val="009A3B71"/>
    <w:rsid w:val="009A61BC"/>
    <w:rsid w:val="009A7E90"/>
    <w:rsid w:val="009B0138"/>
    <w:rsid w:val="009B0EC1"/>
    <w:rsid w:val="009B0FE9"/>
    <w:rsid w:val="009B173A"/>
    <w:rsid w:val="009B4566"/>
    <w:rsid w:val="009C3F20"/>
    <w:rsid w:val="009C7CA1"/>
    <w:rsid w:val="009D043D"/>
    <w:rsid w:val="009E2051"/>
    <w:rsid w:val="009F3259"/>
    <w:rsid w:val="00A056DE"/>
    <w:rsid w:val="00A06370"/>
    <w:rsid w:val="00A128AD"/>
    <w:rsid w:val="00A21E76"/>
    <w:rsid w:val="00A23BC8"/>
    <w:rsid w:val="00A2487A"/>
    <w:rsid w:val="00A30E68"/>
    <w:rsid w:val="00A31933"/>
    <w:rsid w:val="00A329D2"/>
    <w:rsid w:val="00A34AA0"/>
    <w:rsid w:val="00A3715C"/>
    <w:rsid w:val="00A41FE2"/>
    <w:rsid w:val="00A452B0"/>
    <w:rsid w:val="00A46FEF"/>
    <w:rsid w:val="00A47948"/>
    <w:rsid w:val="00A50CF6"/>
    <w:rsid w:val="00A56946"/>
    <w:rsid w:val="00A6170E"/>
    <w:rsid w:val="00A63B8C"/>
    <w:rsid w:val="00A715F8"/>
    <w:rsid w:val="00A75525"/>
    <w:rsid w:val="00A75FC0"/>
    <w:rsid w:val="00A77F6F"/>
    <w:rsid w:val="00A831FD"/>
    <w:rsid w:val="00A83352"/>
    <w:rsid w:val="00A850A2"/>
    <w:rsid w:val="00A91FA3"/>
    <w:rsid w:val="00A927D3"/>
    <w:rsid w:val="00A957CA"/>
    <w:rsid w:val="00A969C4"/>
    <w:rsid w:val="00AA7FC9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1257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91CFC"/>
    <w:rsid w:val="00B9300F"/>
    <w:rsid w:val="00B93893"/>
    <w:rsid w:val="00BA11F9"/>
    <w:rsid w:val="00BA129E"/>
    <w:rsid w:val="00BA6EB2"/>
    <w:rsid w:val="00BA7E0A"/>
    <w:rsid w:val="00BB248A"/>
    <w:rsid w:val="00BB6F7C"/>
    <w:rsid w:val="00BC3B53"/>
    <w:rsid w:val="00BC3B96"/>
    <w:rsid w:val="00BC4AE3"/>
    <w:rsid w:val="00BC5B28"/>
    <w:rsid w:val="00BC79D4"/>
    <w:rsid w:val="00BE3F88"/>
    <w:rsid w:val="00BE4756"/>
    <w:rsid w:val="00BE5ED9"/>
    <w:rsid w:val="00BE7B41"/>
    <w:rsid w:val="00C15A91"/>
    <w:rsid w:val="00C206F1"/>
    <w:rsid w:val="00C217E1"/>
    <w:rsid w:val="00C219B1"/>
    <w:rsid w:val="00C4015B"/>
    <w:rsid w:val="00C40C60"/>
    <w:rsid w:val="00C5258E"/>
    <w:rsid w:val="00C530C9"/>
    <w:rsid w:val="00C619A7"/>
    <w:rsid w:val="00C73D5F"/>
    <w:rsid w:val="00C8584E"/>
    <w:rsid w:val="00C97C80"/>
    <w:rsid w:val="00CA47D3"/>
    <w:rsid w:val="00CA6533"/>
    <w:rsid w:val="00CA6A25"/>
    <w:rsid w:val="00CA6A3F"/>
    <w:rsid w:val="00CA6CBE"/>
    <w:rsid w:val="00CA7C99"/>
    <w:rsid w:val="00CB0AE4"/>
    <w:rsid w:val="00CC6290"/>
    <w:rsid w:val="00CC7BA8"/>
    <w:rsid w:val="00CD233D"/>
    <w:rsid w:val="00CD2F35"/>
    <w:rsid w:val="00CD362D"/>
    <w:rsid w:val="00CE101D"/>
    <w:rsid w:val="00CE1814"/>
    <w:rsid w:val="00CE1C84"/>
    <w:rsid w:val="00CE5055"/>
    <w:rsid w:val="00CF053F"/>
    <w:rsid w:val="00CF1A17"/>
    <w:rsid w:val="00D0375A"/>
    <w:rsid w:val="00D0609E"/>
    <w:rsid w:val="00D078E1"/>
    <w:rsid w:val="00D100E9"/>
    <w:rsid w:val="00D17AF8"/>
    <w:rsid w:val="00D21E4B"/>
    <w:rsid w:val="00D23522"/>
    <w:rsid w:val="00D264D6"/>
    <w:rsid w:val="00D33BF0"/>
    <w:rsid w:val="00D33DE0"/>
    <w:rsid w:val="00D36447"/>
    <w:rsid w:val="00D516BE"/>
    <w:rsid w:val="00D5423B"/>
    <w:rsid w:val="00D54F4E"/>
    <w:rsid w:val="00D604B3"/>
    <w:rsid w:val="00D60BA4"/>
    <w:rsid w:val="00D62419"/>
    <w:rsid w:val="00D75078"/>
    <w:rsid w:val="00D77870"/>
    <w:rsid w:val="00D80977"/>
    <w:rsid w:val="00D80CCE"/>
    <w:rsid w:val="00D86EEA"/>
    <w:rsid w:val="00D87D03"/>
    <w:rsid w:val="00D95C88"/>
    <w:rsid w:val="00D97B2E"/>
    <w:rsid w:val="00DA1FAE"/>
    <w:rsid w:val="00DA2025"/>
    <w:rsid w:val="00DA241E"/>
    <w:rsid w:val="00DB36FE"/>
    <w:rsid w:val="00DB533A"/>
    <w:rsid w:val="00DB6307"/>
    <w:rsid w:val="00DD1DCD"/>
    <w:rsid w:val="00DD338F"/>
    <w:rsid w:val="00DD66F2"/>
    <w:rsid w:val="00DE35B7"/>
    <w:rsid w:val="00DE3FE0"/>
    <w:rsid w:val="00DE578A"/>
    <w:rsid w:val="00DF2583"/>
    <w:rsid w:val="00DF313D"/>
    <w:rsid w:val="00DF54D9"/>
    <w:rsid w:val="00DF7283"/>
    <w:rsid w:val="00E01A59"/>
    <w:rsid w:val="00E10DC6"/>
    <w:rsid w:val="00E11F8E"/>
    <w:rsid w:val="00E15881"/>
    <w:rsid w:val="00E16A8F"/>
    <w:rsid w:val="00E21DE3"/>
    <w:rsid w:val="00E307D1"/>
    <w:rsid w:val="00E3731D"/>
    <w:rsid w:val="00E51469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8788E"/>
    <w:rsid w:val="00E97D28"/>
    <w:rsid w:val="00EC0DFF"/>
    <w:rsid w:val="00EC237D"/>
    <w:rsid w:val="00EC4D0E"/>
    <w:rsid w:val="00EC4E2B"/>
    <w:rsid w:val="00ED072A"/>
    <w:rsid w:val="00ED406F"/>
    <w:rsid w:val="00ED539E"/>
    <w:rsid w:val="00ED62CF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062D1"/>
    <w:rsid w:val="00F11068"/>
    <w:rsid w:val="00F1256D"/>
    <w:rsid w:val="00F13A4E"/>
    <w:rsid w:val="00F172BB"/>
    <w:rsid w:val="00F17B10"/>
    <w:rsid w:val="00F21BEF"/>
    <w:rsid w:val="00F2315B"/>
    <w:rsid w:val="00F41A6F"/>
    <w:rsid w:val="00F45A25"/>
    <w:rsid w:val="00F50D07"/>
    <w:rsid w:val="00F50F86"/>
    <w:rsid w:val="00F53F91"/>
    <w:rsid w:val="00F5620B"/>
    <w:rsid w:val="00F61569"/>
    <w:rsid w:val="00F61A72"/>
    <w:rsid w:val="00F62B67"/>
    <w:rsid w:val="00F66F13"/>
    <w:rsid w:val="00F74073"/>
    <w:rsid w:val="00F75603"/>
    <w:rsid w:val="00F845B4"/>
    <w:rsid w:val="00F8713B"/>
    <w:rsid w:val="00F90A14"/>
    <w:rsid w:val="00F93F9E"/>
    <w:rsid w:val="00FA2CD7"/>
    <w:rsid w:val="00FB06ED"/>
    <w:rsid w:val="00FC02F0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3C26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301C7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6EB2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0301C7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301C7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8C29E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8C29E3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styleId="Voetnootmarkering">
    <w:name w:val="footnote reference"/>
    <w:basedOn w:val="Standaardalinea-lettertype"/>
    <w:semiHidden/>
    <w:unhideWhenUsed/>
    <w:rsid w:val="00914B41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A2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weedekamer.nl/sites/default/files/atoms/files/rvo_regeling_vertrouwelijke_stukken.docx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145</ap:Words>
  <ap:Characters>801</ap:Characters>
  <ap:DocSecurity>0</ap:DocSecurity>
  <ap:Lines>6</ap:Lines>
  <ap:Paragraphs>1</ap:Paragraphs>
  <ap:ScaleCrop>false</ap:ScaleCrop>
  <ap:LinksUpToDate>false</ap:LinksUpToDate>
  <ap:CharactersWithSpaces>945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2026-10-21T07:39:00.0000000Z</dcterms:created>
  <dcterms:modified xsi:type="dcterms:W3CDTF">2026-10-21T07:39:00.0000000Z</dcterms:modified>
  <dc:description>------------------------</dc:description>
  <dc:subject/>
  <keywords/>
  <version/>
  <category/>
</coreProperties>
</file>