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EA5765" w:rsidTr="00D9561B" w14:paraId="07D14E3F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2D33C8" w14:paraId="66C8A331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2D33C8" w14:paraId="3A2978AD" w14:textId="77777777">
            <w:r>
              <w:t>Postbus 20018</w:t>
            </w:r>
          </w:p>
          <w:p w:rsidR="008E3932" w:rsidP="00D9561B" w:rsidRDefault="002D33C8" w14:paraId="64075193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EA5765" w:rsidTr="00FF66F9" w14:paraId="677E32CF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2D33C8" w14:paraId="03B37233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6327E1" w14:paraId="1630C18E" w14:textId="4B42620C">
            <w:pPr>
              <w:rPr>
                <w:lang w:eastAsia="en-US"/>
              </w:rPr>
            </w:pPr>
            <w:r>
              <w:rPr>
                <w:lang w:eastAsia="en-US"/>
              </w:rPr>
              <w:t>20 oktober 2026</w:t>
            </w:r>
          </w:p>
        </w:tc>
      </w:tr>
      <w:tr w:rsidR="00EA5765" w:rsidTr="00FF66F9" w14:paraId="0D0C0C74" w14:textId="77777777">
        <w:trPr>
          <w:trHeight w:val="368"/>
        </w:trPr>
        <w:tc>
          <w:tcPr>
            <w:tcW w:w="929" w:type="dxa"/>
          </w:tcPr>
          <w:p w:rsidR="0005404B" w:rsidP="00FF66F9" w:rsidRDefault="002D33C8" w14:paraId="6F702150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2D33C8" w14:paraId="3BBAEC67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Voorstel tot wijziging van wetten op het terrein van onderwijs, cultuur en wetenschap in verband met het repareren van wetstechnische en redactionele vergissingen en verschrijvingen (Reparatiewet OCW 20##). </w:t>
            </w:r>
          </w:p>
        </w:tc>
      </w:tr>
    </w:tbl>
    <w:p w:rsidR="00EA5765" w:rsidRDefault="00B43248" w14:paraId="22467A3C" w14:textId="45CC2EAA">
      <w:r>
        <w:t>Hierbij bied ik u aan de nota naar aanleiding van het verslag inzake het bovengenoemde voorstel.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B43248" w:rsidR="00EA5765" w:rsidTr="00A421A1" w14:paraId="75B4709D" w14:textId="77777777">
        <w:tc>
          <w:tcPr>
            <w:tcW w:w="2160" w:type="dxa"/>
          </w:tcPr>
          <w:p w:rsidRPr="00F53C9D" w:rsidR="006205C0" w:rsidP="00686AED" w:rsidRDefault="002D33C8" w14:paraId="04CC1D34" w14:textId="77777777">
            <w:pPr>
              <w:pStyle w:val="Colofonkop"/>
              <w:framePr w:hSpace="0" w:wrap="auto" w:hAnchor="text" w:vAnchor="margin" w:xAlign="left" w:yAlign="inline"/>
            </w:pPr>
            <w:r>
              <w:t>Wetgeving en Juridische Zaken</w:t>
            </w:r>
          </w:p>
          <w:p w:rsidR="006205C0" w:rsidP="00A421A1" w:rsidRDefault="002D33C8" w14:paraId="2588F95B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2D33C8" w14:paraId="12D2EB02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2D33C8" w14:paraId="408E6220" w14:textId="49047288">
            <w:pPr>
              <w:pStyle w:val="Huisstijl-Gegeven"/>
              <w:spacing w:after="0"/>
            </w:pPr>
            <w:r>
              <w:t>Postbu</w:t>
            </w:r>
            <w:r w:rsidR="00D817B1">
              <w:t>s</w:t>
            </w:r>
            <w:r>
              <w:t xml:space="preserve"> 16375</w:t>
            </w:r>
          </w:p>
          <w:p w:rsidR="004425A7" w:rsidP="00E972A2" w:rsidRDefault="002D33C8" w14:paraId="31573A85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2D33C8" w14:paraId="7A6CD26F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2D33C8" w14:paraId="3BD1EF86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D817B1" w:rsidP="00D817B1" w:rsidRDefault="00D817B1" w14:paraId="3BB1B260" w14:textId="77777777">
            <w:pPr>
              <w:spacing w:line="180" w:lineRule="exact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 xml:space="preserve">Isa Pieterse </w:t>
            </w:r>
          </w:p>
          <w:p w:rsidRPr="00612E2F" w:rsidR="00D817B1" w:rsidP="00D817B1" w:rsidRDefault="00D817B1" w14:paraId="2B14E5F7" w14:textId="77777777">
            <w:pPr>
              <w:spacing w:line="180" w:lineRule="exact"/>
              <w:rPr>
                <w:bCs/>
                <w:sz w:val="13"/>
                <w:szCs w:val="13"/>
                <w:lang w:val="en-US"/>
              </w:rPr>
            </w:pPr>
            <w:r w:rsidRPr="00612E2F">
              <w:rPr>
                <w:bCs/>
                <w:sz w:val="13"/>
                <w:szCs w:val="13"/>
                <w:lang w:val="en-US"/>
              </w:rPr>
              <w:t>T +31631748551 </w:t>
            </w:r>
          </w:p>
          <w:p w:rsidRPr="00612E2F" w:rsidR="00D817B1" w:rsidP="00D817B1" w:rsidRDefault="00D817B1" w14:paraId="43E75E51" w14:textId="34CDD4F0">
            <w:pPr>
              <w:spacing w:line="180" w:lineRule="exact"/>
              <w:rPr>
                <w:bCs/>
                <w:sz w:val="13"/>
                <w:szCs w:val="13"/>
                <w:lang w:val="en-US"/>
              </w:rPr>
            </w:pPr>
            <w:r w:rsidRPr="00612E2F">
              <w:rPr>
                <w:bCs/>
                <w:sz w:val="13"/>
                <w:szCs w:val="13"/>
                <w:lang w:val="en-US"/>
              </w:rPr>
              <w:t>i.m.pieterse@minocw.nl</w:t>
            </w:r>
          </w:p>
          <w:p w:rsidRPr="00612E2F" w:rsidR="00D817B1" w:rsidP="00D817B1" w:rsidRDefault="00D817B1" w14:paraId="5BC70D72" w14:textId="77777777">
            <w:pPr>
              <w:spacing w:line="180" w:lineRule="exact"/>
              <w:rPr>
                <w:b/>
                <w:sz w:val="13"/>
                <w:szCs w:val="13"/>
                <w:lang w:val="en-US"/>
              </w:rPr>
            </w:pPr>
          </w:p>
          <w:p w:rsidR="00D817B1" w:rsidP="00D817B1" w:rsidRDefault="00D817B1" w14:paraId="7E5BAAA6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Lila Blankestijn</w:t>
            </w:r>
          </w:p>
          <w:p w:rsidR="00D817B1" w:rsidP="00D817B1" w:rsidRDefault="00D817B1" w14:paraId="6C85AB77" w14:textId="77777777">
            <w:pPr>
              <w:spacing w:line="180" w:lineRule="exact"/>
              <w:rPr>
                <w:sz w:val="13"/>
                <w:szCs w:val="13"/>
              </w:rPr>
            </w:pPr>
            <w:r w:rsidRPr="00A273D8">
              <w:rPr>
                <w:sz w:val="13"/>
                <w:szCs w:val="13"/>
              </w:rPr>
              <w:t xml:space="preserve">T </w:t>
            </w:r>
            <w:r>
              <w:rPr>
                <w:sz w:val="13"/>
                <w:szCs w:val="13"/>
              </w:rPr>
              <w:t>+31646849389</w:t>
            </w:r>
          </w:p>
          <w:p w:rsidR="006205C0" w:rsidP="00D817B1" w:rsidRDefault="00B76A1F" w14:paraId="6DB8414C" w14:textId="3814ED5B">
            <w:pPr>
              <w:spacing w:line="180" w:lineRule="exact"/>
              <w:rPr>
                <w:sz w:val="13"/>
                <w:szCs w:val="13"/>
              </w:rPr>
            </w:pPr>
            <w:r w:rsidRPr="00B76A1F">
              <w:rPr>
                <w:sz w:val="13"/>
                <w:szCs w:val="13"/>
              </w:rPr>
              <w:t>l.blankestijn@minocw.nl</w:t>
            </w:r>
          </w:p>
          <w:p w:rsidRPr="00612E2F" w:rsidR="00B76A1F" w:rsidP="00D817B1" w:rsidRDefault="00B76A1F" w14:paraId="3B884463" w14:textId="331FF84F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EA5765" w:rsidTr="00A421A1" w14:paraId="5246A3EB" w14:textId="77777777">
        <w:trPr>
          <w:trHeight w:val="450"/>
        </w:trPr>
        <w:tc>
          <w:tcPr>
            <w:tcW w:w="2160" w:type="dxa"/>
          </w:tcPr>
          <w:p w:rsidR="00F51A76" w:rsidP="00A421A1" w:rsidRDefault="002D33C8" w14:paraId="2F72912B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612E2F" w14:paraId="5937F1DD" w14:textId="368B0C89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WJZ/</w:t>
            </w:r>
            <w:r w:rsidRPr="00612E2F">
              <w:rPr>
                <w:sz w:val="13"/>
                <w:szCs w:val="13"/>
              </w:rPr>
              <w:t>66350673</w:t>
            </w:r>
            <w:r>
              <w:rPr>
                <w:sz w:val="13"/>
              </w:rPr>
              <w:t>(27439)</w:t>
            </w:r>
          </w:p>
        </w:tc>
      </w:tr>
    </w:tbl>
    <w:p w:rsidR="00B43248" w:rsidP="00CA35E4" w:rsidRDefault="00B43248" w14:paraId="5A410E29" w14:textId="77777777"/>
    <w:p w:rsidR="005768E4" w:rsidP="00CA35E4" w:rsidRDefault="002D33C8" w14:paraId="6A492B09" w14:textId="30BCE8F0">
      <w:r>
        <w:t>De minister van Onderwijs, Cultuur en Wetenschap,</w:t>
      </w:r>
    </w:p>
    <w:p w:rsidR="000F521E" w:rsidP="003A7160" w:rsidRDefault="000F521E" w14:paraId="1404E871" w14:textId="77777777"/>
    <w:p w:rsidR="000F521E" w:rsidP="003A7160" w:rsidRDefault="000F521E" w14:paraId="1B55E74F" w14:textId="77777777"/>
    <w:p w:rsidR="000F521E" w:rsidP="003A7160" w:rsidRDefault="000F521E" w14:paraId="49977447" w14:textId="77777777"/>
    <w:p w:rsidR="000F521E" w:rsidP="003A7160" w:rsidRDefault="000F521E" w14:paraId="52549292" w14:textId="77777777"/>
    <w:p w:rsidR="000F521E" w:rsidP="003A7160" w:rsidRDefault="002D33C8" w14:paraId="1187CF85" w14:textId="77777777">
      <w:r w:rsidRPr="006C6CF8">
        <w:rPr>
          <w:lang w:eastAsia="en-US"/>
        </w:rPr>
        <w:t>Rianne Letschert</w:t>
      </w:r>
    </w:p>
    <w:p w:rsidR="00F01557" w:rsidP="003A7160" w:rsidRDefault="00F01557" w14:paraId="2230EB0C" w14:textId="77777777"/>
    <w:p w:rsidR="00F01557" w:rsidP="003A7160" w:rsidRDefault="00F01557" w14:paraId="49B5FB02" w14:textId="77777777"/>
    <w:sectPr w:rsidR="00F01557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7515C" w14:textId="77777777" w:rsidR="007B70BB" w:rsidRDefault="007B70BB">
      <w:r>
        <w:separator/>
      </w:r>
    </w:p>
    <w:p w14:paraId="27A91163" w14:textId="77777777" w:rsidR="007B70BB" w:rsidRDefault="007B70BB"/>
  </w:endnote>
  <w:endnote w:type="continuationSeparator" w:id="0">
    <w:p w14:paraId="31B0FCD7" w14:textId="77777777" w:rsidR="007B70BB" w:rsidRDefault="007B70BB">
      <w:r>
        <w:continuationSeparator/>
      </w:r>
    </w:p>
    <w:p w14:paraId="6DE097F3" w14:textId="77777777" w:rsidR="007B70BB" w:rsidRDefault="007B70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1FC3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1ED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EA5765" w14:paraId="166F2933" w14:textId="77777777" w:rsidTr="004C7E1D">
      <w:trPr>
        <w:trHeight w:hRule="exact" w:val="357"/>
      </w:trPr>
      <w:tc>
        <w:tcPr>
          <w:tcW w:w="7603" w:type="dxa"/>
        </w:tcPr>
        <w:p w14:paraId="7CD9BF40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488AF894" w14:textId="77777777" w:rsidR="002F71BB" w:rsidRPr="004C7E1D" w:rsidRDefault="002D33C8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18C3E6D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EA5765" w14:paraId="0E49C178" w14:textId="77777777" w:rsidTr="004C7E1D">
      <w:trPr>
        <w:trHeight w:hRule="exact" w:val="357"/>
      </w:trPr>
      <w:tc>
        <w:tcPr>
          <w:tcW w:w="7709" w:type="dxa"/>
        </w:tcPr>
        <w:p w14:paraId="53581F89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6BEBC46" w14:textId="6927E0FF" w:rsidR="00D17084" w:rsidRPr="004C7E1D" w:rsidRDefault="002D33C8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6327E1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3E8FCBC5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7544E" w14:textId="77777777" w:rsidR="007B70BB" w:rsidRDefault="007B70BB">
      <w:r>
        <w:separator/>
      </w:r>
    </w:p>
    <w:p w14:paraId="2D59F24E" w14:textId="77777777" w:rsidR="007B70BB" w:rsidRDefault="007B70BB"/>
  </w:footnote>
  <w:footnote w:type="continuationSeparator" w:id="0">
    <w:p w14:paraId="244207E2" w14:textId="77777777" w:rsidR="007B70BB" w:rsidRDefault="007B70BB">
      <w:r>
        <w:continuationSeparator/>
      </w:r>
    </w:p>
    <w:p w14:paraId="14351F21" w14:textId="77777777" w:rsidR="007B70BB" w:rsidRDefault="007B70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0204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EA5765" w14:paraId="0F64B1AD" w14:textId="77777777" w:rsidTr="006D2D53">
      <w:trPr>
        <w:trHeight w:hRule="exact" w:val="400"/>
      </w:trPr>
      <w:tc>
        <w:tcPr>
          <w:tcW w:w="7518" w:type="dxa"/>
        </w:tcPr>
        <w:p w14:paraId="15BD048F" w14:textId="77777777" w:rsidR="00527BD4" w:rsidRPr="00275984" w:rsidRDefault="00527BD4" w:rsidP="00BF4427">
          <w:pPr>
            <w:pStyle w:val="Huisstijl-Rubricering"/>
          </w:pPr>
        </w:p>
      </w:tc>
    </w:tr>
  </w:tbl>
  <w:p w14:paraId="2500F784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EA5765" w14:paraId="581A6B2C" w14:textId="77777777" w:rsidTr="003B528D">
      <w:tc>
        <w:tcPr>
          <w:tcW w:w="2160" w:type="dxa"/>
        </w:tcPr>
        <w:p w14:paraId="3124493D" w14:textId="77777777" w:rsidR="002F71BB" w:rsidRPr="000407BB" w:rsidRDefault="002D33C8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EA5765" w14:paraId="56E4DEA4" w14:textId="77777777" w:rsidTr="002F71BB">
      <w:trPr>
        <w:trHeight w:val="259"/>
      </w:trPr>
      <w:tc>
        <w:tcPr>
          <w:tcW w:w="2160" w:type="dxa"/>
        </w:tcPr>
        <w:p w14:paraId="088E51CD" w14:textId="77777777" w:rsidR="00E35CF4" w:rsidRPr="005D283A" w:rsidRDefault="00E35CF4" w:rsidP="0049501A">
          <w:pPr>
            <w:spacing w:line="180" w:lineRule="exact"/>
            <w:rPr>
              <w:sz w:val="13"/>
              <w:szCs w:val="13"/>
            </w:rPr>
          </w:pPr>
        </w:p>
      </w:tc>
    </w:tr>
  </w:tbl>
  <w:p w14:paraId="253E2A1F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EA5765" w14:paraId="20422228" w14:textId="77777777" w:rsidTr="001377D4">
      <w:trPr>
        <w:trHeight w:val="2636"/>
      </w:trPr>
      <w:tc>
        <w:tcPr>
          <w:tcW w:w="737" w:type="dxa"/>
        </w:tcPr>
        <w:p w14:paraId="0DF30B96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40102879" w14:textId="77777777" w:rsidR="00704845" w:rsidRDefault="002D33C8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640F0724" wp14:editId="2F91C9EB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6ED7F86" w14:textId="77777777" w:rsidR="00483ECA" w:rsidRDefault="00483ECA" w:rsidP="00D037A9"/>
      </w:tc>
    </w:tr>
  </w:tbl>
  <w:p w14:paraId="24251048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A5765" w14:paraId="1DF40837" w14:textId="77777777" w:rsidTr="0008539E">
      <w:trPr>
        <w:trHeight w:hRule="exact" w:val="572"/>
      </w:trPr>
      <w:tc>
        <w:tcPr>
          <w:tcW w:w="7520" w:type="dxa"/>
        </w:tcPr>
        <w:p w14:paraId="3CEE5307" w14:textId="77777777" w:rsidR="00527BD4" w:rsidRPr="00963440" w:rsidRDefault="002D33C8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EA5765" w14:paraId="3577DE5D" w14:textId="77777777" w:rsidTr="00E776C6">
      <w:trPr>
        <w:cantSplit/>
        <w:trHeight w:hRule="exact" w:val="238"/>
      </w:trPr>
      <w:tc>
        <w:tcPr>
          <w:tcW w:w="7520" w:type="dxa"/>
        </w:tcPr>
        <w:p w14:paraId="35EBE333" w14:textId="77777777" w:rsidR="00093ABC" w:rsidRPr="00963440" w:rsidRDefault="00093ABC" w:rsidP="00963440"/>
      </w:tc>
    </w:tr>
    <w:tr w:rsidR="00EA5765" w14:paraId="09DB9D40" w14:textId="77777777" w:rsidTr="00E776C6">
      <w:trPr>
        <w:cantSplit/>
        <w:trHeight w:hRule="exact" w:val="1520"/>
      </w:trPr>
      <w:tc>
        <w:tcPr>
          <w:tcW w:w="7520" w:type="dxa"/>
        </w:tcPr>
        <w:p w14:paraId="529A7086" w14:textId="77777777" w:rsidR="00A604D3" w:rsidRPr="00963440" w:rsidRDefault="00A604D3" w:rsidP="00963440"/>
      </w:tc>
    </w:tr>
    <w:tr w:rsidR="00EA5765" w14:paraId="42DA2C29" w14:textId="77777777" w:rsidTr="00E776C6">
      <w:trPr>
        <w:trHeight w:hRule="exact" w:val="1077"/>
      </w:trPr>
      <w:tc>
        <w:tcPr>
          <w:tcW w:w="7520" w:type="dxa"/>
        </w:tcPr>
        <w:p w14:paraId="492C4830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46DCE8C0" w14:textId="77777777" w:rsidR="006F273B" w:rsidRDefault="006F273B" w:rsidP="00BC4AE3">
    <w:pPr>
      <w:pStyle w:val="Koptekst"/>
    </w:pPr>
  </w:p>
  <w:p w14:paraId="23D9EF02" w14:textId="77777777" w:rsidR="00153BD0" w:rsidRDefault="00153BD0" w:rsidP="00BC4AE3">
    <w:pPr>
      <w:pStyle w:val="Koptekst"/>
    </w:pPr>
  </w:p>
  <w:p w14:paraId="7AB2F0B9" w14:textId="77777777" w:rsidR="0044605E" w:rsidRDefault="0044605E" w:rsidP="00BC4AE3">
    <w:pPr>
      <w:pStyle w:val="Koptekst"/>
    </w:pPr>
  </w:p>
  <w:p w14:paraId="3DC9D09C" w14:textId="77777777" w:rsidR="0044605E" w:rsidRDefault="0044605E" w:rsidP="00BC4AE3">
    <w:pPr>
      <w:pStyle w:val="Koptekst"/>
    </w:pPr>
  </w:p>
  <w:p w14:paraId="0254BDA1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3FE80E8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276844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22AE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768B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1E65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7D2CB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DEBF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6CF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4BACB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FB105B1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1E14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ED068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1206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78BE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E629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7220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56E0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B0DF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8625221">
    <w:abstractNumId w:val="10"/>
  </w:num>
  <w:num w:numId="2" w16cid:durableId="1464494789">
    <w:abstractNumId w:val="7"/>
  </w:num>
  <w:num w:numId="3" w16cid:durableId="1839733576">
    <w:abstractNumId w:val="6"/>
  </w:num>
  <w:num w:numId="4" w16cid:durableId="752817629">
    <w:abstractNumId w:val="5"/>
  </w:num>
  <w:num w:numId="5" w16cid:durableId="1726373547">
    <w:abstractNumId w:val="4"/>
  </w:num>
  <w:num w:numId="6" w16cid:durableId="656812363">
    <w:abstractNumId w:val="8"/>
  </w:num>
  <w:num w:numId="7" w16cid:durableId="593442796">
    <w:abstractNumId w:val="3"/>
  </w:num>
  <w:num w:numId="8" w16cid:durableId="79061194">
    <w:abstractNumId w:val="2"/>
  </w:num>
  <w:num w:numId="9" w16cid:durableId="1692686528">
    <w:abstractNumId w:val="1"/>
  </w:num>
  <w:num w:numId="10" w16cid:durableId="710615978">
    <w:abstractNumId w:val="0"/>
  </w:num>
  <w:num w:numId="11" w16cid:durableId="446579376">
    <w:abstractNumId w:val="9"/>
  </w:num>
  <w:num w:numId="12" w16cid:durableId="662898238">
    <w:abstractNumId w:val="11"/>
  </w:num>
  <w:num w:numId="13" w16cid:durableId="2104374526">
    <w:abstractNumId w:val="13"/>
  </w:num>
  <w:num w:numId="14" w16cid:durableId="160846582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1F3F74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3C8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5133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1BB7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0652A"/>
    <w:rsid w:val="005107B1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68E4"/>
    <w:rsid w:val="00577559"/>
    <w:rsid w:val="005819CE"/>
    <w:rsid w:val="0058298D"/>
    <w:rsid w:val="00584DB5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2E2F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27E1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B70BB"/>
    <w:rsid w:val="007C03C9"/>
    <w:rsid w:val="007C04E6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A65"/>
    <w:rsid w:val="00910DDF"/>
    <w:rsid w:val="009113A3"/>
    <w:rsid w:val="00921861"/>
    <w:rsid w:val="00924639"/>
    <w:rsid w:val="0092611E"/>
    <w:rsid w:val="00926F1F"/>
    <w:rsid w:val="00926F4B"/>
    <w:rsid w:val="00930B13"/>
    <w:rsid w:val="00930C09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36EBB"/>
    <w:rsid w:val="00B425F0"/>
    <w:rsid w:val="00B42DFA"/>
    <w:rsid w:val="00B43248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6A1F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82662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99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17B1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4D82"/>
    <w:rsid w:val="00E972A2"/>
    <w:rsid w:val="00EA5765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20B0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6B619A"/>
  <w15:docId w15:val="{7B9756B0-00E2-45AF-BE86-0795B277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6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118</ap:Words>
  <ap:Characters>650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767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2026-10-20T08:35:00.0000000Z</dcterms:created>
  <dcterms:modified xsi:type="dcterms:W3CDTF">2026-10-20T08:35:00.0000000Z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O201BLA</vt:lpwstr>
  </property>
  <property fmtid="{D5CDD505-2E9C-101B-9397-08002B2CF9AE}" pid="3" name="Author">
    <vt:lpwstr>O201BLA</vt:lpwstr>
  </property>
  <property fmtid="{D5CDD505-2E9C-101B-9397-08002B2CF9AE}" pid="4" name="cs_objectid">
    <vt:lpwstr>66350673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Voorstel tot wijziging van wetten op het terrein van onderwijs, cultuur en wetenschap in verband met het repareren van wetstechnische en redactionele vergissingen en verschrijvingen (Reparatiewet OCW 20##). </vt:lpwstr>
  </property>
  <property fmtid="{D5CDD505-2E9C-101B-9397-08002B2CF9AE}" pid="9" name="ocw_directie">
    <vt:lpwstr>WJZ/ACW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Antwoord vragen Vaste Commissie</vt:lpwstr>
  </property>
  <property fmtid="{D5CDD505-2E9C-101B-9397-08002B2CF9AE}" pid="17" name="TemplateId">
    <vt:lpwstr>4DBF1095FF6849FB957BE0CBAC2AD1EA</vt:lpwstr>
  </property>
  <property fmtid="{D5CDD505-2E9C-101B-9397-08002B2CF9AE}" pid="18" name="Typist">
    <vt:lpwstr>O201BLA</vt:lpwstr>
  </property>
</Properties>
</file>