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90A14" w:rsidP="008B512A" w:rsidRDefault="00F90A14" w14:paraId="434E9E3B" w14:textId="316C50B4"/>
    <w:p w:rsidR="006247BE" w:rsidP="008B512A" w:rsidRDefault="00BC6F9A" w14:paraId="3A1917CC" w14:textId="6074D176">
      <w:r>
        <w:t>Geachte Voorzitter,</w:t>
      </w:r>
    </w:p>
    <w:p w:rsidR="00BC6F9A" w:rsidP="008B512A" w:rsidRDefault="00BC6F9A" w14:paraId="1F2FD535" w14:textId="77777777"/>
    <w:p w:rsidR="00BC6F9A" w:rsidP="008B512A" w:rsidRDefault="00BC6F9A" w14:paraId="37415C2B" w14:textId="4BB4D2B6">
      <w:r>
        <w:t>Op 5 oktober 2026 zijn door het lid Den Hollander vragen gesteld over verschillen in nitraatmetingen tussen Europese lidstaten (2026Z21061). Mijn reactie kan niet binnen de gebruikelijke termijn worden verzonden vanwege de benodigde afstemming. Ik streef ernaar de antwoorden zo spoedig mogelijk aan uw Kamer te kunnen toesturen.</w:t>
      </w:r>
    </w:p>
    <w:p w:rsidR="00BC6F9A" w:rsidP="008B512A" w:rsidRDefault="00BC6F9A" w14:paraId="71CCACCA" w14:textId="5CC2C661"/>
    <w:p w:rsidR="00584BAC" w:rsidP="008B512A" w:rsidRDefault="00584BAC" w14:paraId="6FB2C932" w14:textId="77777777"/>
    <w:p w:rsidR="001536B3" w:rsidP="008B512A" w:rsidRDefault="001536B3" w14:paraId="38DD6612" w14:textId="77777777"/>
    <w:p w:rsidRPr="000752D6" w:rsidR="000752D6" w:rsidP="008B512A" w:rsidRDefault="00D55087" w14:paraId="534EC4A9" w14:textId="77777777">
      <w:proofErr w:type="spellStart"/>
      <w:r w:rsidRPr="00640234">
        <w:t>Jaimi</w:t>
      </w:r>
      <w:proofErr w:type="spellEnd"/>
      <w:r w:rsidRPr="00640234">
        <w:t xml:space="preserve"> van Essen</w:t>
      </w:r>
    </w:p>
    <w:p w:rsidRPr="00006C01" w:rsidR="00481085" w:rsidP="008B512A" w:rsidRDefault="00D55087" w14:paraId="0FDB5E77" w14:textId="77777777">
      <w:r w:rsidRPr="000752D6">
        <w:t>Minister van Landbouw, Visserij, Voedselzekerheid en Natuur</w:t>
      </w:r>
    </w:p>
    <w:p w:rsidR="009B4566" w:rsidP="008B512A" w:rsidRDefault="009B4566" w14:paraId="6DC3B140" w14:textId="77777777"/>
    <w:p w:rsidR="00144B73" w:rsidP="008B512A" w:rsidRDefault="00144B73" w14:paraId="0773E308" w14:textId="77777777"/>
    <w:p w:rsidRPr="00144B73" w:rsidR="00144B73" w:rsidP="008B512A" w:rsidRDefault="00144B73" w14:paraId="03D96A46" w14:textId="77777777">
      <w:pPr>
        <w:rPr>
          <w:i/>
          <w:iCs/>
        </w:rPr>
      </w:pPr>
    </w:p>
    <w:sectPr w:rsidRPr="00144B73" w:rsidR="00144B73" w:rsidSect="00D604B3">
      <w:headerReference w:type="default" r:id="rId7"/>
      <w:footerReference w:type="default" r:id="rId8"/>
      <w:headerReference w:type="first" r:id="rId9"/>
      <w:footerReference w:type="first" r:id="rId10"/>
      <w:pgSz w:w="11906" w:h="16838" w:code="9"/>
      <w:pgMar w:top="2398" w:right="2818"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6DDCBE" w14:textId="77777777" w:rsidR="00D55087" w:rsidRDefault="00D55087">
      <w:r>
        <w:separator/>
      </w:r>
    </w:p>
    <w:p w14:paraId="52BA234A" w14:textId="77777777" w:rsidR="00D55087" w:rsidRDefault="00D55087"/>
  </w:endnote>
  <w:endnote w:type="continuationSeparator" w:id="0">
    <w:p w14:paraId="7D23D9A0" w14:textId="77777777" w:rsidR="00D55087" w:rsidRDefault="00D55087">
      <w:r>
        <w:continuationSeparator/>
      </w:r>
    </w:p>
    <w:p w14:paraId="6360D34C" w14:textId="77777777" w:rsidR="00D55087" w:rsidRDefault="00D5508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altName w:val="Verdana"/>
    <w:panose1 w:val="00000000000000000000"/>
    <w:charset w:val="00"/>
    <w:family w:val="swiss"/>
    <w:notTrueType/>
    <w:pitch w:val="default"/>
    <w:sig w:usb0="00000003" w:usb1="00000000" w:usb2="00000000" w:usb3="00000000" w:csb0="00000001" w:csb1="00000000"/>
  </w:font>
  <w:font w:name="KIX Barcode">
    <w:altName w:val="Calibri"/>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grofont">
    <w:panose1 w:val="020B0503040100020103"/>
    <w:charset w:val="00"/>
    <w:family w:val="swiss"/>
    <w:pitch w:val="variable"/>
    <w:sig w:usb0="800000A7" w:usb1="00000040" w:usb2="00000000" w:usb3="00000000" w:csb0="00000001"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05350" w14:textId="77777777" w:rsidR="00527BD4" w:rsidRPr="00BC3B53" w:rsidRDefault="00527BD4" w:rsidP="008C356D">
    <w:pPr>
      <w:pStyle w:val="Voettekst"/>
      <w:spacing w:line="240" w:lineRule="auto"/>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9679DB" w14:paraId="16AC2EC7" w14:textId="77777777" w:rsidTr="00CA6A25">
      <w:trPr>
        <w:trHeight w:hRule="exact" w:val="240"/>
      </w:trPr>
      <w:tc>
        <w:tcPr>
          <w:tcW w:w="7601" w:type="dxa"/>
        </w:tcPr>
        <w:p w14:paraId="49F8F80F" w14:textId="77777777" w:rsidR="00527BD4" w:rsidRDefault="00527BD4" w:rsidP="003F1F6B">
          <w:pPr>
            <w:pStyle w:val="Huisstijl-Rubricering"/>
          </w:pPr>
        </w:p>
      </w:tc>
      <w:tc>
        <w:tcPr>
          <w:tcW w:w="2156" w:type="dxa"/>
        </w:tcPr>
        <w:p w14:paraId="6F5122AD" w14:textId="77777777" w:rsidR="00527BD4" w:rsidRPr="00645414" w:rsidRDefault="00D55087" w:rsidP="00645414">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6247BE">
            <w:t>2</w:t>
          </w:r>
          <w:r w:rsidRPr="00645414">
            <w:fldChar w:fldCharType="end"/>
          </w:r>
          <w:r w:rsidRPr="00645414">
            <w:t xml:space="preserve"> </w:t>
          </w:r>
          <w:r>
            <w:t>van</w:t>
          </w:r>
          <w:r w:rsidRPr="00645414">
            <w:t xml:space="preserve"> </w:t>
          </w:r>
          <w:r w:rsidR="00144B73">
            <w:fldChar w:fldCharType="begin"/>
          </w:r>
          <w:r>
            <w:instrText xml:space="preserve"> SECTIONPAGES   \* MERGEFORMAT </w:instrText>
          </w:r>
          <w:r w:rsidR="00144B73">
            <w:fldChar w:fldCharType="separate"/>
          </w:r>
          <w:r w:rsidR="00144B73">
            <w:t>2</w:t>
          </w:r>
          <w:r w:rsidR="00144B73">
            <w:fldChar w:fldCharType="end"/>
          </w:r>
        </w:p>
      </w:tc>
    </w:tr>
  </w:tbl>
  <w:p w14:paraId="668B395E" w14:textId="77777777" w:rsidR="00527BD4" w:rsidRPr="00BC3B53" w:rsidRDefault="00527BD4" w:rsidP="00BC3B53">
    <w:pPr>
      <w:pStyle w:val="Voettekst"/>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9679DB" w14:paraId="2D2FF6B4" w14:textId="77777777" w:rsidTr="00CA6A25">
      <w:trPr>
        <w:trHeight w:hRule="exact" w:val="240"/>
      </w:trPr>
      <w:tc>
        <w:tcPr>
          <w:tcW w:w="7601" w:type="dxa"/>
        </w:tcPr>
        <w:p w14:paraId="0A215F54" w14:textId="77777777" w:rsidR="00527BD4" w:rsidRDefault="00527BD4" w:rsidP="008C356D">
          <w:pPr>
            <w:pStyle w:val="Huisstijl-Rubricering"/>
          </w:pPr>
        </w:p>
      </w:tc>
      <w:tc>
        <w:tcPr>
          <w:tcW w:w="2170" w:type="dxa"/>
        </w:tcPr>
        <w:p w14:paraId="3D52D130" w14:textId="755F6315" w:rsidR="00527BD4" w:rsidRPr="00ED539E" w:rsidRDefault="00D55087" w:rsidP="00ED539E">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39201D">
            <w:t>1</w:t>
          </w:r>
          <w:r w:rsidRPr="00645414">
            <w:fldChar w:fldCharType="end"/>
          </w:r>
          <w:r w:rsidRPr="00ED539E">
            <w:rPr>
              <w:rStyle w:val="Huisstijl-GegevenCharChar"/>
            </w:rPr>
            <w:t xml:space="preserve"> </w:t>
          </w:r>
          <w:r>
            <w:t>van</w:t>
          </w:r>
          <w:r w:rsidRPr="00ED539E">
            <w:t xml:space="preserve"> </w:t>
          </w:r>
          <w:r w:rsidR="00E8788E">
            <w:fldChar w:fldCharType="begin"/>
          </w:r>
          <w:r>
            <w:instrText xml:space="preserve"> SECTIONPAGES   \* MERGEFORMAT </w:instrText>
          </w:r>
          <w:r w:rsidR="00E8788E">
            <w:fldChar w:fldCharType="separate"/>
          </w:r>
          <w:r w:rsidR="0080626C">
            <w:t>1</w:t>
          </w:r>
          <w:r w:rsidR="00E8788E">
            <w:fldChar w:fldCharType="end"/>
          </w:r>
        </w:p>
      </w:tc>
    </w:tr>
  </w:tbl>
  <w:p w14:paraId="2418302F" w14:textId="77777777" w:rsidR="00527BD4" w:rsidRPr="00BC3B53" w:rsidRDefault="00527BD4" w:rsidP="008C356D">
    <w:pPr>
      <w:pStyle w:val="Voettekst"/>
      <w:spacing w:line="240" w:lineRule="auto"/>
      <w:rPr>
        <w:sz w:val="2"/>
        <w:szCs w:val="2"/>
      </w:rPr>
    </w:pPr>
  </w:p>
  <w:p w14:paraId="4EFD37EA" w14:textId="77777777" w:rsidR="00527BD4" w:rsidRPr="00BC3B53" w:rsidRDefault="00527BD4" w:rsidP="00023E9A">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87A90A" w14:textId="77777777" w:rsidR="00D55087" w:rsidRDefault="00D55087">
      <w:r>
        <w:separator/>
      </w:r>
    </w:p>
    <w:p w14:paraId="346C9842" w14:textId="77777777" w:rsidR="00D55087" w:rsidRDefault="00D55087"/>
  </w:footnote>
  <w:footnote w:type="continuationSeparator" w:id="0">
    <w:p w14:paraId="10D57AA5" w14:textId="77777777" w:rsidR="00D55087" w:rsidRDefault="00D55087">
      <w:r>
        <w:continuationSeparator/>
      </w:r>
    </w:p>
    <w:p w14:paraId="68CEB48D" w14:textId="77777777" w:rsidR="00D55087" w:rsidRDefault="00D5508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tblpX="7628" w:tblpY="2978"/>
      <w:tblOverlap w:val="never"/>
      <w:tblW w:w="2156" w:type="dxa"/>
      <w:tblLayout w:type="fixed"/>
      <w:tblCellMar>
        <w:left w:w="0" w:type="dxa"/>
        <w:right w:w="0" w:type="dxa"/>
      </w:tblCellMar>
      <w:tblLook w:val="0000" w:firstRow="0" w:lastRow="0" w:firstColumn="0" w:lastColumn="0" w:noHBand="0" w:noVBand="0"/>
    </w:tblPr>
    <w:tblGrid>
      <w:gridCol w:w="2156"/>
    </w:tblGrid>
    <w:tr w:rsidR="009679DB" w14:paraId="718E36A0" w14:textId="77777777" w:rsidTr="00A50CF6">
      <w:tc>
        <w:tcPr>
          <w:tcW w:w="2156" w:type="dxa"/>
        </w:tcPr>
        <w:p w14:paraId="70471219" w14:textId="77777777" w:rsidR="00527BD4" w:rsidRPr="005819CE" w:rsidRDefault="00D55087" w:rsidP="00A50CF6">
          <w:pPr>
            <w:pStyle w:val="Huisstijl-Adres"/>
            <w:rPr>
              <w:b/>
            </w:rPr>
          </w:pPr>
          <w:r>
            <w:rPr>
              <w:b/>
            </w:rPr>
            <w:t>Directoraat-generaal Agro</w:t>
          </w:r>
          <w:r w:rsidRPr="005819CE">
            <w:rPr>
              <w:b/>
            </w:rPr>
            <w:br/>
          </w:r>
        </w:p>
      </w:tc>
    </w:tr>
    <w:tr w:rsidR="009679DB" w14:paraId="62A6BD3B" w14:textId="77777777" w:rsidTr="00A50CF6">
      <w:trPr>
        <w:trHeight w:hRule="exact" w:val="200"/>
      </w:trPr>
      <w:tc>
        <w:tcPr>
          <w:tcW w:w="2156" w:type="dxa"/>
        </w:tcPr>
        <w:p w14:paraId="77D2878A" w14:textId="77777777" w:rsidR="00527BD4" w:rsidRPr="005819CE" w:rsidRDefault="00527BD4" w:rsidP="00A50CF6"/>
      </w:tc>
    </w:tr>
    <w:tr w:rsidR="009679DB" w14:paraId="67E2BEB6" w14:textId="77777777" w:rsidTr="00502512">
      <w:trPr>
        <w:trHeight w:hRule="exact" w:val="774"/>
      </w:trPr>
      <w:tc>
        <w:tcPr>
          <w:tcW w:w="2156" w:type="dxa"/>
        </w:tcPr>
        <w:p w14:paraId="31B66344" w14:textId="77777777" w:rsidR="00527BD4" w:rsidRDefault="00D55087" w:rsidP="003A5290">
          <w:pPr>
            <w:pStyle w:val="Huisstijl-Kopje"/>
          </w:pPr>
          <w:r>
            <w:t>Ons kenmerk</w:t>
          </w:r>
        </w:p>
        <w:p w14:paraId="3D0AF195" w14:textId="77777777" w:rsidR="00527BD4" w:rsidRPr="005819CE" w:rsidRDefault="00D55087" w:rsidP="001E6117">
          <w:pPr>
            <w:pStyle w:val="Huisstijl-Kopje"/>
          </w:pPr>
          <w:r>
            <w:rPr>
              <w:b w:val="0"/>
            </w:rPr>
            <w:t>DGA</w:t>
          </w:r>
          <w:r w:rsidRPr="00502512">
            <w:rPr>
              <w:b w:val="0"/>
            </w:rPr>
            <w:t xml:space="preserve"> / </w:t>
          </w:r>
          <w:r>
            <w:rPr>
              <w:b w:val="0"/>
            </w:rPr>
            <w:t>108676371</w:t>
          </w:r>
        </w:p>
      </w:tc>
    </w:tr>
  </w:tbl>
  <w:p w14:paraId="00BB474E" w14:textId="77777777" w:rsidR="00527BD4" w:rsidRDefault="00527BD4" w:rsidP="008C356D"/>
  <w:p w14:paraId="2BAB2021" w14:textId="77777777" w:rsidR="00527BD4" w:rsidRPr="00740712" w:rsidRDefault="00527BD4" w:rsidP="008C356D"/>
  <w:p w14:paraId="5EFC4C95" w14:textId="77777777" w:rsidR="00527BD4" w:rsidRPr="00217880" w:rsidRDefault="00527BD4" w:rsidP="008C356D">
    <w:pPr>
      <w:spacing w:line="0" w:lineRule="atLeast"/>
      <w:rPr>
        <w:sz w:val="2"/>
        <w:szCs w:val="2"/>
      </w:rPr>
    </w:pPr>
  </w:p>
  <w:p w14:paraId="1012D71F" w14:textId="77777777" w:rsidR="00527BD4" w:rsidRDefault="00527BD4" w:rsidP="004F44C2">
    <w:pPr>
      <w:pStyle w:val="Koptekst"/>
      <w:rPr>
        <w:rFonts w:cs="Verdana-Bold"/>
        <w:b/>
        <w:bCs/>
        <w:smallCaps/>
        <w:szCs w:val="18"/>
      </w:rPr>
    </w:pPr>
  </w:p>
  <w:p w14:paraId="3DD37A1B" w14:textId="77777777" w:rsidR="00527BD4" w:rsidRDefault="00527BD4" w:rsidP="004F44C2"/>
  <w:p w14:paraId="75004056" w14:textId="77777777" w:rsidR="00527BD4" w:rsidRPr="00740712" w:rsidRDefault="00527BD4" w:rsidP="004F44C2"/>
  <w:p w14:paraId="25B11DFA"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9679DB" w14:paraId="5C1171B8" w14:textId="77777777" w:rsidTr="00751A6A">
      <w:trPr>
        <w:trHeight w:val="2636"/>
      </w:trPr>
      <w:tc>
        <w:tcPr>
          <w:tcW w:w="737" w:type="dxa"/>
        </w:tcPr>
        <w:p w14:paraId="4C74AF0C" w14:textId="77777777" w:rsidR="00527BD4" w:rsidRDefault="00527BD4" w:rsidP="00D0609E">
          <w:pPr>
            <w:framePr w:w="6340" w:h="2750" w:hRule="exact" w:hSpace="180" w:wrap="around" w:vAnchor="page" w:hAnchor="text" w:x="3873" w:y="-140"/>
            <w:spacing w:line="240" w:lineRule="auto"/>
          </w:pPr>
        </w:p>
      </w:tc>
      <w:tc>
        <w:tcPr>
          <w:tcW w:w="5156" w:type="dxa"/>
        </w:tcPr>
        <w:p w14:paraId="336C47F6" w14:textId="77777777" w:rsidR="00527BD4" w:rsidRDefault="00D55087" w:rsidP="00D0609E">
          <w:pPr>
            <w:framePr w:w="6340" w:h="2750" w:hRule="exact" w:hSpace="180" w:wrap="around" w:vAnchor="page" w:hAnchor="text" w:x="3873" w:y="-140"/>
            <w:spacing w:line="240" w:lineRule="auto"/>
          </w:pPr>
          <w:r>
            <w:t xml:space="preserve">   </w:t>
          </w:r>
          <w:r w:rsidRPr="00DE35B7">
            <w:rPr>
              <w:sz w:val="2"/>
              <w:szCs w:val="2"/>
            </w:rPr>
            <w:t xml:space="preserve"> </w:t>
          </w:r>
          <w:r>
            <w:rPr>
              <w:noProof/>
              <w:szCs w:val="18"/>
            </w:rPr>
            <w:t xml:space="preserve"> </w:t>
          </w:r>
          <w:r w:rsidR="00E97D28">
            <w:rPr>
              <w:noProof/>
              <w:szCs w:val="18"/>
            </w:rPr>
            <w:t xml:space="preserve"> </w:t>
          </w:r>
          <w:r w:rsidR="001E234B">
            <w:rPr>
              <w:noProof/>
              <w:szCs w:val="18"/>
            </w:rPr>
            <w:drawing>
              <wp:inline distT="0" distB="0" distL="0" distR="0" wp14:anchorId="43F775B3" wp14:editId="076B33F0">
                <wp:extent cx="2340000" cy="1584000"/>
                <wp:effectExtent l="0" t="0" r="3175" b="0"/>
                <wp:docPr id="1" name="Afbeelding 5"/>
                <wp:cNvGraphicFramePr/>
                <a:graphic xmlns:a="http://schemas.openxmlformats.org/drawingml/2006/main">
                  <a:graphicData uri="http://schemas.openxmlformats.org/drawingml/2006/picture">
                    <pic:pic xmlns:pic="http://schemas.openxmlformats.org/drawingml/2006/picture">
                      <pic:nvPicPr>
                        <pic:cNvPr id="1" name="Picture 4"/>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40000" cy="1584000"/>
                        </a:xfrm>
                        <a:prstGeom prst="rect">
                          <a:avLst/>
                        </a:prstGeom>
                        <a:noFill/>
                        <a:ln>
                          <a:noFill/>
                        </a:ln>
                      </pic:spPr>
                    </pic:pic>
                  </a:graphicData>
                </a:graphic>
              </wp:inline>
            </w:drawing>
          </w:r>
        </w:p>
      </w:tc>
    </w:tr>
  </w:tbl>
  <w:p w14:paraId="24449961" w14:textId="77777777" w:rsidR="00527BD4" w:rsidRDefault="00527BD4" w:rsidP="00D0609E">
    <w:pPr>
      <w:framePr w:w="6340" w:h="2750" w:hRule="exact" w:hSpace="180" w:wrap="around" w:vAnchor="page" w:hAnchor="text" w:x="3873" w:y="-140"/>
    </w:pPr>
  </w:p>
  <w:p w14:paraId="76BCE98A" w14:textId="77777777" w:rsidR="00527BD4" w:rsidRDefault="00527BD4" w:rsidP="000049FB">
    <w:pPr>
      <w:pStyle w:val="Koptekst"/>
      <w:tabs>
        <w:tab w:val="clear" w:pos="4536"/>
        <w:tab w:val="clear" w:pos="9072"/>
      </w:tabs>
    </w:pP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9679DB" w14:paraId="2A9006BF" w14:textId="77777777" w:rsidTr="00A50CF6">
      <w:tc>
        <w:tcPr>
          <w:tcW w:w="2160" w:type="dxa"/>
        </w:tcPr>
        <w:p w14:paraId="48584207" w14:textId="77777777" w:rsidR="00527BD4" w:rsidRPr="005819CE" w:rsidRDefault="00D55087" w:rsidP="00A50CF6">
          <w:pPr>
            <w:pStyle w:val="Huisstijl-Adres"/>
            <w:rPr>
              <w:b/>
            </w:rPr>
          </w:pPr>
          <w:r>
            <w:rPr>
              <w:b/>
            </w:rPr>
            <w:t>Directoraat-generaal Agro</w:t>
          </w:r>
          <w:r w:rsidRPr="005819CE">
            <w:rPr>
              <w:b/>
            </w:rPr>
            <w:br/>
          </w:r>
        </w:p>
        <w:p w14:paraId="7CE9D9C9" w14:textId="77777777" w:rsidR="00527BD4" w:rsidRPr="00BE5ED9" w:rsidRDefault="00D55087" w:rsidP="00A50CF6">
          <w:pPr>
            <w:pStyle w:val="Huisstijl-Adres"/>
          </w:pPr>
          <w:r>
            <w:rPr>
              <w:b/>
            </w:rPr>
            <w:t>Bezoekadres</w:t>
          </w:r>
          <w:r>
            <w:rPr>
              <w:b/>
            </w:rPr>
            <w:br/>
          </w:r>
          <w:r>
            <w:t>Bezuidenhoutseweg 73</w:t>
          </w:r>
          <w:r w:rsidRPr="005819CE">
            <w:br/>
          </w:r>
          <w:r>
            <w:t>2594 AC Den Haag</w:t>
          </w:r>
        </w:p>
        <w:p w14:paraId="3254ECA8" w14:textId="77777777" w:rsidR="00EF495B" w:rsidRDefault="00D55087" w:rsidP="0098788A">
          <w:pPr>
            <w:pStyle w:val="Huisstijl-Adres"/>
          </w:pPr>
          <w:r>
            <w:rPr>
              <w:b/>
            </w:rPr>
            <w:t>Postadres</w:t>
          </w:r>
          <w:r>
            <w:rPr>
              <w:b/>
            </w:rPr>
            <w:br/>
          </w:r>
          <w:r>
            <w:t>Postbus 20401</w:t>
          </w:r>
          <w:r w:rsidRPr="005819CE">
            <w:br/>
            <w:t>2500 E</w:t>
          </w:r>
          <w:r>
            <w:t>K</w:t>
          </w:r>
          <w:r w:rsidRPr="005819CE">
            <w:t xml:space="preserve"> Den Haag</w:t>
          </w:r>
        </w:p>
        <w:p w14:paraId="7F07AD96" w14:textId="77777777" w:rsidR="00556BEE" w:rsidRPr="005B3814" w:rsidRDefault="00D55087" w:rsidP="0098788A">
          <w:pPr>
            <w:pStyle w:val="Huisstijl-Adres"/>
          </w:pPr>
          <w:r>
            <w:rPr>
              <w:b/>
            </w:rPr>
            <w:t>Overheidsidentificatienr</w:t>
          </w:r>
          <w:r>
            <w:rPr>
              <w:b/>
            </w:rPr>
            <w:br/>
          </w:r>
          <w:r w:rsidR="00BA129E">
            <w:rPr>
              <w:rFonts w:cs="Agrofont"/>
              <w:iCs/>
            </w:rPr>
            <w:t>00000001858272854000</w:t>
          </w:r>
        </w:p>
        <w:p w14:paraId="4ABC081C" w14:textId="5CEF95E8" w:rsidR="00527BD4" w:rsidRPr="008B512A" w:rsidRDefault="00D55087" w:rsidP="00A50CF6">
          <w:pPr>
            <w:pStyle w:val="Huisstijl-Adres"/>
            <w:rPr>
              <w:u w:val="single"/>
            </w:rPr>
          </w:pPr>
          <w:r>
            <w:t>T</w:t>
          </w:r>
          <w:r>
            <w:tab/>
            <w:t>070 379 8911 (algemeen)</w:t>
          </w:r>
          <w:r w:rsidRPr="005819CE">
            <w:br/>
          </w:r>
          <w:r w:rsidR="006F751F">
            <w:t>F</w:t>
          </w:r>
          <w:r w:rsidR="006F751F">
            <w:tab/>
            <w:t>0</w:t>
          </w:r>
          <w:r>
            <w:t>70 378 6100</w:t>
          </w:r>
          <w:r w:rsidR="006F751F">
            <w:t xml:space="preserve"> (algemeen)</w:t>
          </w:r>
          <w:r w:rsidR="006F751F" w:rsidRPr="005819CE">
            <w:br/>
          </w:r>
          <w:r>
            <w:t>www.rijksoverheid.nl/lvvn</w:t>
          </w:r>
        </w:p>
      </w:tc>
    </w:tr>
    <w:tr w:rsidR="009679DB" w14:paraId="5601C2E5" w14:textId="77777777" w:rsidTr="00A50CF6">
      <w:trPr>
        <w:trHeight w:hRule="exact" w:val="200"/>
      </w:trPr>
      <w:tc>
        <w:tcPr>
          <w:tcW w:w="2160" w:type="dxa"/>
        </w:tcPr>
        <w:p w14:paraId="725F886D" w14:textId="77777777" w:rsidR="00527BD4" w:rsidRPr="005819CE" w:rsidRDefault="00527BD4" w:rsidP="00A50CF6"/>
      </w:tc>
    </w:tr>
    <w:tr w:rsidR="009679DB" w14:paraId="1865B127" w14:textId="77777777" w:rsidTr="00A50CF6">
      <w:tc>
        <w:tcPr>
          <w:tcW w:w="2160" w:type="dxa"/>
        </w:tcPr>
        <w:p w14:paraId="1C9EAA6E" w14:textId="77777777" w:rsidR="000C0163" w:rsidRPr="005819CE" w:rsidRDefault="00D55087" w:rsidP="000C0163">
          <w:pPr>
            <w:pStyle w:val="Huisstijl-Kopje"/>
          </w:pPr>
          <w:r>
            <w:t>Ons kenmerk</w:t>
          </w:r>
          <w:r w:rsidRPr="005819CE">
            <w:t xml:space="preserve"> </w:t>
          </w:r>
        </w:p>
        <w:p w14:paraId="73C47757" w14:textId="1EBDF7CE" w:rsidR="00BC6F9A" w:rsidRPr="008B512A" w:rsidRDefault="00D55087" w:rsidP="008B512A">
          <w:pPr>
            <w:pStyle w:val="Huisstijl-Gegeven"/>
          </w:pPr>
          <w:r>
            <w:t>DGA /</w:t>
          </w:r>
          <w:r w:rsidR="00486354">
            <w:t xml:space="preserve"> </w:t>
          </w:r>
          <w:r>
            <w:t>108676371</w:t>
          </w:r>
        </w:p>
        <w:p w14:paraId="6D9F6EAC" w14:textId="77777777" w:rsidR="00527BD4" w:rsidRPr="005819CE" w:rsidRDefault="00527BD4" w:rsidP="00A50CF6">
          <w:pPr>
            <w:pStyle w:val="Huisstijl-Gegeven"/>
          </w:pPr>
        </w:p>
      </w:tc>
    </w:tr>
  </w:tbl>
  <w:p w14:paraId="1049D19B" w14:textId="77777777" w:rsidR="00121BF0" w:rsidRPr="00121BF0" w:rsidRDefault="00121BF0" w:rsidP="00121BF0">
    <w:pPr>
      <w:rPr>
        <w:vanish/>
      </w:rPr>
    </w:pPr>
  </w:p>
  <w:tbl>
    <w:tblPr>
      <w:tblW w:w="7371" w:type="dxa"/>
      <w:tblLayout w:type="fixed"/>
      <w:tblCellMar>
        <w:left w:w="0" w:type="dxa"/>
        <w:right w:w="0" w:type="dxa"/>
      </w:tblCellMar>
      <w:tblLook w:val="0000" w:firstRow="0" w:lastRow="0" w:firstColumn="0" w:lastColumn="0" w:noHBand="0" w:noVBand="0"/>
    </w:tblPr>
    <w:tblGrid>
      <w:gridCol w:w="882"/>
      <w:gridCol w:w="6489"/>
    </w:tblGrid>
    <w:tr w:rsidR="009679DB" w14:paraId="030195B5" w14:textId="77777777" w:rsidTr="009E2051">
      <w:trPr>
        <w:trHeight w:val="400"/>
      </w:trPr>
      <w:tc>
        <w:tcPr>
          <w:tcW w:w="7520" w:type="dxa"/>
          <w:gridSpan w:val="2"/>
        </w:tcPr>
        <w:p w14:paraId="7AFACFC4" w14:textId="77777777" w:rsidR="00527BD4" w:rsidRPr="00BC3B53" w:rsidRDefault="00D55087" w:rsidP="00A50CF6">
          <w:pPr>
            <w:pStyle w:val="Huisstijl-Retouradres"/>
          </w:pPr>
          <w:r>
            <w:t>&gt; Retouradres Postbus 20401 2500 EK Den Haag</w:t>
          </w:r>
        </w:p>
      </w:tc>
    </w:tr>
    <w:tr w:rsidR="009679DB" w14:paraId="12DC5B98" w14:textId="77777777" w:rsidTr="009E2051">
      <w:tc>
        <w:tcPr>
          <w:tcW w:w="7520" w:type="dxa"/>
          <w:gridSpan w:val="2"/>
        </w:tcPr>
        <w:p w14:paraId="6ED8EBD6" w14:textId="77777777" w:rsidR="00527BD4" w:rsidRPr="00983E8F" w:rsidRDefault="00527BD4" w:rsidP="00A50CF6">
          <w:pPr>
            <w:pStyle w:val="Huisstijl-Rubricering"/>
          </w:pPr>
        </w:p>
      </w:tc>
    </w:tr>
    <w:tr w:rsidR="009679DB" w14:paraId="39C7430B" w14:textId="77777777" w:rsidTr="009E2051">
      <w:trPr>
        <w:trHeight w:hRule="exact" w:val="2440"/>
      </w:trPr>
      <w:tc>
        <w:tcPr>
          <w:tcW w:w="7520" w:type="dxa"/>
          <w:gridSpan w:val="2"/>
        </w:tcPr>
        <w:p w14:paraId="2AB2A186" w14:textId="0C76F4F1" w:rsidR="00527BD4" w:rsidRDefault="008B512A" w:rsidP="00A50CF6">
          <w:pPr>
            <w:pStyle w:val="Huisstijl-NAW"/>
          </w:pPr>
          <w:r>
            <w:t>D</w:t>
          </w:r>
          <w:r w:rsidR="00D55087">
            <w:t>e Voorzitter van de Tweede Kamer</w:t>
          </w:r>
        </w:p>
        <w:p w14:paraId="21EB5A36" w14:textId="77777777" w:rsidR="009679DB" w:rsidRDefault="00D55087">
          <w:pPr>
            <w:pStyle w:val="Huisstijl-NAW"/>
          </w:pPr>
          <w:r>
            <w:t>der Staten-Generaal</w:t>
          </w:r>
        </w:p>
        <w:p w14:paraId="5CF09CDC" w14:textId="77777777" w:rsidR="009679DB" w:rsidRDefault="00D55087">
          <w:pPr>
            <w:pStyle w:val="Huisstijl-NAW"/>
          </w:pPr>
          <w:r>
            <w:t>Prinses Irenestraat 6</w:t>
          </w:r>
        </w:p>
        <w:p w14:paraId="15BE9C8F" w14:textId="3FE353E5" w:rsidR="009679DB" w:rsidRDefault="00D55087">
          <w:pPr>
            <w:pStyle w:val="Huisstijl-NAW"/>
          </w:pPr>
          <w:r>
            <w:t xml:space="preserve">2595 BD </w:t>
          </w:r>
          <w:r w:rsidR="008B512A">
            <w:t xml:space="preserve"> DEN HAAG</w:t>
          </w:r>
        </w:p>
        <w:p w14:paraId="4C88DE5C" w14:textId="77777777" w:rsidR="009679DB" w:rsidRDefault="00486354">
          <w:pPr>
            <w:pStyle w:val="Huisstijl-NAW"/>
          </w:pPr>
          <w:r>
            <w:t xml:space="preserve"> </w:t>
          </w:r>
        </w:p>
      </w:tc>
    </w:tr>
    <w:tr w:rsidR="009679DB" w14:paraId="0B8C348F" w14:textId="77777777" w:rsidTr="009E2051">
      <w:trPr>
        <w:trHeight w:hRule="exact" w:val="400"/>
      </w:trPr>
      <w:tc>
        <w:tcPr>
          <w:tcW w:w="7520" w:type="dxa"/>
          <w:gridSpan w:val="2"/>
        </w:tcPr>
        <w:p w14:paraId="2C63CBBF" w14:textId="77777777" w:rsidR="00527BD4" w:rsidRPr="00035E67" w:rsidRDefault="00527BD4" w:rsidP="00A50CF6">
          <w:pPr>
            <w:tabs>
              <w:tab w:val="left" w:pos="740"/>
            </w:tabs>
            <w:autoSpaceDE w:val="0"/>
            <w:autoSpaceDN w:val="0"/>
            <w:adjustRightInd w:val="0"/>
            <w:ind w:left="743" w:hanging="743"/>
            <w:rPr>
              <w:rFonts w:cs="Verdana"/>
              <w:szCs w:val="18"/>
            </w:rPr>
          </w:pPr>
        </w:p>
      </w:tc>
    </w:tr>
    <w:tr w:rsidR="009679DB" w14:paraId="0A0A4ACD" w14:textId="77777777" w:rsidTr="009E2051">
      <w:trPr>
        <w:trHeight w:val="240"/>
      </w:trPr>
      <w:tc>
        <w:tcPr>
          <w:tcW w:w="900" w:type="dxa"/>
        </w:tcPr>
        <w:p w14:paraId="1CC90115" w14:textId="77777777" w:rsidR="00527BD4" w:rsidRPr="007709EF" w:rsidRDefault="00D55087" w:rsidP="00A50CF6">
          <w:pPr>
            <w:rPr>
              <w:szCs w:val="18"/>
            </w:rPr>
          </w:pPr>
          <w:r>
            <w:rPr>
              <w:szCs w:val="18"/>
            </w:rPr>
            <w:t>Datum</w:t>
          </w:r>
        </w:p>
      </w:tc>
      <w:tc>
        <w:tcPr>
          <w:tcW w:w="6620" w:type="dxa"/>
        </w:tcPr>
        <w:p w14:paraId="663B3FC5" w14:textId="765A170D" w:rsidR="00527BD4" w:rsidRPr="007709EF" w:rsidRDefault="008B512A" w:rsidP="00A50CF6">
          <w:r>
            <w:t>19 oktober 2026</w:t>
          </w:r>
        </w:p>
      </w:tc>
    </w:tr>
    <w:tr w:rsidR="009679DB" w14:paraId="1ACA96EF" w14:textId="77777777" w:rsidTr="009E2051">
      <w:trPr>
        <w:trHeight w:val="240"/>
      </w:trPr>
      <w:tc>
        <w:tcPr>
          <w:tcW w:w="900" w:type="dxa"/>
        </w:tcPr>
        <w:p w14:paraId="47E452F8" w14:textId="77777777" w:rsidR="00527BD4" w:rsidRPr="007709EF" w:rsidRDefault="00D55087" w:rsidP="00A50CF6">
          <w:pPr>
            <w:rPr>
              <w:szCs w:val="18"/>
            </w:rPr>
          </w:pPr>
          <w:r>
            <w:rPr>
              <w:szCs w:val="18"/>
            </w:rPr>
            <w:t>Betreft</w:t>
          </w:r>
        </w:p>
      </w:tc>
      <w:tc>
        <w:tcPr>
          <w:tcW w:w="6620" w:type="dxa"/>
        </w:tcPr>
        <w:p w14:paraId="195CDE58" w14:textId="09E9A3C2" w:rsidR="009679DB" w:rsidRDefault="00D55087" w:rsidP="008B512A">
          <w:r>
            <w:t>Uitstel beantwoording Kamervraag Verschillen in nitraatmetingen tussen Europese lidstaten</w:t>
          </w:r>
        </w:p>
      </w:tc>
    </w:tr>
  </w:tbl>
  <w:p w14:paraId="690D14CE" w14:textId="77777777" w:rsidR="00527BD4" w:rsidRPr="00BC4AE3" w:rsidRDefault="00527BD4"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E3C3CD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AC68D9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C74114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45ED74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BACCD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3F4DA8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4BC604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2980711E"/>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330EEE62">
      <w:start w:val="1"/>
      <w:numFmt w:val="bullet"/>
      <w:pStyle w:val="Lijstopsomteken"/>
      <w:lvlText w:val="•"/>
      <w:lvlJc w:val="left"/>
      <w:pPr>
        <w:tabs>
          <w:tab w:val="num" w:pos="227"/>
        </w:tabs>
        <w:ind w:left="227" w:hanging="227"/>
      </w:pPr>
      <w:rPr>
        <w:rFonts w:ascii="Verdana" w:hAnsi="Verdana" w:hint="default"/>
        <w:sz w:val="18"/>
        <w:szCs w:val="18"/>
      </w:rPr>
    </w:lvl>
    <w:lvl w:ilvl="1" w:tplc="C3122982" w:tentative="1">
      <w:start w:val="1"/>
      <w:numFmt w:val="bullet"/>
      <w:lvlText w:val="o"/>
      <w:lvlJc w:val="left"/>
      <w:pPr>
        <w:tabs>
          <w:tab w:val="num" w:pos="1440"/>
        </w:tabs>
        <w:ind w:left="1440" w:hanging="360"/>
      </w:pPr>
      <w:rPr>
        <w:rFonts w:ascii="Courier New" w:hAnsi="Courier New" w:cs="Courier New" w:hint="default"/>
      </w:rPr>
    </w:lvl>
    <w:lvl w:ilvl="2" w:tplc="CD0268C8" w:tentative="1">
      <w:start w:val="1"/>
      <w:numFmt w:val="bullet"/>
      <w:lvlText w:val=""/>
      <w:lvlJc w:val="left"/>
      <w:pPr>
        <w:tabs>
          <w:tab w:val="num" w:pos="2160"/>
        </w:tabs>
        <w:ind w:left="2160" w:hanging="360"/>
      </w:pPr>
      <w:rPr>
        <w:rFonts w:ascii="Wingdings" w:hAnsi="Wingdings" w:hint="default"/>
      </w:rPr>
    </w:lvl>
    <w:lvl w:ilvl="3" w:tplc="209EB878" w:tentative="1">
      <w:start w:val="1"/>
      <w:numFmt w:val="bullet"/>
      <w:lvlText w:val=""/>
      <w:lvlJc w:val="left"/>
      <w:pPr>
        <w:tabs>
          <w:tab w:val="num" w:pos="2880"/>
        </w:tabs>
        <w:ind w:left="2880" w:hanging="360"/>
      </w:pPr>
      <w:rPr>
        <w:rFonts w:ascii="Symbol" w:hAnsi="Symbol" w:hint="default"/>
      </w:rPr>
    </w:lvl>
    <w:lvl w:ilvl="4" w:tplc="4FC25E6C" w:tentative="1">
      <w:start w:val="1"/>
      <w:numFmt w:val="bullet"/>
      <w:lvlText w:val="o"/>
      <w:lvlJc w:val="left"/>
      <w:pPr>
        <w:tabs>
          <w:tab w:val="num" w:pos="3600"/>
        </w:tabs>
        <w:ind w:left="3600" w:hanging="360"/>
      </w:pPr>
      <w:rPr>
        <w:rFonts w:ascii="Courier New" w:hAnsi="Courier New" w:cs="Courier New" w:hint="default"/>
      </w:rPr>
    </w:lvl>
    <w:lvl w:ilvl="5" w:tplc="C7CEBCBE" w:tentative="1">
      <w:start w:val="1"/>
      <w:numFmt w:val="bullet"/>
      <w:lvlText w:val=""/>
      <w:lvlJc w:val="left"/>
      <w:pPr>
        <w:tabs>
          <w:tab w:val="num" w:pos="4320"/>
        </w:tabs>
        <w:ind w:left="4320" w:hanging="360"/>
      </w:pPr>
      <w:rPr>
        <w:rFonts w:ascii="Wingdings" w:hAnsi="Wingdings" w:hint="default"/>
      </w:rPr>
    </w:lvl>
    <w:lvl w:ilvl="6" w:tplc="56E85AE4" w:tentative="1">
      <w:start w:val="1"/>
      <w:numFmt w:val="bullet"/>
      <w:lvlText w:val=""/>
      <w:lvlJc w:val="left"/>
      <w:pPr>
        <w:tabs>
          <w:tab w:val="num" w:pos="5040"/>
        </w:tabs>
        <w:ind w:left="5040" w:hanging="360"/>
      </w:pPr>
      <w:rPr>
        <w:rFonts w:ascii="Symbol" w:hAnsi="Symbol" w:hint="default"/>
      </w:rPr>
    </w:lvl>
    <w:lvl w:ilvl="7" w:tplc="36E0A55E" w:tentative="1">
      <w:start w:val="1"/>
      <w:numFmt w:val="bullet"/>
      <w:lvlText w:val="o"/>
      <w:lvlJc w:val="left"/>
      <w:pPr>
        <w:tabs>
          <w:tab w:val="num" w:pos="5760"/>
        </w:tabs>
        <w:ind w:left="5760" w:hanging="360"/>
      </w:pPr>
      <w:rPr>
        <w:rFonts w:ascii="Courier New" w:hAnsi="Courier New" w:cs="Courier New" w:hint="default"/>
      </w:rPr>
    </w:lvl>
    <w:lvl w:ilvl="8" w:tplc="9CD87BD8"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555FEF"/>
    <w:multiLevelType w:val="hybridMultilevel"/>
    <w:tmpl w:val="50F0923E"/>
    <w:lvl w:ilvl="0" w:tplc="4C8028FC">
      <w:start w:val="1"/>
      <w:numFmt w:val="bullet"/>
      <w:pStyle w:val="Lijstopsomteken2"/>
      <w:lvlText w:val="–"/>
      <w:lvlJc w:val="left"/>
      <w:pPr>
        <w:tabs>
          <w:tab w:val="num" w:pos="227"/>
        </w:tabs>
        <w:ind w:left="227" w:firstLine="0"/>
      </w:pPr>
      <w:rPr>
        <w:rFonts w:ascii="Verdana" w:hAnsi="Verdana" w:hint="default"/>
      </w:rPr>
    </w:lvl>
    <w:lvl w:ilvl="1" w:tplc="D6E0D42A" w:tentative="1">
      <w:start w:val="1"/>
      <w:numFmt w:val="bullet"/>
      <w:lvlText w:val="o"/>
      <w:lvlJc w:val="left"/>
      <w:pPr>
        <w:tabs>
          <w:tab w:val="num" w:pos="1440"/>
        </w:tabs>
        <w:ind w:left="1440" w:hanging="360"/>
      </w:pPr>
      <w:rPr>
        <w:rFonts w:ascii="Courier New" w:hAnsi="Courier New" w:cs="Courier New" w:hint="default"/>
      </w:rPr>
    </w:lvl>
    <w:lvl w:ilvl="2" w:tplc="FEEE923A" w:tentative="1">
      <w:start w:val="1"/>
      <w:numFmt w:val="bullet"/>
      <w:lvlText w:val=""/>
      <w:lvlJc w:val="left"/>
      <w:pPr>
        <w:tabs>
          <w:tab w:val="num" w:pos="2160"/>
        </w:tabs>
        <w:ind w:left="2160" w:hanging="360"/>
      </w:pPr>
      <w:rPr>
        <w:rFonts w:ascii="Wingdings" w:hAnsi="Wingdings" w:hint="default"/>
      </w:rPr>
    </w:lvl>
    <w:lvl w:ilvl="3" w:tplc="4F5CD352" w:tentative="1">
      <w:start w:val="1"/>
      <w:numFmt w:val="bullet"/>
      <w:lvlText w:val=""/>
      <w:lvlJc w:val="left"/>
      <w:pPr>
        <w:tabs>
          <w:tab w:val="num" w:pos="2880"/>
        </w:tabs>
        <w:ind w:left="2880" w:hanging="360"/>
      </w:pPr>
      <w:rPr>
        <w:rFonts w:ascii="Symbol" w:hAnsi="Symbol" w:hint="default"/>
      </w:rPr>
    </w:lvl>
    <w:lvl w:ilvl="4" w:tplc="88BC2EC6" w:tentative="1">
      <w:start w:val="1"/>
      <w:numFmt w:val="bullet"/>
      <w:lvlText w:val="o"/>
      <w:lvlJc w:val="left"/>
      <w:pPr>
        <w:tabs>
          <w:tab w:val="num" w:pos="3600"/>
        </w:tabs>
        <w:ind w:left="3600" w:hanging="360"/>
      </w:pPr>
      <w:rPr>
        <w:rFonts w:ascii="Courier New" w:hAnsi="Courier New" w:cs="Courier New" w:hint="default"/>
      </w:rPr>
    </w:lvl>
    <w:lvl w:ilvl="5" w:tplc="D0C22ECC" w:tentative="1">
      <w:start w:val="1"/>
      <w:numFmt w:val="bullet"/>
      <w:lvlText w:val=""/>
      <w:lvlJc w:val="left"/>
      <w:pPr>
        <w:tabs>
          <w:tab w:val="num" w:pos="4320"/>
        </w:tabs>
        <w:ind w:left="4320" w:hanging="360"/>
      </w:pPr>
      <w:rPr>
        <w:rFonts w:ascii="Wingdings" w:hAnsi="Wingdings" w:hint="default"/>
      </w:rPr>
    </w:lvl>
    <w:lvl w:ilvl="6" w:tplc="B58A1150" w:tentative="1">
      <w:start w:val="1"/>
      <w:numFmt w:val="bullet"/>
      <w:lvlText w:val=""/>
      <w:lvlJc w:val="left"/>
      <w:pPr>
        <w:tabs>
          <w:tab w:val="num" w:pos="5040"/>
        </w:tabs>
        <w:ind w:left="5040" w:hanging="360"/>
      </w:pPr>
      <w:rPr>
        <w:rFonts w:ascii="Symbol" w:hAnsi="Symbol" w:hint="default"/>
      </w:rPr>
    </w:lvl>
    <w:lvl w:ilvl="7" w:tplc="A7B69726" w:tentative="1">
      <w:start w:val="1"/>
      <w:numFmt w:val="bullet"/>
      <w:lvlText w:val="o"/>
      <w:lvlJc w:val="left"/>
      <w:pPr>
        <w:tabs>
          <w:tab w:val="num" w:pos="5760"/>
        </w:tabs>
        <w:ind w:left="5760" w:hanging="360"/>
      </w:pPr>
      <w:rPr>
        <w:rFonts w:ascii="Courier New" w:hAnsi="Courier New" w:cs="Courier New" w:hint="default"/>
      </w:rPr>
    </w:lvl>
    <w:lvl w:ilvl="8" w:tplc="30988EBA"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2064593521">
    <w:abstractNumId w:val="10"/>
  </w:num>
  <w:num w:numId="2" w16cid:durableId="2060474603">
    <w:abstractNumId w:val="7"/>
  </w:num>
  <w:num w:numId="3" w16cid:durableId="307827014">
    <w:abstractNumId w:val="6"/>
  </w:num>
  <w:num w:numId="4" w16cid:durableId="1030179678">
    <w:abstractNumId w:val="5"/>
  </w:num>
  <w:num w:numId="5" w16cid:durableId="496383503">
    <w:abstractNumId w:val="4"/>
  </w:num>
  <w:num w:numId="6" w16cid:durableId="416439524">
    <w:abstractNumId w:val="8"/>
  </w:num>
  <w:num w:numId="7" w16cid:durableId="2008164024">
    <w:abstractNumId w:val="3"/>
  </w:num>
  <w:num w:numId="8" w16cid:durableId="648366599">
    <w:abstractNumId w:val="2"/>
  </w:num>
  <w:num w:numId="9" w16cid:durableId="1654405015">
    <w:abstractNumId w:val="1"/>
  </w:num>
  <w:num w:numId="10" w16cid:durableId="907233009">
    <w:abstractNumId w:val="0"/>
  </w:num>
  <w:num w:numId="11" w16cid:durableId="236748622">
    <w:abstractNumId w:val="9"/>
  </w:num>
  <w:num w:numId="12" w16cid:durableId="2076732376">
    <w:abstractNumId w:val="11"/>
  </w:num>
  <w:num w:numId="13" w16cid:durableId="592664382">
    <w:abstractNumId w:val="13"/>
  </w:num>
  <w:num w:numId="14" w16cid:durableId="1191453521">
    <w:abstractNumId w:val="1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removePersonalInformation/>
  <w:removeDateAndTime/>
  <w:proofState w:spelling="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4021"/>
    <w:rsid w:val="000049FB"/>
    <w:rsid w:val="00006C01"/>
    <w:rsid w:val="000137AB"/>
    <w:rsid w:val="00013862"/>
    <w:rsid w:val="00016012"/>
    <w:rsid w:val="00020189"/>
    <w:rsid w:val="00020EE4"/>
    <w:rsid w:val="00023E8D"/>
    <w:rsid w:val="00023E9A"/>
    <w:rsid w:val="000301C7"/>
    <w:rsid w:val="0003372D"/>
    <w:rsid w:val="00033CDD"/>
    <w:rsid w:val="00034A84"/>
    <w:rsid w:val="00035E67"/>
    <w:rsid w:val="000366F3"/>
    <w:rsid w:val="0006024D"/>
    <w:rsid w:val="00064021"/>
    <w:rsid w:val="00071F28"/>
    <w:rsid w:val="00074079"/>
    <w:rsid w:val="000752D6"/>
    <w:rsid w:val="00092799"/>
    <w:rsid w:val="00092C5F"/>
    <w:rsid w:val="00096680"/>
    <w:rsid w:val="000A0F36"/>
    <w:rsid w:val="000A174A"/>
    <w:rsid w:val="000A3E0A"/>
    <w:rsid w:val="000A65AC"/>
    <w:rsid w:val="000B7281"/>
    <w:rsid w:val="000B7FAB"/>
    <w:rsid w:val="000C0163"/>
    <w:rsid w:val="000C1BA1"/>
    <w:rsid w:val="000C3EA9"/>
    <w:rsid w:val="000D0225"/>
    <w:rsid w:val="000D73D7"/>
    <w:rsid w:val="000E7895"/>
    <w:rsid w:val="000F1558"/>
    <w:rsid w:val="000F161D"/>
    <w:rsid w:val="00121BF0"/>
    <w:rsid w:val="00123704"/>
    <w:rsid w:val="001270C7"/>
    <w:rsid w:val="00132540"/>
    <w:rsid w:val="00144B73"/>
    <w:rsid w:val="0014786A"/>
    <w:rsid w:val="001516A4"/>
    <w:rsid w:val="00151E5F"/>
    <w:rsid w:val="001536B3"/>
    <w:rsid w:val="001569AB"/>
    <w:rsid w:val="00164D63"/>
    <w:rsid w:val="0016725C"/>
    <w:rsid w:val="001726F3"/>
    <w:rsid w:val="00173C51"/>
    <w:rsid w:val="00174CC2"/>
    <w:rsid w:val="00176CC6"/>
    <w:rsid w:val="00181BE4"/>
    <w:rsid w:val="00185576"/>
    <w:rsid w:val="00185951"/>
    <w:rsid w:val="00196B8B"/>
    <w:rsid w:val="001A2BEA"/>
    <w:rsid w:val="001A6D93"/>
    <w:rsid w:val="001B36C9"/>
    <w:rsid w:val="001C32EC"/>
    <w:rsid w:val="001C38BD"/>
    <w:rsid w:val="001C4D5A"/>
    <w:rsid w:val="001E234B"/>
    <w:rsid w:val="001E34C6"/>
    <w:rsid w:val="001E5581"/>
    <w:rsid w:val="001E6117"/>
    <w:rsid w:val="001F3C70"/>
    <w:rsid w:val="00200D88"/>
    <w:rsid w:val="00201F68"/>
    <w:rsid w:val="00212F2A"/>
    <w:rsid w:val="00214F2B"/>
    <w:rsid w:val="00217880"/>
    <w:rsid w:val="00222D66"/>
    <w:rsid w:val="00223638"/>
    <w:rsid w:val="00224A8A"/>
    <w:rsid w:val="00225022"/>
    <w:rsid w:val="002309A8"/>
    <w:rsid w:val="00236CFE"/>
    <w:rsid w:val="00237D28"/>
    <w:rsid w:val="002428E3"/>
    <w:rsid w:val="00243031"/>
    <w:rsid w:val="00260BAF"/>
    <w:rsid w:val="002650F7"/>
    <w:rsid w:val="002720A9"/>
    <w:rsid w:val="00273F3B"/>
    <w:rsid w:val="00274DB7"/>
    <w:rsid w:val="00275984"/>
    <w:rsid w:val="00280F74"/>
    <w:rsid w:val="00286998"/>
    <w:rsid w:val="00291AB7"/>
    <w:rsid w:val="0029422B"/>
    <w:rsid w:val="002B153C"/>
    <w:rsid w:val="002B52FC"/>
    <w:rsid w:val="002C2830"/>
    <w:rsid w:val="002D001A"/>
    <w:rsid w:val="002D28E2"/>
    <w:rsid w:val="002D317B"/>
    <w:rsid w:val="002D3587"/>
    <w:rsid w:val="002D502D"/>
    <w:rsid w:val="002E0F69"/>
    <w:rsid w:val="002F5147"/>
    <w:rsid w:val="002F7ABD"/>
    <w:rsid w:val="00312597"/>
    <w:rsid w:val="00327BA5"/>
    <w:rsid w:val="00334154"/>
    <w:rsid w:val="003372C4"/>
    <w:rsid w:val="00340ECA"/>
    <w:rsid w:val="00341FA0"/>
    <w:rsid w:val="00344F3D"/>
    <w:rsid w:val="00345299"/>
    <w:rsid w:val="00351A8D"/>
    <w:rsid w:val="003526BB"/>
    <w:rsid w:val="00352BCF"/>
    <w:rsid w:val="00353932"/>
    <w:rsid w:val="0035464B"/>
    <w:rsid w:val="0035550C"/>
    <w:rsid w:val="00361A56"/>
    <w:rsid w:val="0036252A"/>
    <w:rsid w:val="00364D9D"/>
    <w:rsid w:val="00371048"/>
    <w:rsid w:val="0037396C"/>
    <w:rsid w:val="0037421D"/>
    <w:rsid w:val="00376093"/>
    <w:rsid w:val="00377C58"/>
    <w:rsid w:val="0038181A"/>
    <w:rsid w:val="00383DA1"/>
    <w:rsid w:val="00385F30"/>
    <w:rsid w:val="0039201D"/>
    <w:rsid w:val="00393696"/>
    <w:rsid w:val="00393963"/>
    <w:rsid w:val="00395575"/>
    <w:rsid w:val="00395672"/>
    <w:rsid w:val="003A06C8"/>
    <w:rsid w:val="003A0D7C"/>
    <w:rsid w:val="003A1B16"/>
    <w:rsid w:val="003A5290"/>
    <w:rsid w:val="003B0155"/>
    <w:rsid w:val="003B7EE7"/>
    <w:rsid w:val="003C2CCB"/>
    <w:rsid w:val="003D39EC"/>
    <w:rsid w:val="003E3DD5"/>
    <w:rsid w:val="003F07C6"/>
    <w:rsid w:val="003F1F6B"/>
    <w:rsid w:val="003F2647"/>
    <w:rsid w:val="003F3757"/>
    <w:rsid w:val="003F38BD"/>
    <w:rsid w:val="003F44B7"/>
    <w:rsid w:val="003F7CC5"/>
    <w:rsid w:val="004008E9"/>
    <w:rsid w:val="00413D48"/>
    <w:rsid w:val="00441AC2"/>
    <w:rsid w:val="0044249B"/>
    <w:rsid w:val="0045023C"/>
    <w:rsid w:val="00451A5B"/>
    <w:rsid w:val="00452BCD"/>
    <w:rsid w:val="00452CEA"/>
    <w:rsid w:val="00465B52"/>
    <w:rsid w:val="0046708E"/>
    <w:rsid w:val="00472A65"/>
    <w:rsid w:val="00474463"/>
    <w:rsid w:val="00474B75"/>
    <w:rsid w:val="00481085"/>
    <w:rsid w:val="00483984"/>
    <w:rsid w:val="00483F0B"/>
    <w:rsid w:val="00486354"/>
    <w:rsid w:val="00494237"/>
    <w:rsid w:val="00496319"/>
    <w:rsid w:val="00497279"/>
    <w:rsid w:val="004A670A"/>
    <w:rsid w:val="004B5465"/>
    <w:rsid w:val="004B70F0"/>
    <w:rsid w:val="004D505E"/>
    <w:rsid w:val="004D72CA"/>
    <w:rsid w:val="004E2242"/>
    <w:rsid w:val="004F42FF"/>
    <w:rsid w:val="004F44C2"/>
    <w:rsid w:val="00502512"/>
    <w:rsid w:val="00505262"/>
    <w:rsid w:val="0051132F"/>
    <w:rsid w:val="00516022"/>
    <w:rsid w:val="00521CEE"/>
    <w:rsid w:val="00524FB4"/>
    <w:rsid w:val="00527BD4"/>
    <w:rsid w:val="005403C8"/>
    <w:rsid w:val="005429DC"/>
    <w:rsid w:val="005565F9"/>
    <w:rsid w:val="00556BEE"/>
    <w:rsid w:val="005619AB"/>
    <w:rsid w:val="005654C3"/>
    <w:rsid w:val="00573041"/>
    <w:rsid w:val="00573574"/>
    <w:rsid w:val="00575B80"/>
    <w:rsid w:val="0057620F"/>
    <w:rsid w:val="005819CE"/>
    <w:rsid w:val="0058298D"/>
    <w:rsid w:val="00584BAC"/>
    <w:rsid w:val="00593C2B"/>
    <w:rsid w:val="00595231"/>
    <w:rsid w:val="00596166"/>
    <w:rsid w:val="00597F64"/>
    <w:rsid w:val="005A207F"/>
    <w:rsid w:val="005A2F35"/>
    <w:rsid w:val="005B3814"/>
    <w:rsid w:val="005B463E"/>
    <w:rsid w:val="005C34E1"/>
    <w:rsid w:val="005C3FE0"/>
    <w:rsid w:val="005C740C"/>
    <w:rsid w:val="005D625B"/>
    <w:rsid w:val="005F62D3"/>
    <w:rsid w:val="005F6D11"/>
    <w:rsid w:val="00600CF0"/>
    <w:rsid w:val="006048F4"/>
    <w:rsid w:val="0060660A"/>
    <w:rsid w:val="00613B1D"/>
    <w:rsid w:val="00617A44"/>
    <w:rsid w:val="006202B6"/>
    <w:rsid w:val="006247BE"/>
    <w:rsid w:val="00625CD0"/>
    <w:rsid w:val="0062627D"/>
    <w:rsid w:val="00627432"/>
    <w:rsid w:val="00640234"/>
    <w:rsid w:val="0064192F"/>
    <w:rsid w:val="006448E4"/>
    <w:rsid w:val="00645414"/>
    <w:rsid w:val="00653606"/>
    <w:rsid w:val="006610E9"/>
    <w:rsid w:val="00661591"/>
    <w:rsid w:val="0066632F"/>
    <w:rsid w:val="00674A89"/>
    <w:rsid w:val="00674F3D"/>
    <w:rsid w:val="00685545"/>
    <w:rsid w:val="006864B3"/>
    <w:rsid w:val="00692D64"/>
    <w:rsid w:val="00695EF3"/>
    <w:rsid w:val="006A10F8"/>
    <w:rsid w:val="006A2100"/>
    <w:rsid w:val="006A5C3B"/>
    <w:rsid w:val="006A72E0"/>
    <w:rsid w:val="006B0BF3"/>
    <w:rsid w:val="006B775E"/>
    <w:rsid w:val="006B7BC7"/>
    <w:rsid w:val="006C2535"/>
    <w:rsid w:val="006C441E"/>
    <w:rsid w:val="006C4B90"/>
    <w:rsid w:val="006D1016"/>
    <w:rsid w:val="006D17F2"/>
    <w:rsid w:val="006E3546"/>
    <w:rsid w:val="006E3FA9"/>
    <w:rsid w:val="006E4BA0"/>
    <w:rsid w:val="006E7D82"/>
    <w:rsid w:val="006F038F"/>
    <w:rsid w:val="006F0F93"/>
    <w:rsid w:val="006F31F2"/>
    <w:rsid w:val="006F7494"/>
    <w:rsid w:val="006F751F"/>
    <w:rsid w:val="00714DC5"/>
    <w:rsid w:val="00715237"/>
    <w:rsid w:val="007254A5"/>
    <w:rsid w:val="00725748"/>
    <w:rsid w:val="00735D88"/>
    <w:rsid w:val="0073720D"/>
    <w:rsid w:val="00737507"/>
    <w:rsid w:val="00740712"/>
    <w:rsid w:val="007426AA"/>
    <w:rsid w:val="00742AB9"/>
    <w:rsid w:val="00751A6A"/>
    <w:rsid w:val="00754FBF"/>
    <w:rsid w:val="007709EF"/>
    <w:rsid w:val="00783559"/>
    <w:rsid w:val="0079551B"/>
    <w:rsid w:val="00797AA5"/>
    <w:rsid w:val="007A26BD"/>
    <w:rsid w:val="007A4105"/>
    <w:rsid w:val="007B4503"/>
    <w:rsid w:val="007C23B5"/>
    <w:rsid w:val="007C406E"/>
    <w:rsid w:val="007C5183"/>
    <w:rsid w:val="007C7573"/>
    <w:rsid w:val="007E2B20"/>
    <w:rsid w:val="007E2B88"/>
    <w:rsid w:val="007F5331"/>
    <w:rsid w:val="00800CCA"/>
    <w:rsid w:val="00806120"/>
    <w:rsid w:val="0080626C"/>
    <w:rsid w:val="00810C93"/>
    <w:rsid w:val="00812028"/>
    <w:rsid w:val="00812DD8"/>
    <w:rsid w:val="00813082"/>
    <w:rsid w:val="008131C3"/>
    <w:rsid w:val="00814D03"/>
    <w:rsid w:val="00821FC1"/>
    <w:rsid w:val="00823AE2"/>
    <w:rsid w:val="0083178B"/>
    <w:rsid w:val="00833695"/>
    <w:rsid w:val="008336B7"/>
    <w:rsid w:val="00833A8E"/>
    <w:rsid w:val="00842CD8"/>
    <w:rsid w:val="008431FA"/>
    <w:rsid w:val="00846BAA"/>
    <w:rsid w:val="00847444"/>
    <w:rsid w:val="008547BA"/>
    <w:rsid w:val="008553C7"/>
    <w:rsid w:val="00855A74"/>
    <w:rsid w:val="00857FEB"/>
    <w:rsid w:val="008601AF"/>
    <w:rsid w:val="00872271"/>
    <w:rsid w:val="00883137"/>
    <w:rsid w:val="008A1F5D"/>
    <w:rsid w:val="008A28F5"/>
    <w:rsid w:val="008B1198"/>
    <w:rsid w:val="008B3471"/>
    <w:rsid w:val="008B3929"/>
    <w:rsid w:val="008B4125"/>
    <w:rsid w:val="008B4CB3"/>
    <w:rsid w:val="008B512A"/>
    <w:rsid w:val="008B567B"/>
    <w:rsid w:val="008B7B24"/>
    <w:rsid w:val="008C29E3"/>
    <w:rsid w:val="008C356D"/>
    <w:rsid w:val="008E0B3F"/>
    <w:rsid w:val="008E49AD"/>
    <w:rsid w:val="008E698E"/>
    <w:rsid w:val="008F2584"/>
    <w:rsid w:val="008F3246"/>
    <w:rsid w:val="008F3C1B"/>
    <w:rsid w:val="008F508C"/>
    <w:rsid w:val="0090271B"/>
    <w:rsid w:val="00910642"/>
    <w:rsid w:val="00910DDF"/>
    <w:rsid w:val="009143D7"/>
    <w:rsid w:val="00930B13"/>
    <w:rsid w:val="009311C8"/>
    <w:rsid w:val="00933376"/>
    <w:rsid w:val="00933A2F"/>
    <w:rsid w:val="009679DB"/>
    <w:rsid w:val="009716D8"/>
    <w:rsid w:val="009718F9"/>
    <w:rsid w:val="00972FB9"/>
    <w:rsid w:val="00975112"/>
    <w:rsid w:val="00981768"/>
    <w:rsid w:val="00983728"/>
    <w:rsid w:val="00983E8F"/>
    <w:rsid w:val="0098788A"/>
    <w:rsid w:val="00994FDA"/>
    <w:rsid w:val="009A31BF"/>
    <w:rsid w:val="009A3B71"/>
    <w:rsid w:val="009A61BC"/>
    <w:rsid w:val="009A7E90"/>
    <w:rsid w:val="009B0138"/>
    <w:rsid w:val="009B0EC1"/>
    <w:rsid w:val="009B0FE9"/>
    <w:rsid w:val="009B173A"/>
    <w:rsid w:val="009B4566"/>
    <w:rsid w:val="009C3F20"/>
    <w:rsid w:val="009C7CA1"/>
    <w:rsid w:val="009D043D"/>
    <w:rsid w:val="009E2051"/>
    <w:rsid w:val="009F3259"/>
    <w:rsid w:val="00A056DE"/>
    <w:rsid w:val="00A06370"/>
    <w:rsid w:val="00A1045A"/>
    <w:rsid w:val="00A128AD"/>
    <w:rsid w:val="00A21E76"/>
    <w:rsid w:val="00A23BC8"/>
    <w:rsid w:val="00A2487A"/>
    <w:rsid w:val="00A30E68"/>
    <w:rsid w:val="00A31933"/>
    <w:rsid w:val="00A329D2"/>
    <w:rsid w:val="00A34AA0"/>
    <w:rsid w:val="00A3715C"/>
    <w:rsid w:val="00A41FE2"/>
    <w:rsid w:val="00A452B0"/>
    <w:rsid w:val="00A46FEF"/>
    <w:rsid w:val="00A47948"/>
    <w:rsid w:val="00A50CF6"/>
    <w:rsid w:val="00A56946"/>
    <w:rsid w:val="00A6170E"/>
    <w:rsid w:val="00A63B8C"/>
    <w:rsid w:val="00A715F8"/>
    <w:rsid w:val="00A75525"/>
    <w:rsid w:val="00A77F6F"/>
    <w:rsid w:val="00A831FD"/>
    <w:rsid w:val="00A83352"/>
    <w:rsid w:val="00A850A2"/>
    <w:rsid w:val="00A91FA3"/>
    <w:rsid w:val="00A927D3"/>
    <w:rsid w:val="00A957CA"/>
    <w:rsid w:val="00AA7FC9"/>
    <w:rsid w:val="00AB237D"/>
    <w:rsid w:val="00AB5933"/>
    <w:rsid w:val="00AE013D"/>
    <w:rsid w:val="00AE11B7"/>
    <w:rsid w:val="00AE7F68"/>
    <w:rsid w:val="00AF2321"/>
    <w:rsid w:val="00AF52F6"/>
    <w:rsid w:val="00AF52FD"/>
    <w:rsid w:val="00AF54A8"/>
    <w:rsid w:val="00AF7237"/>
    <w:rsid w:val="00B0043A"/>
    <w:rsid w:val="00B00D75"/>
    <w:rsid w:val="00B070CB"/>
    <w:rsid w:val="00B11257"/>
    <w:rsid w:val="00B12456"/>
    <w:rsid w:val="00B145F0"/>
    <w:rsid w:val="00B259C8"/>
    <w:rsid w:val="00B26CCF"/>
    <w:rsid w:val="00B30FC2"/>
    <w:rsid w:val="00B331A2"/>
    <w:rsid w:val="00B425F0"/>
    <w:rsid w:val="00B42DFA"/>
    <w:rsid w:val="00B531DD"/>
    <w:rsid w:val="00B55014"/>
    <w:rsid w:val="00B62232"/>
    <w:rsid w:val="00B70BF3"/>
    <w:rsid w:val="00B71DC2"/>
    <w:rsid w:val="00B91CFC"/>
    <w:rsid w:val="00B9300F"/>
    <w:rsid w:val="00B93893"/>
    <w:rsid w:val="00BA11F9"/>
    <w:rsid w:val="00BA129E"/>
    <w:rsid w:val="00BA6EB2"/>
    <w:rsid w:val="00BA7E0A"/>
    <w:rsid w:val="00BB6F7C"/>
    <w:rsid w:val="00BC3B53"/>
    <w:rsid w:val="00BC3B96"/>
    <w:rsid w:val="00BC4AE3"/>
    <w:rsid w:val="00BC5B28"/>
    <w:rsid w:val="00BC6F9A"/>
    <w:rsid w:val="00BE3F88"/>
    <w:rsid w:val="00BE4756"/>
    <w:rsid w:val="00BE5ED9"/>
    <w:rsid w:val="00BE7B41"/>
    <w:rsid w:val="00C15A91"/>
    <w:rsid w:val="00C206F1"/>
    <w:rsid w:val="00C217E1"/>
    <w:rsid w:val="00C219B1"/>
    <w:rsid w:val="00C4015B"/>
    <w:rsid w:val="00C40C60"/>
    <w:rsid w:val="00C5258E"/>
    <w:rsid w:val="00C530C9"/>
    <w:rsid w:val="00C619A7"/>
    <w:rsid w:val="00C73D5F"/>
    <w:rsid w:val="00C8584E"/>
    <w:rsid w:val="00C97C80"/>
    <w:rsid w:val="00CA47D3"/>
    <w:rsid w:val="00CA6533"/>
    <w:rsid w:val="00CA6A25"/>
    <w:rsid w:val="00CA6A3F"/>
    <w:rsid w:val="00CA7C99"/>
    <w:rsid w:val="00CC6290"/>
    <w:rsid w:val="00CC7BA8"/>
    <w:rsid w:val="00CD233D"/>
    <w:rsid w:val="00CD2F35"/>
    <w:rsid w:val="00CD362D"/>
    <w:rsid w:val="00CE101D"/>
    <w:rsid w:val="00CE1814"/>
    <w:rsid w:val="00CE1C84"/>
    <w:rsid w:val="00CE5055"/>
    <w:rsid w:val="00CF053F"/>
    <w:rsid w:val="00CF1A17"/>
    <w:rsid w:val="00D0375A"/>
    <w:rsid w:val="00D0609E"/>
    <w:rsid w:val="00D078E1"/>
    <w:rsid w:val="00D100E9"/>
    <w:rsid w:val="00D17AF8"/>
    <w:rsid w:val="00D21E4B"/>
    <w:rsid w:val="00D23522"/>
    <w:rsid w:val="00D264D6"/>
    <w:rsid w:val="00D33BF0"/>
    <w:rsid w:val="00D33DE0"/>
    <w:rsid w:val="00D36447"/>
    <w:rsid w:val="00D516BE"/>
    <w:rsid w:val="00D5423B"/>
    <w:rsid w:val="00D54F4E"/>
    <w:rsid w:val="00D55087"/>
    <w:rsid w:val="00D604B3"/>
    <w:rsid w:val="00D60BA4"/>
    <w:rsid w:val="00D62419"/>
    <w:rsid w:val="00D75078"/>
    <w:rsid w:val="00D77870"/>
    <w:rsid w:val="00D80977"/>
    <w:rsid w:val="00D80CCE"/>
    <w:rsid w:val="00D86EEA"/>
    <w:rsid w:val="00D87D03"/>
    <w:rsid w:val="00D95C88"/>
    <w:rsid w:val="00D97B2E"/>
    <w:rsid w:val="00DA1FAE"/>
    <w:rsid w:val="00DA241E"/>
    <w:rsid w:val="00DB36FE"/>
    <w:rsid w:val="00DB41D8"/>
    <w:rsid w:val="00DB533A"/>
    <w:rsid w:val="00DB6307"/>
    <w:rsid w:val="00DD1DCD"/>
    <w:rsid w:val="00DD338F"/>
    <w:rsid w:val="00DD66F2"/>
    <w:rsid w:val="00DE35B7"/>
    <w:rsid w:val="00DE3FE0"/>
    <w:rsid w:val="00DE578A"/>
    <w:rsid w:val="00DF2583"/>
    <w:rsid w:val="00DF54D9"/>
    <w:rsid w:val="00DF7283"/>
    <w:rsid w:val="00E01A59"/>
    <w:rsid w:val="00E10DC6"/>
    <w:rsid w:val="00E11F8E"/>
    <w:rsid w:val="00E15881"/>
    <w:rsid w:val="00E16A8F"/>
    <w:rsid w:val="00E21DE3"/>
    <w:rsid w:val="00E307D1"/>
    <w:rsid w:val="00E3731D"/>
    <w:rsid w:val="00E51469"/>
    <w:rsid w:val="00E634E3"/>
    <w:rsid w:val="00E717C4"/>
    <w:rsid w:val="00E77E18"/>
    <w:rsid w:val="00E77F89"/>
    <w:rsid w:val="00E80330"/>
    <w:rsid w:val="00E806C5"/>
    <w:rsid w:val="00E80E71"/>
    <w:rsid w:val="00E850D3"/>
    <w:rsid w:val="00E853D6"/>
    <w:rsid w:val="00E876B9"/>
    <w:rsid w:val="00E8788E"/>
    <w:rsid w:val="00E97D28"/>
    <w:rsid w:val="00EC0DFF"/>
    <w:rsid w:val="00EC237D"/>
    <w:rsid w:val="00EC4D0E"/>
    <w:rsid w:val="00EC4E2B"/>
    <w:rsid w:val="00ED072A"/>
    <w:rsid w:val="00ED406F"/>
    <w:rsid w:val="00ED539E"/>
    <w:rsid w:val="00ED62CF"/>
    <w:rsid w:val="00EE4A1F"/>
    <w:rsid w:val="00EE4C2D"/>
    <w:rsid w:val="00EF1B5A"/>
    <w:rsid w:val="00EF24FB"/>
    <w:rsid w:val="00EF2CCA"/>
    <w:rsid w:val="00EF495B"/>
    <w:rsid w:val="00EF60DC"/>
    <w:rsid w:val="00F00F54"/>
    <w:rsid w:val="00F03963"/>
    <w:rsid w:val="00F11068"/>
    <w:rsid w:val="00F1256D"/>
    <w:rsid w:val="00F13A4E"/>
    <w:rsid w:val="00F172BB"/>
    <w:rsid w:val="00F17B10"/>
    <w:rsid w:val="00F21BEF"/>
    <w:rsid w:val="00F2315B"/>
    <w:rsid w:val="00F41A6F"/>
    <w:rsid w:val="00F45A25"/>
    <w:rsid w:val="00F50F86"/>
    <w:rsid w:val="00F53F91"/>
    <w:rsid w:val="00F61569"/>
    <w:rsid w:val="00F61A72"/>
    <w:rsid w:val="00F62B67"/>
    <w:rsid w:val="00F66F13"/>
    <w:rsid w:val="00F74073"/>
    <w:rsid w:val="00F75603"/>
    <w:rsid w:val="00F845B4"/>
    <w:rsid w:val="00F8713B"/>
    <w:rsid w:val="00F90A14"/>
    <w:rsid w:val="00F93F9E"/>
    <w:rsid w:val="00FA2CD7"/>
    <w:rsid w:val="00FB06ED"/>
    <w:rsid w:val="00FC02F0"/>
    <w:rsid w:val="00FC3165"/>
    <w:rsid w:val="00FC36AB"/>
    <w:rsid w:val="00FC4300"/>
    <w:rsid w:val="00FC7F66"/>
    <w:rsid w:val="00FD5776"/>
    <w:rsid w:val="00FE1CB6"/>
    <w:rsid w:val="00FE486B"/>
    <w:rsid w:val="00FE4F08"/>
    <w:rsid w:val="00FF19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ED37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0301C7"/>
    <w:pPr>
      <w:spacing w:line="240" w:lineRule="atLeast"/>
    </w:pPr>
    <w:rPr>
      <w:rFonts w:ascii="Verdana" w:hAnsi="Verdana"/>
      <w:sz w:val="18"/>
      <w:szCs w:val="24"/>
      <w:lang w:val="nl-NL" w:eastAsia="nl-NL"/>
    </w:rPr>
  </w:style>
  <w:style w:type="paragraph" w:styleId="Kop1">
    <w:name w:val="heading 1"/>
    <w:basedOn w:val="Standaard"/>
    <w:next w:val="Standaard"/>
    <w:link w:val="Kop1Char1"/>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1"/>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1"/>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1"/>
    <w:rsid w:val="00023E9A"/>
    <w:pPr>
      <w:tabs>
        <w:tab w:val="center" w:pos="4536"/>
        <w:tab w:val="right" w:pos="9072"/>
      </w:tabs>
    </w:pPr>
  </w:style>
  <w:style w:type="paragraph" w:styleId="Voettekst">
    <w:name w:val="footer"/>
    <w:basedOn w:val="Standaard"/>
    <w:link w:val="VoettekstChar1"/>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character" w:styleId="Tekstvantijdelijkeaanduiding">
    <w:name w:val="Placeholder Text"/>
    <w:basedOn w:val="Standaardalinea-lettertype"/>
    <w:uiPriority w:val="99"/>
    <w:semiHidden/>
    <w:rsid w:val="00BA6EB2"/>
    <w:rPr>
      <w:color w:val="808080"/>
    </w:rPr>
  </w:style>
  <w:style w:type="paragraph" w:styleId="Voetnoottekst">
    <w:name w:val="footnote text"/>
    <w:basedOn w:val="Standaard"/>
    <w:link w:val="VoetnoottekstChar"/>
    <w:unhideWhenUsed/>
    <w:rsid w:val="000301C7"/>
    <w:pPr>
      <w:spacing w:line="180" w:lineRule="atLeast"/>
    </w:pPr>
    <w:rPr>
      <w:sz w:val="13"/>
      <w:szCs w:val="20"/>
    </w:rPr>
  </w:style>
  <w:style w:type="character" w:customStyle="1" w:styleId="VoetnoottekstChar">
    <w:name w:val="Voetnoottekst Char"/>
    <w:basedOn w:val="Standaardalinea-lettertype"/>
    <w:link w:val="Voetnoottekst"/>
    <w:rsid w:val="000301C7"/>
    <w:rPr>
      <w:rFonts w:ascii="Verdana" w:hAnsi="Verdana"/>
      <w:sz w:val="13"/>
      <w:lang w:val="nl-NL" w:eastAsia="nl-NL"/>
    </w:rPr>
  </w:style>
  <w:style w:type="paragraph" w:styleId="Ballontekst">
    <w:name w:val="Balloon Text"/>
    <w:basedOn w:val="Standaard"/>
    <w:link w:val="BallontekstChar"/>
    <w:rsid w:val="008C29E3"/>
    <w:pPr>
      <w:spacing w:line="240" w:lineRule="auto"/>
    </w:pPr>
    <w:rPr>
      <w:rFonts w:ascii="Segoe UI" w:hAnsi="Segoe UI" w:cs="Segoe UI"/>
      <w:szCs w:val="18"/>
    </w:rPr>
  </w:style>
  <w:style w:type="character" w:customStyle="1" w:styleId="BallontekstChar">
    <w:name w:val="Ballontekst Char"/>
    <w:basedOn w:val="Standaardalinea-lettertype"/>
    <w:link w:val="Ballontekst"/>
    <w:rsid w:val="008C29E3"/>
    <w:rPr>
      <w:rFonts w:ascii="Segoe UI" w:hAnsi="Segoe UI" w:cs="Segoe UI"/>
      <w:sz w:val="18"/>
      <w:szCs w:val="18"/>
      <w:lang w:val="nl-NL" w:eastAsia="nl-NL"/>
    </w:rPr>
  </w:style>
  <w:style w:type="character" w:customStyle="1" w:styleId="KoptekstChar">
    <w:name w:val="Koptekst Char"/>
    <w:basedOn w:val="Standaardalinea-lettertype"/>
    <w:rsid w:val="00841CD9"/>
    <w:rPr>
      <w:rFonts w:ascii="Verdana" w:eastAsia="Times New Roman" w:hAnsi="Verdana" w:cs="Times New Roman"/>
      <w:sz w:val="18"/>
      <w:szCs w:val="24"/>
      <w:lang w:val="nl-NL" w:eastAsia="nl-NL"/>
    </w:rPr>
  </w:style>
  <w:style w:type="character" w:customStyle="1" w:styleId="Kop1Char">
    <w:name w:val="Kop 1 Char"/>
    <w:basedOn w:val="Standaardalinea-lettertype"/>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rsid w:val="00DE555F"/>
    <w:rPr>
      <w:rFonts w:ascii="Verdana" w:eastAsia="Times New Roman" w:hAnsi="Verdana" w:cs="Times New Roman"/>
      <w:sz w:val="18"/>
      <w:szCs w:val="24"/>
      <w:lang w:val="nl-NL" w:eastAsia="nl-NL"/>
    </w:rPr>
  </w:style>
  <w:style w:type="character" w:customStyle="1" w:styleId="KoptekstChar1">
    <w:name w:val="Koptekst Char1"/>
    <w:basedOn w:val="Standaardalinea-lettertype"/>
    <w:link w:val="Koptekst"/>
    <w:rsid w:val="00841CD9"/>
    <w:rPr>
      <w:rFonts w:ascii="Verdana" w:eastAsia="Times New Roman" w:hAnsi="Verdana" w:cs="Times New Roman"/>
      <w:sz w:val="18"/>
      <w:szCs w:val="24"/>
      <w:lang w:val="nl-NL" w:eastAsia="nl-NL"/>
    </w:rPr>
  </w:style>
  <w:style w:type="character" w:customStyle="1" w:styleId="Kop1Char1">
    <w:name w:val="Kop 1 Char1"/>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1">
    <w:name w:val="Kop 2 Char1"/>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1">
    <w:name w:val="Kop 3 Char1"/>
    <w:basedOn w:val="Standaardalinea-lettertype"/>
    <w:link w:val="Kop3"/>
    <w:rsid w:val="00841CD9"/>
    <w:rPr>
      <w:rFonts w:ascii="Verdana" w:eastAsia="Times New Roman" w:hAnsi="Verdana" w:cs="Arial"/>
      <w:b/>
      <w:bCs/>
      <w:sz w:val="26"/>
      <w:szCs w:val="26"/>
      <w:lang w:val="nl-NL" w:eastAsia="nl-NL"/>
    </w:rPr>
  </w:style>
  <w:style w:type="character" w:customStyle="1" w:styleId="VoettekstChar1">
    <w:name w:val="Voettekst Char1"/>
    <w:basedOn w:val="Standaardalinea-lettertype"/>
    <w:link w:val="Voettekst"/>
    <w:rsid w:val="00DE555F"/>
    <w:rPr>
      <w:rFonts w:ascii="Verdana" w:eastAsia="Times New Roman" w:hAnsi="Verdana" w:cs="Times New Roman"/>
      <w:sz w:val="18"/>
      <w:szCs w:val="24"/>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ap:Properties xmlns:vt="http://schemas.openxmlformats.org/officeDocument/2006/docPropsVTypes" xmlns:ap="http://schemas.openxmlformats.org/officeDocument/2006/extended-properties">
  <ap:Pages>1</ap:Pages>
  <ap:Words>66</ap:Words>
  <ap:Characters>368</ap:Characters>
  <ap:DocSecurity>0</ap:DocSecurity>
  <ap:Lines>3</ap:Lines>
  <ap:Paragraphs>1</ap:Paragraphs>
  <ap:ScaleCrop>false</ap:ScaleCrop>
  <ap:LinksUpToDate>false</ap:LinksUpToDate>
  <ap:CharactersWithSpaces>433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2026-10-19T08:38:00.0000000Z</dcterms:created>
  <dcterms:modified xsi:type="dcterms:W3CDTF">2026-10-19T08:41:00.0000000Z</dcterms:modified>
  <dc:description>------------------------</dc:description>
  <dc:subject/>
  <keywords/>
  <version/>
  <category/>
</coreProperties>
</file>