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C207D1" w:rsidTr="00D9561B" w14:paraId="2613D59E" w14:textId="77777777">
        <w:trPr>
          <w:trHeight w:val="1514"/>
        </w:trPr>
        <w:tc>
          <w:tcPr>
            <w:tcW w:w="7522" w:type="dxa"/>
            <w:tcBorders>
              <w:top w:val="nil"/>
              <w:left w:val="nil"/>
              <w:bottom w:val="nil"/>
              <w:right w:val="nil"/>
            </w:tcBorders>
            <w:tcMar>
              <w:left w:w="0" w:type="dxa"/>
              <w:right w:w="0" w:type="dxa"/>
            </w:tcMar>
          </w:tcPr>
          <w:p w:rsidR="00374412" w:rsidP="00D9561B" w:rsidRDefault="00D273C3" w14:paraId="2B08F24F" w14:textId="77777777">
            <w:r>
              <w:t>De v</w:t>
            </w:r>
            <w:r w:rsidR="008E3932">
              <w:t>oorzitter van de Tweede Kamer der Staten-Generaal</w:t>
            </w:r>
          </w:p>
          <w:p w:rsidR="00374412" w:rsidP="00D9561B" w:rsidRDefault="00D273C3" w14:paraId="11447C1F" w14:textId="77777777">
            <w:r>
              <w:t>Postbus 20018</w:t>
            </w:r>
          </w:p>
          <w:p w:rsidR="008E3932" w:rsidP="00D9561B" w:rsidRDefault="00D273C3" w14:paraId="0B5A6651"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C207D1" w:rsidTr="00FF66F9" w14:paraId="7CFA42BE" w14:textId="77777777">
        <w:trPr>
          <w:trHeight w:val="289" w:hRule="exact"/>
        </w:trPr>
        <w:tc>
          <w:tcPr>
            <w:tcW w:w="929" w:type="dxa"/>
          </w:tcPr>
          <w:p w:rsidRPr="00434042" w:rsidR="0005404B" w:rsidP="00FF66F9" w:rsidRDefault="00D273C3" w14:paraId="61F6DDF8" w14:textId="77777777">
            <w:pPr>
              <w:rPr>
                <w:lang w:eastAsia="en-US"/>
              </w:rPr>
            </w:pPr>
            <w:r>
              <w:rPr>
                <w:lang w:eastAsia="en-US"/>
              </w:rPr>
              <w:t>Datum</w:t>
            </w:r>
          </w:p>
        </w:tc>
        <w:tc>
          <w:tcPr>
            <w:tcW w:w="6581" w:type="dxa"/>
          </w:tcPr>
          <w:p w:rsidRPr="00434042" w:rsidR="0005404B" w:rsidP="00FF66F9" w:rsidRDefault="002F7087" w14:paraId="56AE6F8C" w14:textId="34A3C800">
            <w:pPr>
              <w:rPr>
                <w:lang w:eastAsia="en-US"/>
              </w:rPr>
            </w:pPr>
            <w:r>
              <w:rPr>
                <w:lang w:eastAsia="en-US"/>
              </w:rPr>
              <w:t>16 oktober 2026</w:t>
            </w:r>
          </w:p>
        </w:tc>
      </w:tr>
      <w:tr w:rsidR="00C207D1" w:rsidTr="00FF66F9" w14:paraId="793CD32A" w14:textId="77777777">
        <w:trPr>
          <w:trHeight w:val="368"/>
        </w:trPr>
        <w:tc>
          <w:tcPr>
            <w:tcW w:w="929" w:type="dxa"/>
          </w:tcPr>
          <w:p w:rsidR="0005404B" w:rsidP="00FF66F9" w:rsidRDefault="00D273C3" w14:paraId="27DF8104" w14:textId="77777777">
            <w:pPr>
              <w:rPr>
                <w:lang w:eastAsia="en-US"/>
              </w:rPr>
            </w:pPr>
            <w:r>
              <w:rPr>
                <w:lang w:eastAsia="en-US"/>
              </w:rPr>
              <w:t>Betreft</w:t>
            </w:r>
          </w:p>
        </w:tc>
        <w:tc>
          <w:tcPr>
            <w:tcW w:w="6581" w:type="dxa"/>
          </w:tcPr>
          <w:p w:rsidR="0005404B" w:rsidP="00FF66F9" w:rsidRDefault="00D273C3" w14:paraId="44653205" w14:textId="6F677022">
            <w:pPr>
              <w:rPr>
                <w:lang w:eastAsia="en-US"/>
              </w:rPr>
            </w:pPr>
            <w:r>
              <w:rPr>
                <w:lang w:eastAsia="en-US"/>
              </w:rPr>
              <w:t xml:space="preserve">Reactie op </w:t>
            </w:r>
            <w:r w:rsidR="00C433FA">
              <w:rPr>
                <w:lang w:eastAsia="en-US"/>
              </w:rPr>
              <w:t>v</w:t>
            </w:r>
            <w:r>
              <w:rPr>
                <w:lang w:eastAsia="en-US"/>
              </w:rPr>
              <w:t xml:space="preserve">erzoek opvolging motie </w:t>
            </w:r>
            <w:r w:rsidR="00723B32">
              <w:rPr>
                <w:lang w:eastAsia="en-US"/>
              </w:rPr>
              <w:t>V</w:t>
            </w:r>
            <w:r>
              <w:rPr>
                <w:lang w:eastAsia="en-US"/>
              </w:rPr>
              <w:t xml:space="preserve">an der Lee </w:t>
            </w:r>
            <w:r w:rsidR="00723B32">
              <w:rPr>
                <w:lang w:eastAsia="en-US"/>
              </w:rPr>
              <w:t xml:space="preserve">c.s. </w:t>
            </w:r>
            <w:r>
              <w:rPr>
                <w:lang w:eastAsia="en-US"/>
              </w:rPr>
              <w:t>over formuleren concrete en meetbare hoofddoelen van kabinetsbeleid in de begroting 2027</w:t>
            </w:r>
          </w:p>
        </w:tc>
      </w:tr>
    </w:tbl>
    <w:p w:rsidR="00C207D1" w:rsidRDefault="001C2C36" w14:paraId="2D7DDAEF" w14:textId="77777777">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207D1" w:rsidTr="00A421A1" w14:paraId="4A37A20B" w14:textId="77777777">
        <w:tc>
          <w:tcPr>
            <w:tcW w:w="2160" w:type="dxa"/>
          </w:tcPr>
          <w:p w:rsidRPr="00F53C9D" w:rsidR="006205C0" w:rsidP="00686AED" w:rsidRDefault="00D273C3" w14:paraId="5044D339" w14:textId="77777777">
            <w:pPr>
              <w:pStyle w:val="Colofonkop"/>
              <w:framePr w:hSpace="0" w:wrap="auto" w:hAnchor="text" w:vAnchor="margin" w:xAlign="left" w:yAlign="inline"/>
            </w:pPr>
            <w:r>
              <w:t>Kennis en Strategie</w:t>
            </w:r>
          </w:p>
          <w:p w:rsidR="006205C0" w:rsidP="00A421A1" w:rsidRDefault="00D273C3" w14:paraId="7B6807B9" w14:textId="77777777">
            <w:pPr>
              <w:pStyle w:val="Huisstijl-Gegeven"/>
              <w:spacing w:after="0"/>
            </w:pPr>
            <w:r>
              <w:t xml:space="preserve">Rijnstraat 50 </w:t>
            </w:r>
          </w:p>
          <w:p w:rsidR="004425A7" w:rsidP="00E972A2" w:rsidRDefault="00D273C3" w14:paraId="60FD3220" w14:textId="77777777">
            <w:pPr>
              <w:pStyle w:val="Huisstijl-Gegeven"/>
              <w:spacing w:after="0"/>
            </w:pPr>
            <w:r>
              <w:t>Den Haag</w:t>
            </w:r>
          </w:p>
          <w:p w:rsidR="004425A7" w:rsidP="00E972A2" w:rsidRDefault="00D273C3" w14:paraId="6C78E172" w14:textId="77777777">
            <w:pPr>
              <w:pStyle w:val="Huisstijl-Gegeven"/>
              <w:spacing w:after="0"/>
            </w:pPr>
            <w:r>
              <w:t>Postbus 16375</w:t>
            </w:r>
          </w:p>
          <w:p w:rsidR="004425A7" w:rsidP="00E972A2" w:rsidRDefault="00D273C3" w14:paraId="746DBADC" w14:textId="77777777">
            <w:pPr>
              <w:pStyle w:val="Huisstijl-Gegeven"/>
              <w:spacing w:after="0"/>
            </w:pPr>
            <w:r>
              <w:t>2500 BJ Den Haag</w:t>
            </w:r>
          </w:p>
          <w:p w:rsidR="004425A7" w:rsidP="00E972A2" w:rsidRDefault="00D273C3" w14:paraId="30A69238" w14:textId="77777777">
            <w:pPr>
              <w:pStyle w:val="Huisstijl-Gegeven"/>
              <w:spacing w:after="90"/>
            </w:pPr>
            <w:r>
              <w:t>www.rijksoverheid.nl</w:t>
            </w:r>
          </w:p>
          <w:p w:rsidRPr="00D86CC6" w:rsidR="006205C0" w:rsidP="00A421A1" w:rsidRDefault="00D273C3" w14:paraId="01443169" w14:textId="77777777">
            <w:pPr>
              <w:spacing w:line="180" w:lineRule="exact"/>
              <w:rPr>
                <w:b/>
                <w:sz w:val="13"/>
                <w:szCs w:val="13"/>
              </w:rPr>
            </w:pPr>
            <w:r>
              <w:rPr>
                <w:b/>
                <w:sz w:val="13"/>
                <w:szCs w:val="13"/>
              </w:rPr>
              <w:t>Contactpersoon</w:t>
            </w:r>
          </w:p>
          <w:p w:rsidR="006205C0" w:rsidP="00A421A1" w:rsidRDefault="006205C0" w14:paraId="14E6B475" w14:textId="77777777">
            <w:pPr>
              <w:spacing w:line="180" w:lineRule="exact"/>
              <w:rPr>
                <w:sz w:val="13"/>
                <w:szCs w:val="13"/>
              </w:rPr>
            </w:pPr>
          </w:p>
          <w:p w:rsidRPr="00A32073" w:rsidR="002F7087" w:rsidP="00A421A1" w:rsidRDefault="002F7087" w14:paraId="7D052A60" w14:textId="0622715C">
            <w:pPr>
              <w:spacing w:line="180" w:lineRule="exact"/>
              <w:rPr>
                <w:sz w:val="13"/>
                <w:szCs w:val="13"/>
              </w:rPr>
            </w:pPr>
          </w:p>
        </w:tc>
      </w:tr>
      <w:tr w:rsidR="00C207D1" w:rsidTr="00A421A1" w14:paraId="4C317CD0" w14:textId="77777777">
        <w:trPr>
          <w:trHeight w:val="200" w:hRule="exact"/>
        </w:trPr>
        <w:tc>
          <w:tcPr>
            <w:tcW w:w="2160" w:type="dxa"/>
          </w:tcPr>
          <w:p w:rsidRPr="00356D2B" w:rsidR="006205C0" w:rsidP="00A421A1" w:rsidRDefault="006205C0" w14:paraId="53505749" w14:textId="77777777">
            <w:pPr>
              <w:spacing w:after="90" w:line="180" w:lineRule="exact"/>
              <w:rPr>
                <w:sz w:val="13"/>
                <w:szCs w:val="13"/>
              </w:rPr>
            </w:pPr>
          </w:p>
        </w:tc>
      </w:tr>
      <w:tr w:rsidR="00C207D1" w:rsidTr="00A421A1" w14:paraId="4D7625DD" w14:textId="77777777">
        <w:trPr>
          <w:trHeight w:val="450"/>
        </w:trPr>
        <w:tc>
          <w:tcPr>
            <w:tcW w:w="2160" w:type="dxa"/>
          </w:tcPr>
          <w:p w:rsidR="00F51A76" w:rsidP="00A421A1" w:rsidRDefault="00D273C3" w14:paraId="218E039E" w14:textId="77777777">
            <w:pPr>
              <w:spacing w:line="180" w:lineRule="exact"/>
              <w:rPr>
                <w:b/>
                <w:sz w:val="13"/>
                <w:szCs w:val="13"/>
              </w:rPr>
            </w:pPr>
            <w:r>
              <w:rPr>
                <w:b/>
                <w:sz w:val="13"/>
                <w:szCs w:val="13"/>
              </w:rPr>
              <w:t>Onze referentie</w:t>
            </w:r>
          </w:p>
          <w:p w:rsidRPr="00FA7882" w:rsidR="006205C0" w:rsidP="00215356" w:rsidRDefault="005B5E98" w14:paraId="602D85E2" w14:textId="3E9A5C05">
            <w:pPr>
              <w:spacing w:line="180" w:lineRule="exact"/>
              <w:rPr>
                <w:sz w:val="13"/>
                <w:szCs w:val="13"/>
              </w:rPr>
            </w:pPr>
            <w:r>
              <w:rPr>
                <w:sz w:val="13"/>
                <w:szCs w:val="13"/>
              </w:rPr>
              <w:t>667</w:t>
            </w:r>
            <w:r w:rsidR="007432B3">
              <w:rPr>
                <w:sz w:val="13"/>
                <w:szCs w:val="13"/>
              </w:rPr>
              <w:t>89764</w:t>
            </w:r>
          </w:p>
        </w:tc>
      </w:tr>
      <w:tr w:rsidR="00C207D1" w:rsidTr="00A421A1" w14:paraId="342B9E93" w14:textId="77777777">
        <w:trPr>
          <w:trHeight w:val="136"/>
        </w:trPr>
        <w:tc>
          <w:tcPr>
            <w:tcW w:w="2160" w:type="dxa"/>
          </w:tcPr>
          <w:p w:rsidRPr="00C5333A" w:rsidR="006205C0" w:rsidP="00A421A1" w:rsidRDefault="00D273C3" w14:paraId="4897654D" w14:textId="77777777">
            <w:pPr>
              <w:tabs>
                <w:tab w:val="left" w:pos="1890"/>
              </w:tabs>
              <w:spacing w:line="180" w:lineRule="exact"/>
              <w:rPr>
                <w:b/>
                <w:sz w:val="13"/>
                <w:szCs w:val="13"/>
              </w:rPr>
            </w:pPr>
            <w:r w:rsidRPr="00003544">
              <w:rPr>
                <w:b/>
                <w:sz w:val="13"/>
                <w:szCs w:val="13"/>
              </w:rPr>
              <w:t>Uw brief</w:t>
            </w:r>
          </w:p>
          <w:p w:rsidRPr="00E06CD4" w:rsidR="00E91674" w:rsidP="00E210E0" w:rsidRDefault="00D273C3" w14:paraId="731628E4" w14:textId="77777777">
            <w:pPr>
              <w:tabs>
                <w:tab w:val="left" w:pos="1890"/>
              </w:tabs>
              <w:spacing w:after="92" w:line="180" w:lineRule="exact"/>
              <w:rPr>
                <w:sz w:val="13"/>
                <w:szCs w:val="13"/>
              </w:rPr>
            </w:pPr>
            <w:r>
              <w:rPr>
                <w:sz w:val="13"/>
                <w:szCs w:val="13"/>
              </w:rPr>
              <w:t>08 oktober 2026</w:t>
            </w:r>
          </w:p>
        </w:tc>
      </w:tr>
      <w:tr w:rsidR="00C207D1" w:rsidTr="00A421A1" w14:paraId="46A9472F" w14:textId="77777777">
        <w:trPr>
          <w:trHeight w:val="227"/>
        </w:trPr>
        <w:tc>
          <w:tcPr>
            <w:tcW w:w="2160" w:type="dxa"/>
          </w:tcPr>
          <w:p w:rsidRPr="004A65A5" w:rsidR="006205C0" w:rsidP="00A421A1" w:rsidRDefault="00D273C3" w14:paraId="086F4F0A" w14:textId="77777777">
            <w:pPr>
              <w:spacing w:line="180" w:lineRule="exact"/>
              <w:rPr>
                <w:b/>
                <w:sz w:val="13"/>
                <w:szCs w:val="13"/>
              </w:rPr>
            </w:pPr>
            <w:r>
              <w:rPr>
                <w:b/>
                <w:sz w:val="13"/>
                <w:szCs w:val="13"/>
              </w:rPr>
              <w:t>Uw referentie</w:t>
            </w:r>
          </w:p>
          <w:p w:rsidRPr="00D74F66" w:rsidR="006205C0" w:rsidP="00A421A1" w:rsidRDefault="00D273C3" w14:paraId="3137D9BF" w14:textId="77777777">
            <w:pPr>
              <w:spacing w:after="90" w:line="180" w:lineRule="exact"/>
              <w:rPr>
                <w:sz w:val="13"/>
              </w:rPr>
            </w:pPr>
            <w:r>
              <w:rPr>
                <w:sz w:val="13"/>
              </w:rPr>
              <w:t>2026D49409</w:t>
            </w:r>
          </w:p>
        </w:tc>
      </w:tr>
    </w:tbl>
    <w:p w:rsidR="007432B3" w:rsidP="00CA35E4" w:rsidRDefault="007432B3" w14:paraId="1C0B3A09" w14:textId="77777777"/>
    <w:p w:rsidR="007432B3" w:rsidP="00CA35E4" w:rsidRDefault="00405133" w14:paraId="7D3376C2" w14:textId="3D38542A">
      <w:r>
        <w:t xml:space="preserve">Hierbij </w:t>
      </w:r>
      <w:r w:rsidR="003C5C56">
        <w:t>sturen wij</w:t>
      </w:r>
      <w:r w:rsidR="00D45993">
        <w:t xml:space="preserve"> </w:t>
      </w:r>
      <w:r w:rsidRPr="00135D24" w:rsidR="00D273C3">
        <w:t xml:space="preserve">het antwoord op </w:t>
      </w:r>
      <w:r w:rsidRPr="00135D24" w:rsidR="00344552">
        <w:t>de vraag</w:t>
      </w:r>
      <w:r w:rsidR="00D273C3">
        <w:t xml:space="preserve"> van de</w:t>
      </w:r>
      <w:r w:rsidR="0049034A">
        <w:t xml:space="preserve"> vaste</w:t>
      </w:r>
      <w:r w:rsidR="00D273C3">
        <w:t xml:space="preserve"> </w:t>
      </w:r>
      <w:r w:rsidR="0049034A">
        <w:t>Kamer</w:t>
      </w:r>
      <w:r w:rsidRPr="003A54C1" w:rsidR="00D273C3">
        <w:t>commissie</w:t>
      </w:r>
      <w:r w:rsidR="0049034A">
        <w:t xml:space="preserve"> OCW</w:t>
      </w:r>
      <w:r w:rsidR="00C433FA">
        <w:t xml:space="preserve"> </w:t>
      </w:r>
    </w:p>
    <w:p w:rsidRPr="00083AD7" w:rsidR="00910A65" w:rsidP="00CA35E4" w:rsidRDefault="00C433FA" w14:paraId="78619FAB" w14:textId="2E25DA46">
      <w:r>
        <w:t xml:space="preserve">uit </w:t>
      </w:r>
      <w:r w:rsidRPr="003A54C1" w:rsidR="00D273C3">
        <w:t>de</w:t>
      </w:r>
      <w:r w:rsidR="00D273C3">
        <w:t xml:space="preserve"> </w:t>
      </w:r>
      <w:r w:rsidR="009F1497">
        <w:t>procedure</w:t>
      </w:r>
      <w:r w:rsidR="00D273C3">
        <w:t>vergadering van 8 oktober 2026</w:t>
      </w:r>
      <w:r w:rsidR="00605932">
        <w:t xml:space="preserve"> </w:t>
      </w:r>
      <w:r w:rsidR="00835FFD">
        <w:t>over het opnemen van concrete en meetbare hoofddoelen in de beleidsagenda van de ontwerpbegroting 2027.</w:t>
      </w:r>
    </w:p>
    <w:p w:rsidRPr="00083AD7" w:rsidR="00930C09" w:rsidP="00CA35E4" w:rsidRDefault="00930C09" w14:paraId="54376D5D" w14:textId="77777777"/>
    <w:p w:rsidR="007432B3" w:rsidP="009F1497" w:rsidRDefault="00135D24" w14:paraId="3BFEC57A" w14:textId="77777777">
      <w:r w:rsidRPr="00083AD7">
        <w:t xml:space="preserve">Conform </w:t>
      </w:r>
      <w:r w:rsidR="00835FFD">
        <w:t>de motie</w:t>
      </w:r>
      <w:r w:rsidR="00723B32">
        <w:t xml:space="preserve"> </w:t>
      </w:r>
      <w:r w:rsidR="00835FFD">
        <w:t xml:space="preserve">Van der </w:t>
      </w:r>
      <w:r w:rsidRPr="00083AD7" w:rsidR="00835FFD">
        <w:t>Lee c.s.</w:t>
      </w:r>
      <w:r w:rsidR="00835FFD">
        <w:rPr>
          <w:rStyle w:val="Voetnootmarkering"/>
        </w:rPr>
        <w:footnoteReference w:id="1"/>
      </w:r>
      <w:r w:rsidRPr="00083AD7" w:rsidR="00835FFD">
        <w:t xml:space="preserve"> </w:t>
      </w:r>
      <w:r w:rsidRPr="00083AD7">
        <w:t xml:space="preserve">is in de </w:t>
      </w:r>
      <w:r w:rsidRPr="00083AD7" w:rsidR="00A42591">
        <w:t xml:space="preserve">nieuwe </w:t>
      </w:r>
      <w:r w:rsidRPr="00083AD7">
        <w:t xml:space="preserve">Rijksbegrotingsvoorschriften </w:t>
      </w:r>
      <w:r w:rsidRPr="00083AD7" w:rsidR="00A42591">
        <w:t xml:space="preserve">voor de begroting 2028 </w:t>
      </w:r>
      <w:r w:rsidRPr="00083AD7">
        <w:t xml:space="preserve">de instructie </w:t>
      </w:r>
      <w:r w:rsidRPr="00083AD7" w:rsidR="009F1497">
        <w:t xml:space="preserve">toegevoegd </w:t>
      </w:r>
      <w:r w:rsidRPr="00083AD7">
        <w:t xml:space="preserve">dat </w:t>
      </w:r>
      <w:r w:rsidRPr="00083AD7" w:rsidR="009F1497">
        <w:t xml:space="preserve">een beperkt aantal doelen (circa </w:t>
      </w:r>
      <w:r w:rsidR="0049034A">
        <w:t>vijf</w:t>
      </w:r>
      <w:r w:rsidRPr="00083AD7" w:rsidR="009F1497">
        <w:t xml:space="preserve">) </w:t>
      </w:r>
      <w:r w:rsidRPr="00083AD7" w:rsidR="00A42591">
        <w:t xml:space="preserve">uit het </w:t>
      </w:r>
      <w:r w:rsidR="0049034A">
        <w:t>c</w:t>
      </w:r>
      <w:r w:rsidRPr="00083AD7" w:rsidR="00A42591">
        <w:t xml:space="preserve">oalitieakkoord </w:t>
      </w:r>
      <w:r w:rsidRPr="00083AD7" w:rsidR="00835FFD">
        <w:t xml:space="preserve">in de beleidsagenda </w:t>
      </w:r>
      <w:r w:rsidRPr="00083AD7" w:rsidR="009F1497">
        <w:t>wordt opgenomen</w:t>
      </w:r>
      <w:r w:rsidR="00835FFD">
        <w:t xml:space="preserve">. </w:t>
      </w:r>
    </w:p>
    <w:p w:rsidR="007432B3" w:rsidP="009F1497" w:rsidRDefault="00835FFD" w14:paraId="1A0C7C2C" w14:textId="77777777">
      <w:r>
        <w:t xml:space="preserve">Daarbij is concrete formulering en (kwantitatieve) meetbaarheid gewenst. </w:t>
      </w:r>
    </w:p>
    <w:p w:rsidRPr="00083AD7" w:rsidR="00135D24" w:rsidP="009F1497" w:rsidRDefault="00BE365C" w14:paraId="6FDC9D61" w14:textId="34DCEA12">
      <w:r>
        <w:t xml:space="preserve">We zijn voornemens dit te doen vanaf de ontwerpbegroting 2028, die we in september 2027 naar de Kamer sturen. Het is op deze korte termijn niet mogelijk de doelstellingen in een zorgvuldig proces vast te stellen. </w:t>
      </w:r>
    </w:p>
    <w:p w:rsidRPr="00083AD7" w:rsidR="00135D24" w:rsidP="00135D24" w:rsidRDefault="00135D24" w14:paraId="73AAA04C" w14:textId="77777777"/>
    <w:p w:rsidR="007432B3" w:rsidP="00EA6E0C" w:rsidRDefault="00222D18" w14:paraId="34B658E9" w14:textId="77777777">
      <w:r>
        <w:t>Voor</w:t>
      </w:r>
      <w:r w:rsidR="00D807DF">
        <w:t>af</w:t>
      </w:r>
      <w:r>
        <w:t xml:space="preserve">gaand daaraan </w:t>
      </w:r>
      <w:r w:rsidR="00156BC0">
        <w:t>zijn</w:t>
      </w:r>
      <w:r>
        <w:t xml:space="preserve"> we voornemens</w:t>
      </w:r>
      <w:r w:rsidR="00156BC0">
        <w:t xml:space="preserve"> </w:t>
      </w:r>
      <w:r>
        <w:t xml:space="preserve">in het jaarverslag 2026 </w:t>
      </w:r>
      <w:r w:rsidR="00156BC0">
        <w:t>de realisatie van doelstellingen al</w:t>
      </w:r>
      <w:r>
        <w:t xml:space="preserve"> meer </w:t>
      </w:r>
      <w:r w:rsidR="00156BC0">
        <w:t xml:space="preserve">concreet en meetbaar uit te werken. Dit </w:t>
      </w:r>
      <w:r w:rsidR="00B71711">
        <w:t xml:space="preserve">in antwoord op de </w:t>
      </w:r>
      <w:r w:rsidR="00DF0768">
        <w:t>aangenomen m</w:t>
      </w:r>
      <w:r w:rsidRPr="00083AD7" w:rsidR="00DF0768">
        <w:t>otie</w:t>
      </w:r>
      <w:r w:rsidR="00DF0768">
        <w:t xml:space="preserve"> </w:t>
      </w:r>
      <w:r w:rsidRPr="00083AD7" w:rsidR="00135D24">
        <w:t>Boo</w:t>
      </w:r>
      <w:r w:rsidR="0049034A">
        <w:t>m</w:t>
      </w:r>
      <w:r w:rsidRPr="00083AD7" w:rsidR="00135D24">
        <w:t>sma c.s.</w:t>
      </w:r>
      <w:r w:rsidR="0049034A">
        <w:rPr>
          <w:rStyle w:val="Voetnootmarkering"/>
        </w:rPr>
        <w:footnoteReference w:id="2"/>
      </w:r>
      <w:r w:rsidRPr="00083AD7" w:rsidR="00135D24">
        <w:t xml:space="preserve"> </w:t>
      </w:r>
      <w:r w:rsidR="00B71711">
        <w:t xml:space="preserve">en de rapporteursnotitie, zoals die is vastgesteld door  </w:t>
      </w:r>
      <w:r w:rsidR="001204F5">
        <w:t>de vaste Kamer</w:t>
      </w:r>
      <w:r w:rsidR="00B71711">
        <w:t xml:space="preserve">commissie </w:t>
      </w:r>
      <w:r w:rsidR="001204F5">
        <w:t xml:space="preserve">OCW </w:t>
      </w:r>
      <w:r w:rsidR="00EA6E0C">
        <w:t xml:space="preserve">bij het Schriftelijk Overleg </w:t>
      </w:r>
    </w:p>
    <w:p w:rsidRPr="00083AD7" w:rsidR="00135D24" w:rsidP="00EA6E0C" w:rsidRDefault="00DF0768" w14:paraId="3CB9A8DA" w14:textId="60ED207F">
      <w:r>
        <w:t>over het jaarverslag 2025</w:t>
      </w:r>
      <w:r w:rsidR="001204F5">
        <w:rPr>
          <w:rStyle w:val="Voetnootmarkering"/>
        </w:rPr>
        <w:footnoteReference w:id="3"/>
      </w:r>
      <w:r>
        <w:t>.</w:t>
      </w:r>
    </w:p>
    <w:p w:rsidRPr="00083AD7" w:rsidR="00135D24" w:rsidP="00135D24" w:rsidRDefault="00135D24" w14:paraId="398F8564" w14:textId="77777777"/>
    <w:p w:rsidR="007432B3" w:rsidP="00135D24" w:rsidRDefault="000F58F7" w14:paraId="07D33E80" w14:textId="77777777">
      <w:r>
        <w:t xml:space="preserve">Maar eerst bespreken we </w:t>
      </w:r>
      <w:r w:rsidR="0049034A">
        <w:t>plenair</w:t>
      </w:r>
      <w:r w:rsidRPr="00083AD7" w:rsidR="00C80C94">
        <w:t xml:space="preserve"> </w:t>
      </w:r>
      <w:r>
        <w:t xml:space="preserve">de </w:t>
      </w:r>
      <w:r w:rsidRPr="00083AD7" w:rsidR="00C80C94">
        <w:t>begroting 2027</w:t>
      </w:r>
      <w:r>
        <w:t xml:space="preserve">. Daarin </w:t>
      </w:r>
      <w:r w:rsidR="003E2DBE">
        <w:t>zullen</w:t>
      </w:r>
      <w:r>
        <w:t xml:space="preserve"> we </w:t>
      </w:r>
      <w:r w:rsidR="003E2DBE">
        <w:t xml:space="preserve">het </w:t>
      </w:r>
    </w:p>
    <w:p w:rsidR="007432B3" w:rsidP="00135D24" w:rsidRDefault="003E2DBE" w14:paraId="1351CB99" w14:textId="1096E4C6">
      <w:r>
        <w:t>gesprek aangaan over</w:t>
      </w:r>
      <w:r w:rsidR="00685F32">
        <w:t xml:space="preserve"> </w:t>
      </w:r>
      <w:r>
        <w:t>de</w:t>
      </w:r>
      <w:r w:rsidRPr="00083AD7" w:rsidR="00135D24">
        <w:t xml:space="preserve"> hoofddoelstellingen</w:t>
      </w:r>
      <w:r w:rsidRPr="00083AD7" w:rsidR="00C80C94">
        <w:t xml:space="preserve"> zoals </w:t>
      </w:r>
      <w:r w:rsidR="000F58F7">
        <w:t xml:space="preserve">onder andere </w:t>
      </w:r>
      <w:r w:rsidRPr="00083AD7" w:rsidR="00135D24">
        <w:t xml:space="preserve">opgenomen in de </w:t>
      </w:r>
      <w:r w:rsidRPr="00083AD7" w:rsidR="0082725F">
        <w:t>‘</w:t>
      </w:r>
      <w:r w:rsidRPr="00083AD7" w:rsidR="00A44163">
        <w:t>Beleidsbrief 2026-2030 ministerie van Onderwijs, Cultuur en Wetenschap</w:t>
      </w:r>
      <w:r w:rsidRPr="00083AD7" w:rsidR="0082725F">
        <w:t>’</w:t>
      </w:r>
      <w:r w:rsidR="0049034A">
        <w:rPr>
          <w:rStyle w:val="Voetnootmarkering"/>
        </w:rPr>
        <w:footnoteReference w:id="4"/>
      </w:r>
      <w:r w:rsidRPr="00083AD7" w:rsidR="0082725F">
        <w:t xml:space="preserve">, </w:t>
      </w:r>
    </w:p>
    <w:p w:rsidR="007432B3" w:rsidRDefault="007432B3" w14:paraId="1F0C6B27" w14:textId="77777777">
      <w:pPr>
        <w:spacing w:line="240" w:lineRule="auto"/>
      </w:pPr>
      <w:r>
        <w:br w:type="page"/>
      </w:r>
    </w:p>
    <w:p w:rsidR="007432B3" w:rsidP="00135D24" w:rsidRDefault="00C80C94" w14:paraId="1A1AB2E9" w14:textId="77777777">
      <w:r w:rsidRPr="00083AD7">
        <w:lastRenderedPageBreak/>
        <w:t>welke goede voorbeelden er al zijn als het gaat om meetbare en concrete resultaten</w:t>
      </w:r>
      <w:r w:rsidRPr="00083AD7" w:rsidR="0082725F">
        <w:t xml:space="preserve"> voor de maatregelen die we hiervoor inzetten</w:t>
      </w:r>
      <w:r w:rsidRPr="00083AD7">
        <w:t xml:space="preserve">, </w:t>
      </w:r>
      <w:r w:rsidRPr="00083AD7" w:rsidR="0082725F">
        <w:t xml:space="preserve">en op welke wijze </w:t>
      </w:r>
      <w:r w:rsidR="00C433FA">
        <w:t>uw</w:t>
      </w:r>
      <w:r w:rsidRPr="00083AD7" w:rsidR="0082725F">
        <w:t xml:space="preserve"> Kamer hierover in detail geïnformeerd wordt, o.a. via </w:t>
      </w:r>
      <w:r w:rsidRPr="00083AD7">
        <w:t xml:space="preserve">ocwincijfers.nl. </w:t>
      </w:r>
    </w:p>
    <w:p w:rsidRPr="00083AD7" w:rsidR="00135D24" w:rsidP="00135D24" w:rsidRDefault="000F58F7" w14:paraId="7952BD17" w14:textId="6C30758E">
      <w:r>
        <w:t>We kijken daar naar uit.</w:t>
      </w:r>
    </w:p>
    <w:p w:rsidRPr="00083AD7" w:rsidR="00135D24" w:rsidP="00CA35E4" w:rsidRDefault="00135D24" w14:paraId="13DD2ED8" w14:textId="762D1017"/>
    <w:p w:rsidR="00685F32" w:rsidP="00CA35E4" w:rsidRDefault="00685F32" w14:paraId="44537EE4" w14:textId="77777777"/>
    <w:p w:rsidR="005768E4" w:rsidP="00CA35E4" w:rsidRDefault="00D273C3" w14:paraId="6D6B6791" w14:textId="77777777">
      <w:r w:rsidRPr="00083AD7">
        <w:t>De minister van Onderwijs, Cultuur en Wetenschap,</w:t>
      </w:r>
    </w:p>
    <w:p w:rsidR="000F521E" w:rsidP="003A7160" w:rsidRDefault="000F521E" w14:paraId="0325B9AE" w14:textId="77777777"/>
    <w:p w:rsidR="005622E8" w:rsidP="003A7160" w:rsidRDefault="005622E8" w14:paraId="0F701AF3" w14:textId="77777777"/>
    <w:p w:rsidR="005622E8" w:rsidP="003A7160" w:rsidRDefault="005622E8" w14:paraId="11980DA4" w14:textId="77777777"/>
    <w:p w:rsidR="005622E8" w:rsidP="003A7160" w:rsidRDefault="005622E8" w14:paraId="773097DA" w14:textId="77777777"/>
    <w:p w:rsidR="005622E8" w:rsidP="003A7160" w:rsidRDefault="005622E8" w14:paraId="227E7C83" w14:textId="77777777"/>
    <w:p w:rsidR="005622E8" w:rsidP="003A7160" w:rsidRDefault="005622E8" w14:paraId="450AAE0F" w14:textId="77777777"/>
    <w:p w:rsidR="007432B3" w:rsidP="003A7160" w:rsidRDefault="007432B3" w14:paraId="3CFB4BCF" w14:textId="77777777"/>
    <w:p w:rsidR="007432B3" w:rsidP="003A7160" w:rsidRDefault="007432B3" w14:paraId="208740CA" w14:textId="77777777"/>
    <w:p w:rsidR="00F01557" w:rsidP="003A7160" w:rsidRDefault="00D273C3" w14:paraId="44AB83BF" w14:textId="4975E77A">
      <w:pPr>
        <w:rPr>
          <w:lang w:eastAsia="en-US"/>
        </w:rPr>
      </w:pPr>
      <w:r w:rsidRPr="006C6CF8">
        <w:rPr>
          <w:lang w:eastAsia="en-US"/>
        </w:rPr>
        <w:t>Rianne Letschert</w:t>
      </w:r>
    </w:p>
    <w:p w:rsidR="005622E8" w:rsidP="003A7160" w:rsidRDefault="005622E8" w14:paraId="47816EA5" w14:textId="77777777">
      <w:pPr>
        <w:rPr>
          <w:lang w:eastAsia="en-US"/>
        </w:rPr>
      </w:pPr>
    </w:p>
    <w:p w:rsidR="005622E8" w:rsidP="003A7160" w:rsidRDefault="005622E8" w14:paraId="48FCB2E3" w14:textId="77777777">
      <w:pPr>
        <w:rPr>
          <w:lang w:eastAsia="en-US"/>
        </w:rPr>
      </w:pPr>
    </w:p>
    <w:p w:rsidR="005622E8" w:rsidP="003A7160" w:rsidRDefault="005B5E98" w14:paraId="1EC86A20" w14:textId="4EF6D9FF">
      <w:r>
        <w:t>D</w:t>
      </w:r>
      <w:r w:rsidRPr="005622E8" w:rsidR="005622E8">
        <w:t xml:space="preserve">e staatssecretaris van Onderwijs en Emancipatie, </w:t>
      </w:r>
    </w:p>
    <w:p w:rsidR="005622E8" w:rsidP="003A7160" w:rsidRDefault="005622E8" w14:paraId="676D208F" w14:textId="77777777"/>
    <w:p w:rsidR="005622E8" w:rsidP="003A7160" w:rsidRDefault="005622E8" w14:paraId="24872328" w14:textId="77777777"/>
    <w:p w:rsidR="005622E8" w:rsidP="003A7160" w:rsidRDefault="005622E8" w14:paraId="737263F9" w14:textId="77777777"/>
    <w:p w:rsidR="005622E8" w:rsidP="003A7160" w:rsidRDefault="005622E8" w14:paraId="7CCD5D22" w14:textId="77777777"/>
    <w:p w:rsidR="005622E8" w:rsidP="003A7160" w:rsidRDefault="005622E8" w14:paraId="78E41BDD" w14:textId="77777777"/>
    <w:p w:rsidR="005622E8" w:rsidP="003A7160" w:rsidRDefault="005622E8" w14:paraId="696E7E0A" w14:textId="77777777"/>
    <w:p w:rsidR="007432B3" w:rsidP="003A7160" w:rsidRDefault="007432B3" w14:paraId="1BE2DC66" w14:textId="77777777"/>
    <w:p w:rsidR="007432B3" w:rsidP="003A7160" w:rsidRDefault="007432B3" w14:paraId="0B7190AA" w14:textId="77777777"/>
    <w:p w:rsidR="005622E8" w:rsidP="003A7160" w:rsidRDefault="005622E8" w14:paraId="2C0689F3" w14:textId="0B5217F1">
      <w:r w:rsidRPr="005622E8">
        <w:t>Judith Zs.C.M. Tielen</w:t>
      </w:r>
    </w:p>
    <w:sectPr w:rsidR="005622E8" w:rsidSect="002E3CFF">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8B29A" w14:textId="77777777" w:rsidR="005D1C05" w:rsidRDefault="005D1C05">
      <w:r>
        <w:separator/>
      </w:r>
    </w:p>
    <w:p w14:paraId="779874A4" w14:textId="77777777" w:rsidR="005D1C05" w:rsidRDefault="005D1C05"/>
  </w:endnote>
  <w:endnote w:type="continuationSeparator" w:id="0">
    <w:p w14:paraId="09AA200C" w14:textId="77777777" w:rsidR="005D1C05" w:rsidRDefault="005D1C05">
      <w:r>
        <w:continuationSeparator/>
      </w:r>
    </w:p>
    <w:p w14:paraId="5E9C2B4C" w14:textId="77777777" w:rsidR="005D1C05" w:rsidRDefault="005D1C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3F12D"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C207D1" w14:paraId="27078123" w14:textId="77777777" w:rsidTr="004C7E1D">
      <w:trPr>
        <w:trHeight w:hRule="exact" w:val="357"/>
      </w:trPr>
      <w:tc>
        <w:tcPr>
          <w:tcW w:w="7603" w:type="dxa"/>
        </w:tcPr>
        <w:p w14:paraId="38D80079" w14:textId="77777777" w:rsidR="002F71BB" w:rsidRPr="004C7E1D" w:rsidRDefault="002F71BB" w:rsidP="004C7E1D">
          <w:pPr>
            <w:spacing w:line="180" w:lineRule="exact"/>
            <w:rPr>
              <w:sz w:val="13"/>
              <w:szCs w:val="13"/>
            </w:rPr>
          </w:pPr>
        </w:p>
      </w:tc>
      <w:tc>
        <w:tcPr>
          <w:tcW w:w="2172" w:type="dxa"/>
        </w:tcPr>
        <w:p w14:paraId="5196F37A" w14:textId="7D7977B8" w:rsidR="002F71BB" w:rsidRPr="004C7E1D" w:rsidRDefault="00D273C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3C5C56">
            <w:rPr>
              <w:szCs w:val="13"/>
            </w:rPr>
            <w:t>2</w:t>
          </w:r>
          <w:r w:rsidRPr="004C7E1D">
            <w:rPr>
              <w:szCs w:val="13"/>
            </w:rPr>
            <w:fldChar w:fldCharType="end"/>
          </w:r>
        </w:p>
      </w:tc>
    </w:tr>
  </w:tbl>
  <w:p w14:paraId="65F1F22E"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C207D1" w14:paraId="1E700F4A" w14:textId="77777777" w:rsidTr="004C7E1D">
      <w:trPr>
        <w:trHeight w:hRule="exact" w:val="357"/>
      </w:trPr>
      <w:tc>
        <w:tcPr>
          <w:tcW w:w="7709" w:type="dxa"/>
        </w:tcPr>
        <w:p w14:paraId="6B643A4B" w14:textId="77777777" w:rsidR="00D17084" w:rsidRPr="004C7E1D" w:rsidRDefault="00D17084" w:rsidP="004C7E1D">
          <w:pPr>
            <w:spacing w:line="180" w:lineRule="exact"/>
            <w:rPr>
              <w:sz w:val="13"/>
              <w:szCs w:val="13"/>
            </w:rPr>
          </w:pPr>
        </w:p>
      </w:tc>
      <w:tc>
        <w:tcPr>
          <w:tcW w:w="2060" w:type="dxa"/>
        </w:tcPr>
        <w:p w14:paraId="7F1D3465" w14:textId="06FACF25" w:rsidR="00D17084" w:rsidRPr="004C7E1D" w:rsidRDefault="00D273C3"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3C5C56">
            <w:rPr>
              <w:szCs w:val="13"/>
            </w:rPr>
            <w:t>2</w:t>
          </w:r>
          <w:r w:rsidRPr="004C7E1D">
            <w:rPr>
              <w:szCs w:val="13"/>
            </w:rPr>
            <w:fldChar w:fldCharType="end"/>
          </w:r>
        </w:p>
      </w:tc>
    </w:tr>
  </w:tbl>
  <w:p w14:paraId="4C074274"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ED0A9" w14:textId="77777777" w:rsidR="005D1C05" w:rsidRDefault="005D1C05">
      <w:r>
        <w:separator/>
      </w:r>
    </w:p>
    <w:p w14:paraId="71E7C253" w14:textId="77777777" w:rsidR="005D1C05" w:rsidRDefault="005D1C05"/>
  </w:footnote>
  <w:footnote w:type="continuationSeparator" w:id="0">
    <w:p w14:paraId="01F58DB4" w14:textId="77777777" w:rsidR="005D1C05" w:rsidRDefault="005D1C05">
      <w:r>
        <w:continuationSeparator/>
      </w:r>
    </w:p>
    <w:p w14:paraId="4449DB4D" w14:textId="77777777" w:rsidR="005D1C05" w:rsidRDefault="005D1C05"/>
  </w:footnote>
  <w:footnote w:id="1">
    <w:p w14:paraId="4A049885" w14:textId="77777777" w:rsidR="00835FFD" w:rsidRDefault="00835FFD" w:rsidP="00835FFD">
      <w:pPr>
        <w:pStyle w:val="Voetnoottekst"/>
      </w:pPr>
      <w:r>
        <w:rPr>
          <w:rStyle w:val="Voetnootmarkering"/>
        </w:rPr>
        <w:footnoteRef/>
      </w:r>
      <w:r>
        <w:t xml:space="preserve"> </w:t>
      </w:r>
      <w:r w:rsidRPr="00083AD7">
        <w:t>Kamerstuk 36 740, nr. 7</w:t>
      </w:r>
    </w:p>
  </w:footnote>
  <w:footnote w:id="2">
    <w:p w14:paraId="2728A7C8" w14:textId="19996A53" w:rsidR="0049034A" w:rsidRDefault="0049034A">
      <w:pPr>
        <w:pStyle w:val="Voetnoottekst"/>
      </w:pPr>
      <w:r>
        <w:rPr>
          <w:rStyle w:val="Voetnootmarkering"/>
        </w:rPr>
        <w:footnoteRef/>
      </w:r>
      <w:r>
        <w:t xml:space="preserve"> </w:t>
      </w:r>
      <w:r w:rsidRPr="00083AD7">
        <w:t>Kamerstuk 36 945 VIII</w:t>
      </w:r>
    </w:p>
  </w:footnote>
  <w:footnote w:id="3">
    <w:p w14:paraId="45BEFA9B" w14:textId="77777777" w:rsidR="001204F5" w:rsidRDefault="001204F5" w:rsidP="001204F5">
      <w:pPr>
        <w:pStyle w:val="Voetnoottekst"/>
      </w:pPr>
      <w:r>
        <w:rPr>
          <w:rStyle w:val="Voetnootmarkering"/>
        </w:rPr>
        <w:footnoteRef/>
      </w:r>
      <w:r>
        <w:t xml:space="preserve"> </w:t>
      </w:r>
      <w:r w:rsidRPr="00083AD7">
        <w:t>36 945-VIII, nr. 11</w:t>
      </w:r>
    </w:p>
  </w:footnote>
  <w:footnote w:id="4">
    <w:p w14:paraId="6578AB33" w14:textId="6B92C173" w:rsidR="0049034A" w:rsidRDefault="0049034A">
      <w:pPr>
        <w:pStyle w:val="Voetnoottekst"/>
      </w:pPr>
      <w:r>
        <w:rPr>
          <w:rStyle w:val="Voetnootmarkering"/>
        </w:rPr>
        <w:footnoteRef/>
      </w:r>
      <w:r>
        <w:t xml:space="preserve"> </w:t>
      </w:r>
      <w:r w:rsidRPr="00083AD7">
        <w:t>Kamerstuk 36800-VIII-148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C207D1" w14:paraId="61BB9E67" w14:textId="77777777" w:rsidTr="006D2D53">
      <w:trPr>
        <w:trHeight w:hRule="exact" w:val="400"/>
      </w:trPr>
      <w:tc>
        <w:tcPr>
          <w:tcW w:w="7518" w:type="dxa"/>
        </w:tcPr>
        <w:p w14:paraId="2C62B4B7" w14:textId="77777777" w:rsidR="00527BD4" w:rsidRPr="00275984" w:rsidRDefault="00527BD4" w:rsidP="00BF4427">
          <w:pPr>
            <w:pStyle w:val="Huisstijl-Rubricering"/>
          </w:pPr>
        </w:p>
      </w:tc>
    </w:tr>
  </w:tbl>
  <w:p w14:paraId="75B8D205"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C207D1" w14:paraId="0917CF1E" w14:textId="77777777" w:rsidTr="003B528D">
      <w:tc>
        <w:tcPr>
          <w:tcW w:w="2160" w:type="dxa"/>
        </w:tcPr>
        <w:p w14:paraId="4E5E0CA4" w14:textId="77777777" w:rsidR="002F71BB" w:rsidRPr="000407BB" w:rsidRDefault="00D273C3" w:rsidP="005D283A">
          <w:pPr>
            <w:pStyle w:val="Colofonkop"/>
            <w:framePr w:hSpace="0" w:wrap="auto" w:vAnchor="margin" w:hAnchor="text" w:xAlign="left" w:yAlign="inline"/>
          </w:pPr>
          <w:r>
            <w:t>Onze referentie</w:t>
          </w:r>
        </w:p>
      </w:tc>
    </w:tr>
    <w:tr w:rsidR="00C207D1" w14:paraId="23F22094" w14:textId="77777777" w:rsidTr="002F71BB">
      <w:trPr>
        <w:trHeight w:val="259"/>
      </w:trPr>
      <w:tc>
        <w:tcPr>
          <w:tcW w:w="2160" w:type="dxa"/>
        </w:tcPr>
        <w:p w14:paraId="717155B6" w14:textId="61E09744" w:rsidR="00E35CF4" w:rsidRPr="005D283A" w:rsidRDefault="005B5E98" w:rsidP="0049501A">
          <w:pPr>
            <w:spacing w:line="180" w:lineRule="exact"/>
            <w:rPr>
              <w:sz w:val="13"/>
              <w:szCs w:val="13"/>
            </w:rPr>
          </w:pPr>
          <w:r>
            <w:rPr>
              <w:sz w:val="13"/>
              <w:szCs w:val="13"/>
            </w:rPr>
            <w:t>66</w:t>
          </w:r>
          <w:r w:rsidR="007432B3">
            <w:rPr>
              <w:sz w:val="13"/>
              <w:szCs w:val="13"/>
            </w:rPr>
            <w:t>789764</w:t>
          </w:r>
        </w:p>
      </w:tc>
    </w:tr>
  </w:tbl>
  <w:p w14:paraId="1AD8922E"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C207D1" w14:paraId="293ACEAD" w14:textId="77777777" w:rsidTr="001377D4">
      <w:trPr>
        <w:trHeight w:val="2636"/>
      </w:trPr>
      <w:tc>
        <w:tcPr>
          <w:tcW w:w="737" w:type="dxa"/>
        </w:tcPr>
        <w:p w14:paraId="1BA9924A" w14:textId="77777777" w:rsidR="00704845" w:rsidRDefault="00704845" w:rsidP="0047126E">
          <w:pPr>
            <w:framePr w:w="6339" w:h="2750" w:hRule="exact" w:hSpace="181" w:wrap="around" w:vAnchor="page" w:hAnchor="page" w:x="5586" w:y="1"/>
            <w:spacing w:line="240" w:lineRule="auto"/>
          </w:pPr>
        </w:p>
      </w:tc>
      <w:tc>
        <w:tcPr>
          <w:tcW w:w="5156" w:type="dxa"/>
        </w:tcPr>
        <w:p w14:paraId="535DDE40" w14:textId="77777777" w:rsidR="00704845" w:rsidRDefault="00D273C3" w:rsidP="0047126E">
          <w:pPr>
            <w:framePr w:w="3873" w:h="2625" w:hRule="exact" w:wrap="around" w:vAnchor="page" w:hAnchor="page" w:x="6323" w:y="1"/>
          </w:pPr>
          <w:r>
            <w:rPr>
              <w:noProof/>
              <w:lang w:val="en-US" w:eastAsia="en-US"/>
            </w:rPr>
            <w:drawing>
              <wp:inline distT="0" distB="0" distL="0" distR="0" wp14:anchorId="3D5A9C30" wp14:editId="58269FE6">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53240E06" w14:textId="77777777" w:rsidR="00483ECA" w:rsidRDefault="00483ECA" w:rsidP="00D037A9"/>
      </w:tc>
    </w:tr>
  </w:tbl>
  <w:p w14:paraId="50179C29"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C207D1" w14:paraId="7A6F9DD3" w14:textId="77777777" w:rsidTr="0008539E">
      <w:trPr>
        <w:trHeight w:hRule="exact" w:val="572"/>
      </w:trPr>
      <w:tc>
        <w:tcPr>
          <w:tcW w:w="7520" w:type="dxa"/>
        </w:tcPr>
        <w:p w14:paraId="34CEBE84" w14:textId="77777777" w:rsidR="00527BD4" w:rsidRPr="00963440" w:rsidRDefault="00D273C3" w:rsidP="00210BA3">
          <w:pPr>
            <w:pStyle w:val="Huisstijl-Adres"/>
            <w:spacing w:after="0"/>
          </w:pPr>
          <w:r w:rsidRPr="009E3B07">
            <w:t>&gt;Retouradres </w:t>
          </w:r>
          <w:r>
            <w:t>Postbus 16375 2500 BJ Den Haag</w:t>
          </w:r>
          <w:r w:rsidRPr="009E3B07">
            <w:t xml:space="preserve"> </w:t>
          </w:r>
        </w:p>
      </w:tc>
    </w:tr>
    <w:tr w:rsidR="00C207D1" w14:paraId="434026E1" w14:textId="77777777" w:rsidTr="00E776C6">
      <w:trPr>
        <w:cantSplit/>
        <w:trHeight w:hRule="exact" w:val="238"/>
      </w:trPr>
      <w:tc>
        <w:tcPr>
          <w:tcW w:w="7520" w:type="dxa"/>
        </w:tcPr>
        <w:p w14:paraId="2706999F" w14:textId="77777777" w:rsidR="00093ABC" w:rsidRPr="00963440" w:rsidRDefault="00093ABC" w:rsidP="00963440"/>
      </w:tc>
    </w:tr>
    <w:tr w:rsidR="00C207D1" w14:paraId="65957E3E" w14:textId="77777777" w:rsidTr="00E776C6">
      <w:trPr>
        <w:cantSplit/>
        <w:trHeight w:hRule="exact" w:val="1520"/>
      </w:trPr>
      <w:tc>
        <w:tcPr>
          <w:tcW w:w="7520" w:type="dxa"/>
        </w:tcPr>
        <w:p w14:paraId="0F204F79" w14:textId="77777777" w:rsidR="00A604D3" w:rsidRPr="00963440" w:rsidRDefault="00A604D3" w:rsidP="00963440"/>
      </w:tc>
    </w:tr>
    <w:tr w:rsidR="00C207D1" w14:paraId="5E5F5DE5" w14:textId="77777777" w:rsidTr="00E776C6">
      <w:trPr>
        <w:trHeight w:hRule="exact" w:val="1077"/>
      </w:trPr>
      <w:tc>
        <w:tcPr>
          <w:tcW w:w="7520" w:type="dxa"/>
        </w:tcPr>
        <w:p w14:paraId="3318ED96" w14:textId="77777777" w:rsidR="00892BA5" w:rsidRPr="00035E67" w:rsidRDefault="00892BA5" w:rsidP="00892BA5">
          <w:pPr>
            <w:tabs>
              <w:tab w:val="left" w:pos="740"/>
            </w:tabs>
            <w:autoSpaceDE w:val="0"/>
            <w:autoSpaceDN w:val="0"/>
            <w:adjustRightInd w:val="0"/>
            <w:rPr>
              <w:rFonts w:cs="Verdana"/>
              <w:szCs w:val="18"/>
            </w:rPr>
          </w:pPr>
        </w:p>
      </w:tc>
    </w:tr>
  </w:tbl>
  <w:p w14:paraId="0BA20232" w14:textId="77777777" w:rsidR="006F273B" w:rsidRDefault="006F273B" w:rsidP="00BC4AE3">
    <w:pPr>
      <w:pStyle w:val="Koptekst"/>
    </w:pPr>
  </w:p>
  <w:p w14:paraId="613AF022" w14:textId="77777777" w:rsidR="00153BD0" w:rsidRDefault="00153BD0" w:rsidP="00BC4AE3">
    <w:pPr>
      <w:pStyle w:val="Koptekst"/>
    </w:pPr>
  </w:p>
  <w:p w14:paraId="2D1B3C7E" w14:textId="77777777" w:rsidR="0044605E" w:rsidRDefault="0044605E" w:rsidP="00BC4AE3">
    <w:pPr>
      <w:pStyle w:val="Koptekst"/>
    </w:pPr>
  </w:p>
  <w:p w14:paraId="08EC7615" w14:textId="77777777" w:rsidR="0044605E" w:rsidRDefault="0044605E" w:rsidP="00BC4AE3">
    <w:pPr>
      <w:pStyle w:val="Koptekst"/>
    </w:pPr>
  </w:p>
  <w:p w14:paraId="727AC1F7"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302CAA6">
      <w:start w:val="1"/>
      <w:numFmt w:val="bullet"/>
      <w:pStyle w:val="Lijstopsomteken"/>
      <w:lvlText w:val="•"/>
      <w:lvlJc w:val="left"/>
      <w:pPr>
        <w:tabs>
          <w:tab w:val="num" w:pos="227"/>
        </w:tabs>
        <w:ind w:left="227" w:hanging="227"/>
      </w:pPr>
      <w:rPr>
        <w:rFonts w:ascii="Verdana" w:hAnsi="Verdana" w:hint="default"/>
        <w:sz w:val="18"/>
        <w:szCs w:val="18"/>
      </w:rPr>
    </w:lvl>
    <w:lvl w:ilvl="1" w:tplc="D6E2511E" w:tentative="1">
      <w:start w:val="1"/>
      <w:numFmt w:val="bullet"/>
      <w:lvlText w:val="o"/>
      <w:lvlJc w:val="left"/>
      <w:pPr>
        <w:tabs>
          <w:tab w:val="num" w:pos="1440"/>
        </w:tabs>
        <w:ind w:left="1440" w:hanging="360"/>
      </w:pPr>
      <w:rPr>
        <w:rFonts w:ascii="Courier New" w:hAnsi="Courier New" w:cs="Courier New" w:hint="default"/>
      </w:rPr>
    </w:lvl>
    <w:lvl w:ilvl="2" w:tplc="5582EB5A" w:tentative="1">
      <w:start w:val="1"/>
      <w:numFmt w:val="bullet"/>
      <w:lvlText w:val=""/>
      <w:lvlJc w:val="left"/>
      <w:pPr>
        <w:tabs>
          <w:tab w:val="num" w:pos="2160"/>
        </w:tabs>
        <w:ind w:left="2160" w:hanging="360"/>
      </w:pPr>
      <w:rPr>
        <w:rFonts w:ascii="Wingdings" w:hAnsi="Wingdings" w:hint="default"/>
      </w:rPr>
    </w:lvl>
    <w:lvl w:ilvl="3" w:tplc="67F45E78" w:tentative="1">
      <w:start w:val="1"/>
      <w:numFmt w:val="bullet"/>
      <w:lvlText w:val=""/>
      <w:lvlJc w:val="left"/>
      <w:pPr>
        <w:tabs>
          <w:tab w:val="num" w:pos="2880"/>
        </w:tabs>
        <w:ind w:left="2880" w:hanging="360"/>
      </w:pPr>
      <w:rPr>
        <w:rFonts w:ascii="Symbol" w:hAnsi="Symbol" w:hint="default"/>
      </w:rPr>
    </w:lvl>
    <w:lvl w:ilvl="4" w:tplc="AA98F314" w:tentative="1">
      <w:start w:val="1"/>
      <w:numFmt w:val="bullet"/>
      <w:lvlText w:val="o"/>
      <w:lvlJc w:val="left"/>
      <w:pPr>
        <w:tabs>
          <w:tab w:val="num" w:pos="3600"/>
        </w:tabs>
        <w:ind w:left="3600" w:hanging="360"/>
      </w:pPr>
      <w:rPr>
        <w:rFonts w:ascii="Courier New" w:hAnsi="Courier New" w:cs="Courier New" w:hint="default"/>
      </w:rPr>
    </w:lvl>
    <w:lvl w:ilvl="5" w:tplc="057840D0" w:tentative="1">
      <w:start w:val="1"/>
      <w:numFmt w:val="bullet"/>
      <w:lvlText w:val=""/>
      <w:lvlJc w:val="left"/>
      <w:pPr>
        <w:tabs>
          <w:tab w:val="num" w:pos="4320"/>
        </w:tabs>
        <w:ind w:left="4320" w:hanging="360"/>
      </w:pPr>
      <w:rPr>
        <w:rFonts w:ascii="Wingdings" w:hAnsi="Wingdings" w:hint="default"/>
      </w:rPr>
    </w:lvl>
    <w:lvl w:ilvl="6" w:tplc="BC743A46" w:tentative="1">
      <w:start w:val="1"/>
      <w:numFmt w:val="bullet"/>
      <w:lvlText w:val=""/>
      <w:lvlJc w:val="left"/>
      <w:pPr>
        <w:tabs>
          <w:tab w:val="num" w:pos="5040"/>
        </w:tabs>
        <w:ind w:left="5040" w:hanging="360"/>
      </w:pPr>
      <w:rPr>
        <w:rFonts w:ascii="Symbol" w:hAnsi="Symbol" w:hint="default"/>
      </w:rPr>
    </w:lvl>
    <w:lvl w:ilvl="7" w:tplc="E864CA74" w:tentative="1">
      <w:start w:val="1"/>
      <w:numFmt w:val="bullet"/>
      <w:lvlText w:val="o"/>
      <w:lvlJc w:val="left"/>
      <w:pPr>
        <w:tabs>
          <w:tab w:val="num" w:pos="5760"/>
        </w:tabs>
        <w:ind w:left="5760" w:hanging="360"/>
      </w:pPr>
      <w:rPr>
        <w:rFonts w:ascii="Courier New" w:hAnsi="Courier New" w:cs="Courier New" w:hint="default"/>
      </w:rPr>
    </w:lvl>
    <w:lvl w:ilvl="8" w:tplc="674C249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F94601C">
      <w:start w:val="1"/>
      <w:numFmt w:val="bullet"/>
      <w:pStyle w:val="Lijstopsomteken2"/>
      <w:lvlText w:val="–"/>
      <w:lvlJc w:val="left"/>
      <w:pPr>
        <w:tabs>
          <w:tab w:val="num" w:pos="227"/>
        </w:tabs>
        <w:ind w:left="227" w:firstLine="0"/>
      </w:pPr>
      <w:rPr>
        <w:rFonts w:ascii="Verdana" w:hAnsi="Verdana" w:hint="default"/>
      </w:rPr>
    </w:lvl>
    <w:lvl w:ilvl="1" w:tplc="A0684326" w:tentative="1">
      <w:start w:val="1"/>
      <w:numFmt w:val="bullet"/>
      <w:lvlText w:val="o"/>
      <w:lvlJc w:val="left"/>
      <w:pPr>
        <w:tabs>
          <w:tab w:val="num" w:pos="1440"/>
        </w:tabs>
        <w:ind w:left="1440" w:hanging="360"/>
      </w:pPr>
      <w:rPr>
        <w:rFonts w:ascii="Courier New" w:hAnsi="Courier New" w:cs="Courier New" w:hint="default"/>
      </w:rPr>
    </w:lvl>
    <w:lvl w:ilvl="2" w:tplc="7458BD50" w:tentative="1">
      <w:start w:val="1"/>
      <w:numFmt w:val="bullet"/>
      <w:lvlText w:val=""/>
      <w:lvlJc w:val="left"/>
      <w:pPr>
        <w:tabs>
          <w:tab w:val="num" w:pos="2160"/>
        </w:tabs>
        <w:ind w:left="2160" w:hanging="360"/>
      </w:pPr>
      <w:rPr>
        <w:rFonts w:ascii="Wingdings" w:hAnsi="Wingdings" w:hint="default"/>
      </w:rPr>
    </w:lvl>
    <w:lvl w:ilvl="3" w:tplc="47BA1B5A" w:tentative="1">
      <w:start w:val="1"/>
      <w:numFmt w:val="bullet"/>
      <w:lvlText w:val=""/>
      <w:lvlJc w:val="left"/>
      <w:pPr>
        <w:tabs>
          <w:tab w:val="num" w:pos="2880"/>
        </w:tabs>
        <w:ind w:left="2880" w:hanging="360"/>
      </w:pPr>
      <w:rPr>
        <w:rFonts w:ascii="Symbol" w:hAnsi="Symbol" w:hint="default"/>
      </w:rPr>
    </w:lvl>
    <w:lvl w:ilvl="4" w:tplc="97FC3772" w:tentative="1">
      <w:start w:val="1"/>
      <w:numFmt w:val="bullet"/>
      <w:lvlText w:val="o"/>
      <w:lvlJc w:val="left"/>
      <w:pPr>
        <w:tabs>
          <w:tab w:val="num" w:pos="3600"/>
        </w:tabs>
        <w:ind w:left="3600" w:hanging="360"/>
      </w:pPr>
      <w:rPr>
        <w:rFonts w:ascii="Courier New" w:hAnsi="Courier New" w:cs="Courier New" w:hint="default"/>
      </w:rPr>
    </w:lvl>
    <w:lvl w:ilvl="5" w:tplc="84EE2C8E" w:tentative="1">
      <w:start w:val="1"/>
      <w:numFmt w:val="bullet"/>
      <w:lvlText w:val=""/>
      <w:lvlJc w:val="left"/>
      <w:pPr>
        <w:tabs>
          <w:tab w:val="num" w:pos="4320"/>
        </w:tabs>
        <w:ind w:left="4320" w:hanging="360"/>
      </w:pPr>
      <w:rPr>
        <w:rFonts w:ascii="Wingdings" w:hAnsi="Wingdings" w:hint="default"/>
      </w:rPr>
    </w:lvl>
    <w:lvl w:ilvl="6" w:tplc="AC12C22A" w:tentative="1">
      <w:start w:val="1"/>
      <w:numFmt w:val="bullet"/>
      <w:lvlText w:val=""/>
      <w:lvlJc w:val="left"/>
      <w:pPr>
        <w:tabs>
          <w:tab w:val="num" w:pos="5040"/>
        </w:tabs>
        <w:ind w:left="5040" w:hanging="360"/>
      </w:pPr>
      <w:rPr>
        <w:rFonts w:ascii="Symbol" w:hAnsi="Symbol" w:hint="default"/>
      </w:rPr>
    </w:lvl>
    <w:lvl w:ilvl="7" w:tplc="6040ECE4" w:tentative="1">
      <w:start w:val="1"/>
      <w:numFmt w:val="bullet"/>
      <w:lvlText w:val="o"/>
      <w:lvlJc w:val="left"/>
      <w:pPr>
        <w:tabs>
          <w:tab w:val="num" w:pos="5760"/>
        </w:tabs>
        <w:ind w:left="5760" w:hanging="360"/>
      </w:pPr>
      <w:rPr>
        <w:rFonts w:ascii="Courier New" w:hAnsi="Courier New" w:cs="Courier New" w:hint="default"/>
      </w:rPr>
    </w:lvl>
    <w:lvl w:ilvl="8" w:tplc="7772E12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582950968">
    <w:abstractNumId w:val="10"/>
  </w:num>
  <w:num w:numId="2" w16cid:durableId="1671060706">
    <w:abstractNumId w:val="7"/>
  </w:num>
  <w:num w:numId="3" w16cid:durableId="1232694416">
    <w:abstractNumId w:val="6"/>
  </w:num>
  <w:num w:numId="4" w16cid:durableId="647826403">
    <w:abstractNumId w:val="5"/>
  </w:num>
  <w:num w:numId="5" w16cid:durableId="2118521262">
    <w:abstractNumId w:val="4"/>
  </w:num>
  <w:num w:numId="6" w16cid:durableId="689143488">
    <w:abstractNumId w:val="8"/>
  </w:num>
  <w:num w:numId="7" w16cid:durableId="637958381">
    <w:abstractNumId w:val="3"/>
  </w:num>
  <w:num w:numId="8" w16cid:durableId="959145578">
    <w:abstractNumId w:val="2"/>
  </w:num>
  <w:num w:numId="9" w16cid:durableId="336427299">
    <w:abstractNumId w:val="1"/>
  </w:num>
  <w:num w:numId="10" w16cid:durableId="163787578">
    <w:abstractNumId w:val="0"/>
  </w:num>
  <w:num w:numId="11" w16cid:durableId="2075077161">
    <w:abstractNumId w:val="9"/>
  </w:num>
  <w:num w:numId="12" w16cid:durableId="1037706616">
    <w:abstractNumId w:val="11"/>
  </w:num>
  <w:num w:numId="13" w16cid:durableId="935165329">
    <w:abstractNumId w:val="13"/>
  </w:num>
  <w:num w:numId="14" w16cid:durableId="957682080">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3544"/>
    <w:rsid w:val="00006C55"/>
    <w:rsid w:val="00013862"/>
    <w:rsid w:val="00014599"/>
    <w:rsid w:val="00016012"/>
    <w:rsid w:val="00020189"/>
    <w:rsid w:val="00020EE4"/>
    <w:rsid w:val="00020FCB"/>
    <w:rsid w:val="000217E8"/>
    <w:rsid w:val="00023E9A"/>
    <w:rsid w:val="00025A42"/>
    <w:rsid w:val="0003121F"/>
    <w:rsid w:val="00033CDD"/>
    <w:rsid w:val="00034A84"/>
    <w:rsid w:val="00034D28"/>
    <w:rsid w:val="00035E67"/>
    <w:rsid w:val="000366F3"/>
    <w:rsid w:val="000407BB"/>
    <w:rsid w:val="0004095C"/>
    <w:rsid w:val="000422B8"/>
    <w:rsid w:val="000513A2"/>
    <w:rsid w:val="0005404B"/>
    <w:rsid w:val="0005447D"/>
    <w:rsid w:val="000546DE"/>
    <w:rsid w:val="0006024D"/>
    <w:rsid w:val="00062055"/>
    <w:rsid w:val="00063BD8"/>
    <w:rsid w:val="00065462"/>
    <w:rsid w:val="00071F28"/>
    <w:rsid w:val="00074079"/>
    <w:rsid w:val="00075A67"/>
    <w:rsid w:val="000765B6"/>
    <w:rsid w:val="0008289C"/>
    <w:rsid w:val="00083AD7"/>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0F58F7"/>
    <w:rsid w:val="00100203"/>
    <w:rsid w:val="00104B4D"/>
    <w:rsid w:val="001177B4"/>
    <w:rsid w:val="001204F5"/>
    <w:rsid w:val="00122CF9"/>
    <w:rsid w:val="00123704"/>
    <w:rsid w:val="001270C7"/>
    <w:rsid w:val="00132540"/>
    <w:rsid w:val="00135D24"/>
    <w:rsid w:val="001377D4"/>
    <w:rsid w:val="00142E41"/>
    <w:rsid w:val="0014786A"/>
    <w:rsid w:val="001516A4"/>
    <w:rsid w:val="00151E5F"/>
    <w:rsid w:val="00153BD0"/>
    <w:rsid w:val="001569AB"/>
    <w:rsid w:val="00156BC0"/>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B602A"/>
    <w:rsid w:val="001C006F"/>
    <w:rsid w:val="001C2C36"/>
    <w:rsid w:val="001C32EC"/>
    <w:rsid w:val="001C38BD"/>
    <w:rsid w:val="001C4D5A"/>
    <w:rsid w:val="001E0256"/>
    <w:rsid w:val="001E34C6"/>
    <w:rsid w:val="001E5581"/>
    <w:rsid w:val="001F3C70"/>
    <w:rsid w:val="001F43A2"/>
    <w:rsid w:val="00200D88"/>
    <w:rsid w:val="00201C09"/>
    <w:rsid w:val="00201F68"/>
    <w:rsid w:val="00210BA3"/>
    <w:rsid w:val="00212F2A"/>
    <w:rsid w:val="00214F2B"/>
    <w:rsid w:val="00215356"/>
    <w:rsid w:val="00215D8B"/>
    <w:rsid w:val="00217880"/>
    <w:rsid w:val="00222D18"/>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D7584"/>
    <w:rsid w:val="002E0F69"/>
    <w:rsid w:val="002E1572"/>
    <w:rsid w:val="002E2142"/>
    <w:rsid w:val="002E2DA3"/>
    <w:rsid w:val="002E3CFF"/>
    <w:rsid w:val="002E4CF2"/>
    <w:rsid w:val="002E6FC0"/>
    <w:rsid w:val="002F258D"/>
    <w:rsid w:val="002F3F37"/>
    <w:rsid w:val="002F493B"/>
    <w:rsid w:val="002F4ED5"/>
    <w:rsid w:val="002F5147"/>
    <w:rsid w:val="002F5A0B"/>
    <w:rsid w:val="002F7087"/>
    <w:rsid w:val="002F71BB"/>
    <w:rsid w:val="002F7ABD"/>
    <w:rsid w:val="002F7F2F"/>
    <w:rsid w:val="00301E08"/>
    <w:rsid w:val="00307B3C"/>
    <w:rsid w:val="00310EBA"/>
    <w:rsid w:val="00310EF2"/>
    <w:rsid w:val="003115A6"/>
    <w:rsid w:val="00312597"/>
    <w:rsid w:val="00322836"/>
    <w:rsid w:val="0032576F"/>
    <w:rsid w:val="00334154"/>
    <w:rsid w:val="003341D0"/>
    <w:rsid w:val="003372C4"/>
    <w:rsid w:val="00341FA0"/>
    <w:rsid w:val="00342374"/>
    <w:rsid w:val="00344552"/>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54C1"/>
    <w:rsid w:val="003A7160"/>
    <w:rsid w:val="003B0155"/>
    <w:rsid w:val="003B09DB"/>
    <w:rsid w:val="003B4551"/>
    <w:rsid w:val="003B528D"/>
    <w:rsid w:val="003B7EE7"/>
    <w:rsid w:val="003C2CCB"/>
    <w:rsid w:val="003C4A1C"/>
    <w:rsid w:val="003C5BCB"/>
    <w:rsid w:val="003C5C56"/>
    <w:rsid w:val="003D39EC"/>
    <w:rsid w:val="003D40EA"/>
    <w:rsid w:val="003D544A"/>
    <w:rsid w:val="003E2DBE"/>
    <w:rsid w:val="003E3DD5"/>
    <w:rsid w:val="003F07C6"/>
    <w:rsid w:val="003F1F6B"/>
    <w:rsid w:val="003F3757"/>
    <w:rsid w:val="003F44B7"/>
    <w:rsid w:val="004008E9"/>
    <w:rsid w:val="00405133"/>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44DE"/>
    <w:rsid w:val="00465B52"/>
    <w:rsid w:val="0046708E"/>
    <w:rsid w:val="00467D61"/>
    <w:rsid w:val="0047126E"/>
    <w:rsid w:val="004722BE"/>
    <w:rsid w:val="00472A65"/>
    <w:rsid w:val="00474463"/>
    <w:rsid w:val="00474B75"/>
    <w:rsid w:val="00475E8C"/>
    <w:rsid w:val="00483ECA"/>
    <w:rsid w:val="00483F0B"/>
    <w:rsid w:val="0049034A"/>
    <w:rsid w:val="0049501A"/>
    <w:rsid w:val="00496319"/>
    <w:rsid w:val="0049657E"/>
    <w:rsid w:val="00497279"/>
    <w:rsid w:val="004A010B"/>
    <w:rsid w:val="004A1BB7"/>
    <w:rsid w:val="004A3186"/>
    <w:rsid w:val="004A419C"/>
    <w:rsid w:val="004A65A5"/>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403C8"/>
    <w:rsid w:val="00541AD9"/>
    <w:rsid w:val="005429DC"/>
    <w:rsid w:val="005565F9"/>
    <w:rsid w:val="005622E8"/>
    <w:rsid w:val="005639D2"/>
    <w:rsid w:val="00565739"/>
    <w:rsid w:val="00573041"/>
    <w:rsid w:val="00575B80"/>
    <w:rsid w:val="005768E4"/>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B5E98"/>
    <w:rsid w:val="005C34E1"/>
    <w:rsid w:val="005C3FE0"/>
    <w:rsid w:val="005C4C82"/>
    <w:rsid w:val="005C740C"/>
    <w:rsid w:val="005D1C05"/>
    <w:rsid w:val="005D283A"/>
    <w:rsid w:val="005D625B"/>
    <w:rsid w:val="005E1E13"/>
    <w:rsid w:val="005E3322"/>
    <w:rsid w:val="005E436C"/>
    <w:rsid w:val="005E64E2"/>
    <w:rsid w:val="005F62D3"/>
    <w:rsid w:val="005F6D11"/>
    <w:rsid w:val="00600CF0"/>
    <w:rsid w:val="006048F4"/>
    <w:rsid w:val="00605932"/>
    <w:rsid w:val="0060660A"/>
    <w:rsid w:val="00610A24"/>
    <w:rsid w:val="00613B1D"/>
    <w:rsid w:val="00617311"/>
    <w:rsid w:val="00617A44"/>
    <w:rsid w:val="006202B6"/>
    <w:rsid w:val="006205C0"/>
    <w:rsid w:val="00623CB2"/>
    <w:rsid w:val="00625CD0"/>
    <w:rsid w:val="0062627D"/>
    <w:rsid w:val="00627432"/>
    <w:rsid w:val="0063097B"/>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5F32"/>
    <w:rsid w:val="006864B3"/>
    <w:rsid w:val="00686AED"/>
    <w:rsid w:val="00690FCD"/>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06CD"/>
    <w:rsid w:val="006D1016"/>
    <w:rsid w:val="006D17F2"/>
    <w:rsid w:val="006D2D53"/>
    <w:rsid w:val="006E3546"/>
    <w:rsid w:val="006E3FA9"/>
    <w:rsid w:val="006E7D82"/>
    <w:rsid w:val="006F038F"/>
    <w:rsid w:val="006F0F93"/>
    <w:rsid w:val="006F273B"/>
    <w:rsid w:val="006F31F2"/>
    <w:rsid w:val="007012FB"/>
    <w:rsid w:val="00704845"/>
    <w:rsid w:val="00706AB3"/>
    <w:rsid w:val="00714DC5"/>
    <w:rsid w:val="00715237"/>
    <w:rsid w:val="007174F4"/>
    <w:rsid w:val="00721D2E"/>
    <w:rsid w:val="00723B32"/>
    <w:rsid w:val="007242CC"/>
    <w:rsid w:val="00724A8B"/>
    <w:rsid w:val="007254A5"/>
    <w:rsid w:val="00725748"/>
    <w:rsid w:val="00727AAC"/>
    <w:rsid w:val="00735D88"/>
    <w:rsid w:val="0073720D"/>
    <w:rsid w:val="00737507"/>
    <w:rsid w:val="00740712"/>
    <w:rsid w:val="00741309"/>
    <w:rsid w:val="00742AB9"/>
    <w:rsid w:val="007432B3"/>
    <w:rsid w:val="00751A6A"/>
    <w:rsid w:val="00754AD6"/>
    <w:rsid w:val="00754FBF"/>
    <w:rsid w:val="007615AC"/>
    <w:rsid w:val="00764585"/>
    <w:rsid w:val="00767FEF"/>
    <w:rsid w:val="007709EF"/>
    <w:rsid w:val="00783559"/>
    <w:rsid w:val="007846ED"/>
    <w:rsid w:val="00785C3B"/>
    <w:rsid w:val="00786BDF"/>
    <w:rsid w:val="00797AA5"/>
    <w:rsid w:val="007A26BD"/>
    <w:rsid w:val="007A4105"/>
    <w:rsid w:val="007A4F0E"/>
    <w:rsid w:val="007A514C"/>
    <w:rsid w:val="007B0D8E"/>
    <w:rsid w:val="007B2BB9"/>
    <w:rsid w:val="007B4503"/>
    <w:rsid w:val="007C03C9"/>
    <w:rsid w:val="007C16D8"/>
    <w:rsid w:val="007C3587"/>
    <w:rsid w:val="007C406E"/>
    <w:rsid w:val="007C5183"/>
    <w:rsid w:val="007C7573"/>
    <w:rsid w:val="007C7D15"/>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1114"/>
    <w:rsid w:val="008211EF"/>
    <w:rsid w:val="00821FC1"/>
    <w:rsid w:val="008267CC"/>
    <w:rsid w:val="0082725F"/>
    <w:rsid w:val="0083178B"/>
    <w:rsid w:val="00833695"/>
    <w:rsid w:val="008336B7"/>
    <w:rsid w:val="00833A8E"/>
    <w:rsid w:val="00835FFD"/>
    <w:rsid w:val="0084255A"/>
    <w:rsid w:val="00842CD8"/>
    <w:rsid w:val="008431FA"/>
    <w:rsid w:val="00847F5C"/>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256A"/>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0304"/>
    <w:rsid w:val="0090271B"/>
    <w:rsid w:val="00910642"/>
    <w:rsid w:val="00910A65"/>
    <w:rsid w:val="00910DB8"/>
    <w:rsid w:val="00910DDF"/>
    <w:rsid w:val="00921861"/>
    <w:rsid w:val="00924639"/>
    <w:rsid w:val="0092611E"/>
    <w:rsid w:val="00926F1F"/>
    <w:rsid w:val="00926F4B"/>
    <w:rsid w:val="00930B13"/>
    <w:rsid w:val="00930C09"/>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37B1"/>
    <w:rsid w:val="009D716F"/>
    <w:rsid w:val="009E3B07"/>
    <w:rsid w:val="009F149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2591"/>
    <w:rsid w:val="00A43A67"/>
    <w:rsid w:val="00A44163"/>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1EB6"/>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1FF9"/>
    <w:rsid w:val="00B220A5"/>
    <w:rsid w:val="00B2317A"/>
    <w:rsid w:val="00B259C8"/>
    <w:rsid w:val="00B26CCF"/>
    <w:rsid w:val="00B30FC2"/>
    <w:rsid w:val="00B31BA0"/>
    <w:rsid w:val="00B331A2"/>
    <w:rsid w:val="00B33CF2"/>
    <w:rsid w:val="00B350A2"/>
    <w:rsid w:val="00B36EBB"/>
    <w:rsid w:val="00B425F0"/>
    <w:rsid w:val="00B42DFA"/>
    <w:rsid w:val="00B50571"/>
    <w:rsid w:val="00B531DD"/>
    <w:rsid w:val="00B55014"/>
    <w:rsid w:val="00B62232"/>
    <w:rsid w:val="00B626DD"/>
    <w:rsid w:val="00B70BF3"/>
    <w:rsid w:val="00B70D24"/>
    <w:rsid w:val="00B70E51"/>
    <w:rsid w:val="00B71711"/>
    <w:rsid w:val="00B71DC2"/>
    <w:rsid w:val="00B80DB6"/>
    <w:rsid w:val="00B81AD2"/>
    <w:rsid w:val="00B81AEC"/>
    <w:rsid w:val="00B834B6"/>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365C"/>
    <w:rsid w:val="00BE3F88"/>
    <w:rsid w:val="00BE4756"/>
    <w:rsid w:val="00BE5ED9"/>
    <w:rsid w:val="00BE7B41"/>
    <w:rsid w:val="00BF4427"/>
    <w:rsid w:val="00BF46B6"/>
    <w:rsid w:val="00BF5675"/>
    <w:rsid w:val="00C009F8"/>
    <w:rsid w:val="00C15A91"/>
    <w:rsid w:val="00C206F1"/>
    <w:rsid w:val="00C207D1"/>
    <w:rsid w:val="00C2159D"/>
    <w:rsid w:val="00C217E1"/>
    <w:rsid w:val="00C219B1"/>
    <w:rsid w:val="00C231E2"/>
    <w:rsid w:val="00C2703D"/>
    <w:rsid w:val="00C352B6"/>
    <w:rsid w:val="00C4015B"/>
    <w:rsid w:val="00C4044E"/>
    <w:rsid w:val="00C40C60"/>
    <w:rsid w:val="00C433FA"/>
    <w:rsid w:val="00C44487"/>
    <w:rsid w:val="00C47F04"/>
    <w:rsid w:val="00C50E87"/>
    <w:rsid w:val="00C5258E"/>
    <w:rsid w:val="00C5333A"/>
    <w:rsid w:val="00C53BD7"/>
    <w:rsid w:val="00C55923"/>
    <w:rsid w:val="00C619A7"/>
    <w:rsid w:val="00C64E34"/>
    <w:rsid w:val="00C6545E"/>
    <w:rsid w:val="00C7097A"/>
    <w:rsid w:val="00C736E8"/>
    <w:rsid w:val="00C73D5F"/>
    <w:rsid w:val="00C80C94"/>
    <w:rsid w:val="00C82662"/>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456B"/>
    <w:rsid w:val="00D264D6"/>
    <w:rsid w:val="00D273C3"/>
    <w:rsid w:val="00D33144"/>
    <w:rsid w:val="00D33BF0"/>
    <w:rsid w:val="00D33F30"/>
    <w:rsid w:val="00D34892"/>
    <w:rsid w:val="00D36447"/>
    <w:rsid w:val="00D41CE8"/>
    <w:rsid w:val="00D44B73"/>
    <w:rsid w:val="00D45993"/>
    <w:rsid w:val="00D516BE"/>
    <w:rsid w:val="00D5423B"/>
    <w:rsid w:val="00D54F4E"/>
    <w:rsid w:val="00D604B3"/>
    <w:rsid w:val="00D60BA4"/>
    <w:rsid w:val="00D62419"/>
    <w:rsid w:val="00D62AD8"/>
    <w:rsid w:val="00D65336"/>
    <w:rsid w:val="00D66074"/>
    <w:rsid w:val="00D74723"/>
    <w:rsid w:val="00D74F66"/>
    <w:rsid w:val="00D75B3F"/>
    <w:rsid w:val="00D77870"/>
    <w:rsid w:val="00D807DF"/>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C6E9D"/>
    <w:rsid w:val="00DD1DCD"/>
    <w:rsid w:val="00DD338F"/>
    <w:rsid w:val="00DD3404"/>
    <w:rsid w:val="00DD66F2"/>
    <w:rsid w:val="00DE1EB5"/>
    <w:rsid w:val="00DE3FE0"/>
    <w:rsid w:val="00DE578A"/>
    <w:rsid w:val="00DF0768"/>
    <w:rsid w:val="00DF0E0F"/>
    <w:rsid w:val="00DF2583"/>
    <w:rsid w:val="00DF3E62"/>
    <w:rsid w:val="00DF4D7F"/>
    <w:rsid w:val="00DF4E80"/>
    <w:rsid w:val="00DF54D9"/>
    <w:rsid w:val="00DF63F3"/>
    <w:rsid w:val="00DF7283"/>
    <w:rsid w:val="00E01A59"/>
    <w:rsid w:val="00E0622C"/>
    <w:rsid w:val="00E0675E"/>
    <w:rsid w:val="00E06CD4"/>
    <w:rsid w:val="00E10DC6"/>
    <w:rsid w:val="00E11F8E"/>
    <w:rsid w:val="00E13D95"/>
    <w:rsid w:val="00E14AA3"/>
    <w:rsid w:val="00E15881"/>
    <w:rsid w:val="00E16A8F"/>
    <w:rsid w:val="00E17CA2"/>
    <w:rsid w:val="00E20C25"/>
    <w:rsid w:val="00E210E0"/>
    <w:rsid w:val="00E21DE3"/>
    <w:rsid w:val="00E233D5"/>
    <w:rsid w:val="00E26661"/>
    <w:rsid w:val="00E307D1"/>
    <w:rsid w:val="00E34BEB"/>
    <w:rsid w:val="00E35710"/>
    <w:rsid w:val="00E35CF4"/>
    <w:rsid w:val="00E3731D"/>
    <w:rsid w:val="00E37811"/>
    <w:rsid w:val="00E468E4"/>
    <w:rsid w:val="00E51469"/>
    <w:rsid w:val="00E54114"/>
    <w:rsid w:val="00E62709"/>
    <w:rsid w:val="00E634E3"/>
    <w:rsid w:val="00E66A49"/>
    <w:rsid w:val="00E717C4"/>
    <w:rsid w:val="00E74D10"/>
    <w:rsid w:val="00E776C6"/>
    <w:rsid w:val="00E77F89"/>
    <w:rsid w:val="00E80E71"/>
    <w:rsid w:val="00E81589"/>
    <w:rsid w:val="00E850D3"/>
    <w:rsid w:val="00E853D6"/>
    <w:rsid w:val="00E8544F"/>
    <w:rsid w:val="00E876B9"/>
    <w:rsid w:val="00E91674"/>
    <w:rsid w:val="00E91B40"/>
    <w:rsid w:val="00E91F7C"/>
    <w:rsid w:val="00E94D82"/>
    <w:rsid w:val="00E972A2"/>
    <w:rsid w:val="00EA5BA2"/>
    <w:rsid w:val="00EA6E0C"/>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3DBB"/>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70589"/>
  <w15:docId w15:val="{9E149B3F-E91B-4FAA-BBE2-5FF018246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paragraph" w:styleId="Revisie">
    <w:name w:val="Revision"/>
    <w:hidden/>
    <w:uiPriority w:val="99"/>
    <w:semiHidden/>
    <w:rsid w:val="009F1497"/>
    <w:rPr>
      <w:rFonts w:ascii="Verdana" w:hAnsi="Verdana"/>
      <w:sz w:val="18"/>
      <w:szCs w:val="24"/>
      <w:lang w:val="nl-NL" w:eastAsia="nl-NL"/>
    </w:rPr>
  </w:style>
  <w:style w:type="character" w:styleId="Verwijzingopmerking">
    <w:name w:val="annotation reference"/>
    <w:basedOn w:val="Standaardalinea-lettertype"/>
    <w:rsid w:val="009F1497"/>
    <w:rPr>
      <w:sz w:val="16"/>
      <w:szCs w:val="16"/>
    </w:rPr>
  </w:style>
  <w:style w:type="paragraph" w:styleId="Tekstopmerking">
    <w:name w:val="annotation text"/>
    <w:basedOn w:val="Standaard"/>
    <w:link w:val="TekstopmerkingChar"/>
    <w:rsid w:val="009F1497"/>
    <w:pPr>
      <w:spacing w:line="240" w:lineRule="auto"/>
    </w:pPr>
    <w:rPr>
      <w:sz w:val="20"/>
      <w:szCs w:val="20"/>
    </w:rPr>
  </w:style>
  <w:style w:type="character" w:customStyle="1" w:styleId="TekstopmerkingChar">
    <w:name w:val="Tekst opmerking Char"/>
    <w:basedOn w:val="Standaardalinea-lettertype"/>
    <w:link w:val="Tekstopmerking"/>
    <w:rsid w:val="009F1497"/>
    <w:rPr>
      <w:rFonts w:ascii="Verdana" w:hAnsi="Verdana"/>
      <w:lang w:val="nl-NL" w:eastAsia="nl-NL"/>
    </w:rPr>
  </w:style>
  <w:style w:type="paragraph" w:styleId="Onderwerpvanopmerking">
    <w:name w:val="annotation subject"/>
    <w:basedOn w:val="Tekstopmerking"/>
    <w:next w:val="Tekstopmerking"/>
    <w:link w:val="OnderwerpvanopmerkingChar"/>
    <w:rsid w:val="009F1497"/>
    <w:rPr>
      <w:b/>
      <w:bCs/>
    </w:rPr>
  </w:style>
  <w:style w:type="character" w:customStyle="1" w:styleId="OnderwerpvanopmerkingChar">
    <w:name w:val="Onderwerp van opmerking Char"/>
    <w:basedOn w:val="TekstopmerkingChar"/>
    <w:link w:val="Onderwerpvanopmerking"/>
    <w:rsid w:val="009F1497"/>
    <w:rPr>
      <w:rFonts w:ascii="Verdana" w:hAnsi="Verdana"/>
      <w:b/>
      <w:bCs/>
      <w:lang w:val="nl-NL" w:eastAsia="nl-NL"/>
    </w:rPr>
  </w:style>
  <w:style w:type="character" w:styleId="Onopgelostemelding">
    <w:name w:val="Unresolved Mention"/>
    <w:basedOn w:val="Standaardalinea-lettertype"/>
    <w:uiPriority w:val="99"/>
    <w:semiHidden/>
    <w:unhideWhenUsed/>
    <w:rsid w:val="009F1497"/>
    <w:rPr>
      <w:color w:val="605E5C"/>
      <w:shd w:val="clear" w:color="auto" w:fill="E1DFDD"/>
    </w:rPr>
  </w:style>
  <w:style w:type="character" w:styleId="Voetnootmarkering">
    <w:name w:val="footnote reference"/>
    <w:basedOn w:val="Standaardalinea-lettertype"/>
    <w:rsid w:val="0049034A"/>
    <w:rPr>
      <w:vertAlign w:val="superscript"/>
    </w:rPr>
  </w:style>
  <w:style w:type="character" w:customStyle="1" w:styleId="VoetnoottekstChar">
    <w:name w:val="Voetnoottekst Char"/>
    <w:basedOn w:val="Standaardalinea-lettertype"/>
    <w:link w:val="Voetnoottekst"/>
    <w:semiHidden/>
    <w:rsid w:val="00835FFD"/>
    <w:rPr>
      <w:rFonts w:ascii="Verdana" w:hAnsi="Verdana"/>
      <w:sz w:val="13"/>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335</ap:Words>
  <ap:Characters>1847</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2178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2026-10-16T12:17:00.0000000Z</lastPrinted>
  <dcterms:created xsi:type="dcterms:W3CDTF">2026-10-16T14:48:00.0000000Z</dcterms:created>
  <dcterms:modified xsi:type="dcterms:W3CDTF">2026-10-16T15:08:00.0000000Z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O201YUN</vt:lpwstr>
  </property>
  <property fmtid="{D5CDD505-2E9C-101B-9397-08002B2CF9AE}" pid="3" name="Author">
    <vt:lpwstr>O201YUN</vt:lpwstr>
  </property>
  <property fmtid="{D5CDD505-2E9C-101B-9397-08002B2CF9AE}" pid="4" name="cs_objectid">
    <vt:lpwstr>66789764</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Reactie op Verzoek opvolging motie van der Lee over formuleren concrete en meetbare hoofddoelen van kabinetsbeleid in de begroting 2027</vt:lpwstr>
  </property>
  <property fmtid="{D5CDD505-2E9C-101B-9397-08002B2CF9AE}" pid="9" name="ocw_directie">
    <vt:lpwstr>KS/PSB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Antwoord vragen Vaste Commissie</vt:lpwstr>
  </property>
  <property fmtid="{D5CDD505-2E9C-101B-9397-08002B2CF9AE}" pid="17" name="TemplateId">
    <vt:lpwstr>4DBF1095FF6849FB957BE0CBAC2AD1EA</vt:lpwstr>
  </property>
  <property fmtid="{D5CDD505-2E9C-101B-9397-08002B2CF9AE}" pid="18" name="Typist">
    <vt:lpwstr>O201YUN</vt:lpwstr>
  </property>
</Properties>
</file>