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8C443C" w14:paraId="6C2ECD27" w14:textId="5627FCB0">
            <w:pPr>
              <w:pStyle w:val="datumonderwerp"/>
              <w:tabs>
                <w:tab w:val="clear" w:pos="794"/>
                <w:tab w:val="left" w:pos="1092"/>
              </w:tabs>
            </w:pPr>
            <w:r>
              <w:t>16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7824DE8B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Pr="008C443C" w:rsidR="008C443C">
              <w:t>de continuïteit van de jeugdbescherming in Brabant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_bk" w:id="2"/>
            <w:bookmarkStart w:name="referentiegegevens" w:id="3"/>
            <w:bookmarkEnd w:id="3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Pr="008C443C" w:rsidR="008C443C" w:rsidP="008C443C" w:rsidRDefault="008C443C" w14:paraId="61F0604A" w14:textId="6936BE88">
            <w:pPr>
              <w:pStyle w:val="referentiegegevens"/>
            </w:pPr>
            <w:r w:rsidRPr="008C443C">
              <w:t>8115246</w:t>
            </w:r>
          </w:p>
          <w:p w:rsidR="00FB3BC7" w:rsidP="008C443C" w:rsidRDefault="008C443C" w14:paraId="2A2BBFB1" w14:textId="5AE6F44B">
            <w:pPr>
              <w:pStyle w:val="referentiegegevens"/>
            </w:pPr>
            <w:r w:rsidRPr="008C443C">
              <w:t> 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8C443C" w:rsidR="00C6487D" w:rsidP="00133AE9" w:rsidRDefault="008C443C" w14:paraId="7E785020" w14:textId="12A1CA0E">
            <w:pPr>
              <w:pStyle w:val="referentiegegevens"/>
            </w:pPr>
            <w:r w:rsidRPr="008C443C">
              <w:t>2026Z20025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6A9D995C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8C443C">
        <w:rPr>
          <w:rFonts w:cs="Utopia"/>
          <w:color w:val="000000"/>
        </w:rPr>
        <w:t>het lid</w:t>
      </w:r>
      <w:r w:rsidR="00F64F6A">
        <w:t xml:space="preserve"> </w:t>
      </w:r>
      <w:proofErr w:type="spellStart"/>
      <w:r w:rsidRPr="008C443C" w:rsidR="008C443C">
        <w:rPr>
          <w:rFonts w:cs="Utopia"/>
          <w:color w:val="000000"/>
        </w:rPr>
        <w:t>Moinat</w:t>
      </w:r>
      <w:proofErr w:type="spellEnd"/>
      <w:r w:rsidRPr="008C443C" w:rsidR="008C443C">
        <w:rPr>
          <w:rFonts w:cs="Utopia"/>
          <w:color w:val="000000"/>
        </w:rPr>
        <w:t xml:space="preserve"> (Groep </w:t>
      </w:r>
      <w:proofErr w:type="spellStart"/>
      <w:r w:rsidRPr="008C443C" w:rsidR="008C443C">
        <w:rPr>
          <w:rFonts w:cs="Utopia"/>
          <w:color w:val="000000"/>
        </w:rPr>
        <w:t>Markuszower</w:t>
      </w:r>
      <w:proofErr w:type="spellEnd"/>
      <w:r w:rsidRPr="008C443C" w:rsidR="008C443C">
        <w:rPr>
          <w:rFonts w:cs="Utopia"/>
          <w:color w:val="000000"/>
        </w:rPr>
        <w:t>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8C443C">
        <w:rPr>
          <w:rFonts w:cs="Utopia"/>
          <w:color w:val="000000"/>
        </w:rPr>
        <w:t>staatssecretaris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Pr="008C443C" w:rsidR="008C443C">
        <w:rPr>
          <w:rFonts w:cs="Utopia"/>
          <w:color w:val="000000"/>
        </w:rPr>
        <w:t>de continuïteit van de jeugdbescherming in Brabant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8C443C">
        <w:t>25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69107EE3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8C443C">
        <w:rPr>
          <w:rFonts w:cs="Utopia"/>
          <w:color w:val="000000"/>
        </w:rPr>
        <w:t>Staatssecretaris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8C443C" w14:paraId="514717E7" w14:textId="0228F71F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Claudia van Bruggen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8C38B" w14:textId="77777777" w:rsidR="001F4D87" w:rsidRDefault="001F4D87">
      <w:r>
        <w:separator/>
      </w:r>
    </w:p>
    <w:p w14:paraId="47E28A81" w14:textId="77777777" w:rsidR="001F4D87" w:rsidRDefault="001F4D87"/>
    <w:p w14:paraId="58E85CFD" w14:textId="77777777" w:rsidR="001F4D87" w:rsidRDefault="001F4D87"/>
    <w:p w14:paraId="654445DA" w14:textId="77777777" w:rsidR="001F4D87" w:rsidRDefault="001F4D87"/>
  </w:endnote>
  <w:endnote w:type="continuationSeparator" w:id="0">
    <w:p w14:paraId="2302D05F" w14:textId="77777777" w:rsidR="001F4D87" w:rsidRDefault="001F4D87">
      <w:r>
        <w:continuationSeparator/>
      </w:r>
    </w:p>
    <w:p w14:paraId="3E00962B" w14:textId="77777777" w:rsidR="001F4D87" w:rsidRDefault="001F4D87"/>
    <w:p w14:paraId="378DB84D" w14:textId="77777777" w:rsidR="001F4D87" w:rsidRDefault="001F4D87"/>
    <w:p w14:paraId="52E44327" w14:textId="77777777" w:rsidR="001F4D87" w:rsidRDefault="001F4D87"/>
  </w:endnote>
  <w:endnote w:type="continuationNotice" w:id="1">
    <w:p w14:paraId="52549C78" w14:textId="77777777" w:rsidR="001F4D87" w:rsidRDefault="001F4D8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E300" w14:textId="77777777" w:rsidR="001F4D87" w:rsidRDefault="001F4D87">
      <w:r>
        <w:separator/>
      </w:r>
    </w:p>
  </w:footnote>
  <w:footnote w:type="continuationSeparator" w:id="0">
    <w:p w14:paraId="25BD39BD" w14:textId="77777777" w:rsidR="001F4D87" w:rsidRDefault="001F4D87">
      <w:r>
        <w:continuationSeparator/>
      </w:r>
    </w:p>
  </w:footnote>
  <w:footnote w:type="continuationNotice" w:id="1">
    <w:p w14:paraId="6F835158" w14:textId="77777777" w:rsidR="001F4D87" w:rsidRDefault="001F4D8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1008784250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20594040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93CBA7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0F09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4D8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044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43C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055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204</ap:Words>
  <ap:Characters>1124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1326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2026-10-16T15:02:00.0000000Z</dcterms:created>
  <dcterms:modified xsi:type="dcterms:W3CDTF">2026-10-16T15:02:00.0000000Z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