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822CA" w:rsidR="00340ECA" w:rsidP="002822CA" w:rsidRDefault="00F04C46" w14:paraId="254E070E" w14:textId="1E3E3EE3">
      <w:r>
        <w:t>Geachte Voorzitter,</w:t>
      </w:r>
    </w:p>
    <w:p w:rsidRPr="00BE552D" w:rsidR="00BE552D" w:rsidP="00BE552D" w:rsidRDefault="009B0F4B" w14:paraId="26BDAC56" w14:textId="7DB5AE09">
      <w:r>
        <w:br/>
      </w:r>
      <w:bookmarkStart w:name="bm_Besluit" w:id="0"/>
      <w:r w:rsidRPr="00BE552D" w:rsidR="00BE552D">
        <w:t xml:space="preserve">Met deze brief </w:t>
      </w:r>
      <w:r w:rsidR="00BE552D">
        <w:t xml:space="preserve">deel ik </w:t>
      </w:r>
      <w:r w:rsidRPr="00BE552D" w:rsidR="00BE552D">
        <w:t xml:space="preserve">het SEO-onderzoek “Zekerheden bij mkb-financiering” met </w:t>
      </w:r>
      <w:r w:rsidR="00BE552D">
        <w:t>uw</w:t>
      </w:r>
      <w:r w:rsidRPr="00BE552D" w:rsidR="00BE552D">
        <w:t xml:space="preserve"> Kamer. Het onderzoek is uitgevoerd naar aanleiding van de motie-Flach</w:t>
      </w:r>
      <w:r w:rsidRPr="00BE552D" w:rsidR="00BE552D">
        <w:rPr>
          <w:vertAlign w:val="superscript"/>
        </w:rPr>
        <w:footnoteReference w:id="1"/>
      </w:r>
      <w:r w:rsidR="00BE552D">
        <w:t xml:space="preserve"> </w:t>
      </w:r>
      <w:r w:rsidRPr="00BE552D" w:rsidR="00BE552D">
        <w:t>en brengt in kaart of en hoe de Nederlandse zekerhedenpraktijk de kredietverlening aan het mkb belemmert, met bijzondere aandacht voor non-bancaire financiers.</w:t>
      </w:r>
    </w:p>
    <w:p w:rsidRPr="00BE552D" w:rsidR="00BE552D" w:rsidP="00BE552D" w:rsidRDefault="00BE552D" w14:paraId="55893329" w14:textId="77777777"/>
    <w:bookmarkEnd w:id="0"/>
    <w:p w:rsidRPr="00CC092D" w:rsidR="00CC092D" w:rsidP="00CC092D" w:rsidRDefault="00686479" w14:paraId="3E2C18C1" w14:textId="1B68FBD3">
      <w:r w:rsidRPr="00686479">
        <w:t xml:space="preserve">De kabinetsreactie op het onderzoek ontvangt uw Kamer </w:t>
      </w:r>
      <w:r>
        <w:t xml:space="preserve">voor het </w:t>
      </w:r>
      <w:r w:rsidRPr="00686479">
        <w:t>eind</w:t>
      </w:r>
      <w:r>
        <w:t>e van het jaar</w:t>
      </w:r>
      <w:r w:rsidRPr="00686479">
        <w:t>.</w:t>
      </w:r>
      <w:r w:rsidR="00435D09">
        <w:t xml:space="preserve"> </w:t>
      </w:r>
      <w:r w:rsidR="00792981">
        <w:t>Tevens zal ik</w:t>
      </w:r>
      <w:r w:rsidR="008827E6">
        <w:t xml:space="preserve"> dan</w:t>
      </w:r>
      <w:r w:rsidR="00792981">
        <w:t xml:space="preserve"> </w:t>
      </w:r>
      <w:r w:rsidRPr="00CC092D" w:rsidR="00CC092D">
        <w:t xml:space="preserve">ingaan op </w:t>
      </w:r>
      <w:r w:rsidR="00792981">
        <w:t xml:space="preserve">de motie-Vermeer over het </w:t>
      </w:r>
      <w:r w:rsidRPr="00CC092D" w:rsidR="00792981">
        <w:t>BKR- en UBO-register</w:t>
      </w:r>
      <w:r w:rsidR="00792981">
        <w:rPr>
          <w:rStyle w:val="Voetnootmarkering"/>
        </w:rPr>
        <w:footnoteReference w:id="2"/>
      </w:r>
      <w:r w:rsidR="00792981">
        <w:t xml:space="preserve">, de motie-Flach c.s. over </w:t>
      </w:r>
      <w:r w:rsidRPr="00CC092D" w:rsidR="00792981">
        <w:t>het onderzoek naar excessieve rentes</w:t>
      </w:r>
      <w:r w:rsidR="00792981">
        <w:rPr>
          <w:rStyle w:val="Voetnootmarkering"/>
        </w:rPr>
        <w:footnoteReference w:id="3"/>
      </w:r>
      <w:r w:rsidRPr="00CC092D" w:rsidR="00CC092D">
        <w:t xml:space="preserve"> en</w:t>
      </w:r>
      <w:r w:rsidR="00792981">
        <w:t xml:space="preserve"> de</w:t>
      </w:r>
      <w:r w:rsidR="001F15EC">
        <w:t xml:space="preserve"> </w:t>
      </w:r>
      <w:r w:rsidRPr="00CC092D" w:rsidR="00CC092D">
        <w:t>beleidsevaluaties</w:t>
      </w:r>
      <w:r w:rsidR="00E9123D">
        <w:t xml:space="preserve"> van</w:t>
      </w:r>
      <w:r w:rsidR="00792981">
        <w:t xml:space="preserve"> Qredits en </w:t>
      </w:r>
      <w:r w:rsidRPr="00CC092D" w:rsidR="00792981">
        <w:t>de Borgstelling MKB</w:t>
      </w:r>
      <w:r w:rsidRPr="00CC092D" w:rsidR="00CC092D">
        <w:t xml:space="preserve">. </w:t>
      </w:r>
    </w:p>
    <w:p w:rsidR="00D412E1" w:rsidP="00686479" w:rsidRDefault="00D412E1" w14:paraId="0E3F21D1" w14:textId="3CBE77F5"/>
    <w:p w:rsidR="00686479" w:rsidP="00810C93" w:rsidRDefault="00686479" w14:paraId="1B8EF732" w14:textId="77777777"/>
    <w:p w:rsidR="001F15EC" w:rsidP="00810C93" w:rsidRDefault="001F15EC" w14:paraId="19CB624C" w14:textId="77777777"/>
    <w:p w:rsidR="00686479" w:rsidP="00810C93" w:rsidRDefault="00686479" w14:paraId="0C79C59B" w14:textId="77777777"/>
    <w:p w:rsidR="00241D72" w:rsidP="00810C93" w:rsidRDefault="00241D72" w14:paraId="6CCC8F1A" w14:textId="77777777"/>
    <w:p w:rsidR="004425CC" w:rsidP="00810C93" w:rsidRDefault="009B0F4B" w14:paraId="7E9ABE7F" w14:textId="77777777">
      <w:pPr>
        <w:rPr>
          <w:szCs w:val="18"/>
        </w:rPr>
      </w:pPr>
      <w:r>
        <w:rPr>
          <w:szCs w:val="18"/>
        </w:rPr>
        <w:t>Heleen Herbert</w:t>
      </w:r>
    </w:p>
    <w:p w:rsidRPr="00012B4F" w:rsidR="004E505E" w:rsidP="00524FB4" w:rsidRDefault="009B0F4B" w14:paraId="118AF744" w14:textId="77777777">
      <w:r w:rsidRPr="005C65B5">
        <w:t>Minister van Economische Zaken</w:t>
      </w:r>
      <w:r w:rsidR="00F12C95">
        <w:t xml:space="preserve"> en Klimaat</w:t>
      </w:r>
    </w:p>
    <w:p w:rsidR="006B3C17" w:rsidP="00810C93" w:rsidRDefault="006B3C17" w14:paraId="1B3C9930" w14:textId="77777777"/>
    <w:p w:rsidR="006B3C17" w:rsidP="00810C93" w:rsidRDefault="006B3C17" w14:paraId="7ECD83BA" w14:textId="77777777"/>
    <w:p w:rsidR="00E758FD" w:rsidP="00810C93" w:rsidRDefault="00E758FD" w14:paraId="2D4366BD" w14:textId="77777777"/>
    <w:p w:rsidR="000639A7" w:rsidP="00810C93" w:rsidRDefault="000639A7" w14:paraId="0DC9375B" w14:textId="77777777"/>
    <w:p w:rsidR="00BD2D73" w:rsidP="00810C93" w:rsidRDefault="00BD2D73" w14:paraId="7B5D579A" w14:textId="77777777"/>
    <w:sectPr w:rsidR="00BD2D73" w:rsidSect="00D604B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1EFF5" w14:textId="77777777" w:rsidR="009B0F4B" w:rsidRDefault="009B0F4B">
      <w:r>
        <w:separator/>
      </w:r>
    </w:p>
    <w:p w14:paraId="084F4EB8" w14:textId="77777777" w:rsidR="009B0F4B" w:rsidRDefault="009B0F4B"/>
  </w:endnote>
  <w:endnote w:type="continuationSeparator" w:id="0">
    <w:p w14:paraId="3577C44D" w14:textId="77777777" w:rsidR="009B0F4B" w:rsidRDefault="009B0F4B">
      <w:r>
        <w:continuationSeparator/>
      </w:r>
    </w:p>
    <w:p w14:paraId="4EB295A3" w14:textId="77777777" w:rsidR="009B0F4B" w:rsidRDefault="009B0F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FEDC7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326F4F" w14:paraId="1EA41F9C" w14:textId="77777777" w:rsidTr="00CA6A25">
      <w:trPr>
        <w:trHeight w:hRule="exact" w:val="240"/>
      </w:trPr>
      <w:tc>
        <w:tcPr>
          <w:tcW w:w="7601" w:type="dxa"/>
        </w:tcPr>
        <w:p w14:paraId="48419314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16B4516A" w14:textId="2E7D038D" w:rsidR="00527BD4" w:rsidRPr="00645414" w:rsidRDefault="009B0F4B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4425CC">
            <w:fldChar w:fldCharType="begin"/>
          </w:r>
          <w:r>
            <w:instrText xml:space="preserve"> SECTIONPAGES   \* MERGEFORMAT </w:instrText>
          </w:r>
          <w:r w:rsidR="004425CC">
            <w:fldChar w:fldCharType="separate"/>
          </w:r>
          <w:r w:rsidR="00CC092D">
            <w:t>2</w:t>
          </w:r>
          <w:r w:rsidR="004425CC">
            <w:fldChar w:fldCharType="end"/>
          </w:r>
        </w:p>
      </w:tc>
    </w:tr>
  </w:tbl>
  <w:p w14:paraId="195D5DD2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326F4F" w14:paraId="25078EB5" w14:textId="77777777" w:rsidTr="00CA6A25">
      <w:trPr>
        <w:trHeight w:hRule="exact" w:val="240"/>
      </w:trPr>
      <w:tc>
        <w:tcPr>
          <w:tcW w:w="7601" w:type="dxa"/>
        </w:tcPr>
        <w:p w14:paraId="680AB9E6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7E8A91C8" w14:textId="477FCB74" w:rsidR="00527BD4" w:rsidRPr="00ED539E" w:rsidRDefault="009B0F4B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A13FBD">
            <w:fldChar w:fldCharType="begin"/>
          </w:r>
          <w:r>
            <w:instrText xml:space="preserve"> SECTIONPAGES   \* MERGEFORMAT </w:instrText>
          </w:r>
          <w:r w:rsidR="00A13FBD">
            <w:fldChar w:fldCharType="separate"/>
          </w:r>
          <w:r>
            <w:t>1</w:t>
          </w:r>
          <w:r w:rsidR="00A13FBD">
            <w:fldChar w:fldCharType="end"/>
          </w:r>
        </w:p>
      </w:tc>
    </w:tr>
  </w:tbl>
  <w:p w14:paraId="2DFA82B5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7E752222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1B111" w14:textId="77777777" w:rsidR="009B0F4B" w:rsidRDefault="009B0F4B">
      <w:r>
        <w:separator/>
      </w:r>
    </w:p>
    <w:p w14:paraId="3322CDD7" w14:textId="77777777" w:rsidR="009B0F4B" w:rsidRDefault="009B0F4B"/>
  </w:footnote>
  <w:footnote w:type="continuationSeparator" w:id="0">
    <w:p w14:paraId="74B123DE" w14:textId="77777777" w:rsidR="009B0F4B" w:rsidRDefault="009B0F4B">
      <w:r>
        <w:continuationSeparator/>
      </w:r>
    </w:p>
    <w:p w14:paraId="4ABA0345" w14:textId="77777777" w:rsidR="009B0F4B" w:rsidRDefault="009B0F4B"/>
  </w:footnote>
  <w:footnote w:id="1">
    <w:p w14:paraId="4E8FAA3D" w14:textId="77777777" w:rsidR="00BE552D" w:rsidRPr="00CC092D" w:rsidRDefault="00BE552D" w:rsidP="00BE552D">
      <w:pPr>
        <w:pStyle w:val="Voetnoottekst"/>
      </w:pPr>
      <w:r>
        <w:rPr>
          <w:rStyle w:val="Voetnootmarkering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 w:rsidRPr="00686479">
        <w:rPr>
          <w:szCs w:val="13"/>
        </w:rPr>
        <w:t>Kamerstuk 32 637, nr. 724</w:t>
      </w:r>
    </w:p>
  </w:footnote>
  <w:footnote w:id="2">
    <w:p w14:paraId="3DAF2849" w14:textId="77777777" w:rsidR="00792981" w:rsidRPr="008D10B8" w:rsidRDefault="00792981" w:rsidP="0079298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686479">
        <w:t>Kamerstuk 32637, nr. 722</w:t>
      </w:r>
    </w:p>
  </w:footnote>
  <w:footnote w:id="3">
    <w:p w14:paraId="03A94F11" w14:textId="77777777" w:rsidR="00792981" w:rsidRPr="008D10B8" w:rsidRDefault="00792981" w:rsidP="0079298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686479">
        <w:t>Kamerstuk 36800-XIII, nr. 35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326F4F" w14:paraId="76772403" w14:textId="77777777" w:rsidTr="00A50CF6">
      <w:tc>
        <w:tcPr>
          <w:tcW w:w="2156" w:type="dxa"/>
        </w:tcPr>
        <w:p w14:paraId="1DE85E52" w14:textId="77777777" w:rsidR="00527BD4" w:rsidRPr="005819CE" w:rsidRDefault="009B0F4B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Bedrijfsleven &amp; Innovatie</w:t>
          </w:r>
          <w:r w:rsidRPr="005819CE">
            <w:rPr>
              <w:b/>
            </w:rPr>
            <w:br/>
          </w:r>
        </w:p>
      </w:tc>
    </w:tr>
    <w:tr w:rsidR="00326F4F" w14:paraId="40E4942C" w14:textId="77777777" w:rsidTr="00A50CF6">
      <w:trPr>
        <w:trHeight w:hRule="exact" w:val="200"/>
      </w:trPr>
      <w:tc>
        <w:tcPr>
          <w:tcW w:w="2156" w:type="dxa"/>
        </w:tcPr>
        <w:p w14:paraId="53AD7815" w14:textId="77777777" w:rsidR="00527BD4" w:rsidRPr="005819CE" w:rsidRDefault="00527BD4" w:rsidP="00A50CF6"/>
      </w:tc>
    </w:tr>
    <w:tr w:rsidR="00326F4F" w14:paraId="17C42806" w14:textId="77777777" w:rsidTr="00502512">
      <w:trPr>
        <w:trHeight w:hRule="exact" w:val="774"/>
      </w:trPr>
      <w:tc>
        <w:tcPr>
          <w:tcW w:w="2156" w:type="dxa"/>
        </w:tcPr>
        <w:p w14:paraId="1C152DF5" w14:textId="77777777" w:rsidR="00527BD4" w:rsidRDefault="009B0F4B" w:rsidP="003A5290">
          <w:pPr>
            <w:pStyle w:val="Huisstijl-Kopje"/>
          </w:pPr>
          <w:r>
            <w:t>Ons kenmerk</w:t>
          </w:r>
        </w:p>
        <w:p w14:paraId="7390DEE7" w14:textId="77777777" w:rsidR="00527BD4" w:rsidRPr="005819CE" w:rsidRDefault="009B0F4B" w:rsidP="004425CC">
          <w:pPr>
            <w:pStyle w:val="Huisstijl-Kopje"/>
          </w:pPr>
          <w:r>
            <w:rPr>
              <w:b w:val="0"/>
            </w:rPr>
            <w:t>DGBI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108462016</w:t>
          </w:r>
        </w:p>
      </w:tc>
    </w:tr>
  </w:tbl>
  <w:p w14:paraId="5B403B6E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4A34CF37" w14:textId="77777777" w:rsidR="00527BD4" w:rsidRDefault="00527BD4" w:rsidP="008C356D"/>
  <w:p w14:paraId="66FE4C2B" w14:textId="77777777" w:rsidR="00527BD4" w:rsidRPr="00740712" w:rsidRDefault="00527BD4" w:rsidP="008C356D"/>
  <w:p w14:paraId="44BCE9A2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1E5BC7CA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420C655A" w14:textId="77777777" w:rsidR="00527BD4" w:rsidRDefault="00527BD4" w:rsidP="004F44C2"/>
  <w:p w14:paraId="709906C8" w14:textId="77777777" w:rsidR="00527BD4" w:rsidRPr="00740712" w:rsidRDefault="00527BD4" w:rsidP="004F44C2"/>
  <w:p w14:paraId="39A625BC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326F4F" w14:paraId="7226CDDB" w14:textId="77777777" w:rsidTr="00751A6A">
      <w:trPr>
        <w:trHeight w:val="2636"/>
      </w:trPr>
      <w:tc>
        <w:tcPr>
          <w:tcW w:w="737" w:type="dxa"/>
        </w:tcPr>
        <w:p w14:paraId="4349D7FB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02EF8165" w14:textId="77777777" w:rsidR="00527BD4" w:rsidRDefault="009B0F4B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922290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049BDE46" wp14:editId="6AAADA93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9439E90" w14:textId="77777777" w:rsidR="007269E3" w:rsidRDefault="007269E3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55B44FB5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0162A40E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326F4F" w:rsidRPr="001F15EC" w14:paraId="635137D3" w14:textId="77777777" w:rsidTr="00A50CF6">
      <w:tc>
        <w:tcPr>
          <w:tcW w:w="2160" w:type="dxa"/>
        </w:tcPr>
        <w:p w14:paraId="403C63A2" w14:textId="77777777" w:rsidR="00527BD4" w:rsidRPr="005819CE" w:rsidRDefault="009B0F4B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Bedrijfsleven &amp; Innovatie</w:t>
          </w:r>
          <w:r w:rsidRPr="005819CE">
            <w:rPr>
              <w:b/>
            </w:rPr>
            <w:br/>
          </w:r>
        </w:p>
        <w:p w14:paraId="67C720AE" w14:textId="77777777" w:rsidR="00527BD4" w:rsidRPr="00BE5ED9" w:rsidRDefault="009B0F4B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5D3DAEEB" w14:textId="77777777" w:rsidR="00EF495B" w:rsidRDefault="009B0F4B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226C42F1" w14:textId="77777777" w:rsidR="00EF495B" w:rsidRPr="005B3814" w:rsidRDefault="009B0F4B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1770F41A" w14:textId="1AFEF1B5" w:rsidR="00527BD4" w:rsidRPr="001F15EC" w:rsidRDefault="009B0F4B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326F4F" w:rsidRPr="001F15EC" w14:paraId="0FF77D9C" w14:textId="77777777" w:rsidTr="001F15EC">
      <w:trPr>
        <w:trHeight w:hRule="exact" w:val="80"/>
      </w:trPr>
      <w:tc>
        <w:tcPr>
          <w:tcW w:w="2160" w:type="dxa"/>
        </w:tcPr>
        <w:p w14:paraId="3DD78433" w14:textId="77777777" w:rsidR="00527BD4" w:rsidRPr="00F04C46" w:rsidRDefault="00527BD4" w:rsidP="00A50CF6">
          <w:pPr>
            <w:rPr>
              <w:lang w:val="en-US"/>
            </w:rPr>
          </w:pPr>
        </w:p>
      </w:tc>
    </w:tr>
    <w:tr w:rsidR="00326F4F" w14:paraId="3DB6E395" w14:textId="77777777" w:rsidTr="00A50CF6">
      <w:tc>
        <w:tcPr>
          <w:tcW w:w="2160" w:type="dxa"/>
        </w:tcPr>
        <w:p w14:paraId="249A7E6C" w14:textId="77777777" w:rsidR="000C0163" w:rsidRPr="005819CE" w:rsidRDefault="009B0F4B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655AB0CA" w14:textId="095B0ED6" w:rsidR="00527BD4" w:rsidRPr="005819CE" w:rsidRDefault="009B0F4B" w:rsidP="00A50CF6">
          <w:pPr>
            <w:pStyle w:val="Huisstijl-Gegeven"/>
          </w:pPr>
          <w:r>
            <w:t>DGBI</w:t>
          </w:r>
          <w:r w:rsidR="00926AE2">
            <w:t xml:space="preserve"> / </w:t>
          </w:r>
          <w:r>
            <w:t>108462016</w:t>
          </w:r>
        </w:p>
        <w:p w14:paraId="633D11FE" w14:textId="49A79AC7" w:rsidR="00527BD4" w:rsidRPr="005819CE" w:rsidRDefault="009B0F4B" w:rsidP="00A50CF6">
          <w:pPr>
            <w:pStyle w:val="Huisstijl-Kopje"/>
          </w:pPr>
          <w:r>
            <w:t>Bijlage</w:t>
          </w:r>
        </w:p>
        <w:p w14:paraId="38E82A98" w14:textId="4CFC6359" w:rsidR="00527BD4" w:rsidRPr="00E552A5" w:rsidRDefault="009B0F4B" w:rsidP="00A50CF6">
          <w:pPr>
            <w:pStyle w:val="Huisstijl-Gegeven"/>
            <w:rPr>
              <w:i/>
              <w:iCs/>
            </w:rPr>
          </w:pPr>
          <w:r>
            <w:t>1</w:t>
          </w:r>
        </w:p>
      </w:tc>
    </w:tr>
  </w:tbl>
  <w:p w14:paraId="2C45A738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326F4F" w14:paraId="5C969450" w14:textId="77777777" w:rsidTr="007610AA">
      <w:trPr>
        <w:trHeight w:val="400"/>
      </w:trPr>
      <w:tc>
        <w:tcPr>
          <w:tcW w:w="7520" w:type="dxa"/>
          <w:gridSpan w:val="2"/>
        </w:tcPr>
        <w:p w14:paraId="072CCBE4" w14:textId="77777777" w:rsidR="00527BD4" w:rsidRPr="00BC3B53" w:rsidRDefault="009B0F4B" w:rsidP="00A50CF6">
          <w:pPr>
            <w:pStyle w:val="Huisstijl-Retouradres"/>
          </w:pPr>
          <w:r>
            <w:t>&gt; Retouradres Postbus 20401 2500 EK Den Haag</w:t>
          </w:r>
        </w:p>
      </w:tc>
    </w:tr>
    <w:tr w:rsidR="00326F4F" w14:paraId="6C69023C" w14:textId="77777777" w:rsidTr="007610AA">
      <w:tc>
        <w:tcPr>
          <w:tcW w:w="7520" w:type="dxa"/>
          <w:gridSpan w:val="2"/>
        </w:tcPr>
        <w:p w14:paraId="17C49A88" w14:textId="77777777" w:rsidR="00527BD4" w:rsidRPr="00983E8F" w:rsidRDefault="00527BD4" w:rsidP="00A50CF6">
          <w:pPr>
            <w:pStyle w:val="Huisstijl-Rubricering"/>
          </w:pPr>
        </w:p>
      </w:tc>
    </w:tr>
    <w:tr w:rsidR="00326F4F" w14:paraId="4623B254" w14:textId="77777777" w:rsidTr="007610AA">
      <w:trPr>
        <w:trHeight w:hRule="exact" w:val="2440"/>
      </w:trPr>
      <w:tc>
        <w:tcPr>
          <w:tcW w:w="7520" w:type="dxa"/>
          <w:gridSpan w:val="2"/>
        </w:tcPr>
        <w:p w14:paraId="609F52A5" w14:textId="77777777" w:rsidR="001F15EC" w:rsidRDefault="009B0F4B" w:rsidP="00A50CF6">
          <w:pPr>
            <w:pStyle w:val="Huisstijl-NAW"/>
          </w:pPr>
          <w:r>
            <w:t xml:space="preserve">De Voorzitter van de Tweede Kamer </w:t>
          </w:r>
        </w:p>
        <w:p w14:paraId="1387A5CB" w14:textId="03AB6070" w:rsidR="00527BD4" w:rsidRDefault="009B0F4B" w:rsidP="00A50CF6">
          <w:pPr>
            <w:pStyle w:val="Huisstijl-NAW"/>
          </w:pPr>
          <w:r>
            <w:t>der Staten Generaal</w:t>
          </w:r>
        </w:p>
        <w:p w14:paraId="55F02919" w14:textId="77777777" w:rsidR="00326F4F" w:rsidRDefault="009B0F4B">
          <w:pPr>
            <w:pStyle w:val="Huisstijl-NAW"/>
          </w:pPr>
          <w:r>
            <w:t xml:space="preserve">Prinses Irenestraat 6 </w:t>
          </w:r>
        </w:p>
        <w:p w14:paraId="79658171" w14:textId="41F6133A" w:rsidR="00326F4F" w:rsidRDefault="009B0F4B">
          <w:pPr>
            <w:pStyle w:val="Huisstijl-NAW"/>
          </w:pPr>
          <w:r>
            <w:t xml:space="preserve">2595 BD </w:t>
          </w:r>
          <w:r w:rsidR="001F15EC">
            <w:t xml:space="preserve"> DEN HAAG</w:t>
          </w:r>
        </w:p>
      </w:tc>
    </w:tr>
    <w:tr w:rsidR="00326F4F" w14:paraId="7412AA9B" w14:textId="77777777" w:rsidTr="007610AA">
      <w:trPr>
        <w:trHeight w:hRule="exact" w:val="400"/>
      </w:trPr>
      <w:tc>
        <w:tcPr>
          <w:tcW w:w="7520" w:type="dxa"/>
          <w:gridSpan w:val="2"/>
        </w:tcPr>
        <w:p w14:paraId="627D181B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326F4F" w14:paraId="181B12CB" w14:textId="77777777" w:rsidTr="007610AA">
      <w:trPr>
        <w:trHeight w:val="240"/>
      </w:trPr>
      <w:tc>
        <w:tcPr>
          <w:tcW w:w="900" w:type="dxa"/>
        </w:tcPr>
        <w:p w14:paraId="0B28049B" w14:textId="77777777" w:rsidR="00527BD4" w:rsidRPr="007709EF" w:rsidRDefault="009B0F4B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1945715F" w14:textId="77777777" w:rsidR="00527BD4" w:rsidRPr="007709EF" w:rsidRDefault="00527BD4" w:rsidP="00A50CF6"/>
      </w:tc>
    </w:tr>
    <w:tr w:rsidR="00326F4F" w14:paraId="049FFF8D" w14:textId="77777777" w:rsidTr="007610AA">
      <w:trPr>
        <w:trHeight w:val="240"/>
      </w:trPr>
      <w:tc>
        <w:tcPr>
          <w:tcW w:w="900" w:type="dxa"/>
        </w:tcPr>
        <w:p w14:paraId="61ACC1F2" w14:textId="77777777" w:rsidR="00527BD4" w:rsidRPr="007709EF" w:rsidRDefault="009B0F4B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3B9956B4" w14:textId="5DCE7EDE" w:rsidR="00527BD4" w:rsidRPr="007709EF" w:rsidRDefault="0021049E" w:rsidP="00A50CF6">
          <w:r>
            <w:t>SEO-rapport “zekerheden” n.a.v. motie-Flach</w:t>
          </w:r>
        </w:p>
      </w:tc>
    </w:tr>
  </w:tbl>
  <w:p w14:paraId="091B74A1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A106E914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33605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CEB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727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5433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7E61D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8A84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7628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0281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CF42AFB6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66D8F5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2C13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D006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E0E1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2187B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0843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06C9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DAAF0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233A7C"/>
    <w:multiLevelType w:val="hybridMultilevel"/>
    <w:tmpl w:val="CFC65D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7698954">
    <w:abstractNumId w:val="10"/>
  </w:num>
  <w:num w:numId="2" w16cid:durableId="230578385">
    <w:abstractNumId w:val="7"/>
  </w:num>
  <w:num w:numId="3" w16cid:durableId="385833637">
    <w:abstractNumId w:val="6"/>
  </w:num>
  <w:num w:numId="4" w16cid:durableId="1801877588">
    <w:abstractNumId w:val="5"/>
  </w:num>
  <w:num w:numId="5" w16cid:durableId="1105689671">
    <w:abstractNumId w:val="4"/>
  </w:num>
  <w:num w:numId="6" w16cid:durableId="164369886">
    <w:abstractNumId w:val="8"/>
  </w:num>
  <w:num w:numId="7" w16cid:durableId="1361472148">
    <w:abstractNumId w:val="3"/>
  </w:num>
  <w:num w:numId="8" w16cid:durableId="1890871695">
    <w:abstractNumId w:val="2"/>
  </w:num>
  <w:num w:numId="9" w16cid:durableId="66849613">
    <w:abstractNumId w:val="1"/>
  </w:num>
  <w:num w:numId="10" w16cid:durableId="1315833232">
    <w:abstractNumId w:val="0"/>
  </w:num>
  <w:num w:numId="11" w16cid:durableId="1524444390">
    <w:abstractNumId w:val="9"/>
  </w:num>
  <w:num w:numId="12" w16cid:durableId="1264992173">
    <w:abstractNumId w:val="11"/>
  </w:num>
  <w:num w:numId="13" w16cid:durableId="496456552">
    <w:abstractNumId w:val="14"/>
  </w:num>
  <w:num w:numId="14" w16cid:durableId="481889032">
    <w:abstractNumId w:val="12"/>
  </w:num>
  <w:num w:numId="15" w16cid:durableId="2035568700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2B4F"/>
    <w:rsid w:val="00013862"/>
    <w:rsid w:val="00013F6D"/>
    <w:rsid w:val="00016012"/>
    <w:rsid w:val="00020189"/>
    <w:rsid w:val="00020EE4"/>
    <w:rsid w:val="00023E9A"/>
    <w:rsid w:val="00033CDD"/>
    <w:rsid w:val="00034A84"/>
    <w:rsid w:val="00035E67"/>
    <w:rsid w:val="000366F3"/>
    <w:rsid w:val="0006024D"/>
    <w:rsid w:val="000639A7"/>
    <w:rsid w:val="00071F28"/>
    <w:rsid w:val="00074079"/>
    <w:rsid w:val="00092799"/>
    <w:rsid w:val="00092C5F"/>
    <w:rsid w:val="00096680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21BF0"/>
    <w:rsid w:val="00123704"/>
    <w:rsid w:val="001270C7"/>
    <w:rsid w:val="00132540"/>
    <w:rsid w:val="001332C2"/>
    <w:rsid w:val="00133F0F"/>
    <w:rsid w:val="0014462A"/>
    <w:rsid w:val="0014786A"/>
    <w:rsid w:val="001516A4"/>
    <w:rsid w:val="00151E5F"/>
    <w:rsid w:val="00153E2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C071E"/>
    <w:rsid w:val="001C32EC"/>
    <w:rsid w:val="001C3760"/>
    <w:rsid w:val="001C38BD"/>
    <w:rsid w:val="001C4D5A"/>
    <w:rsid w:val="001D1272"/>
    <w:rsid w:val="001E34C6"/>
    <w:rsid w:val="001E5581"/>
    <w:rsid w:val="001F15EC"/>
    <w:rsid w:val="001F3C70"/>
    <w:rsid w:val="00200D88"/>
    <w:rsid w:val="00201F68"/>
    <w:rsid w:val="0021049E"/>
    <w:rsid w:val="00212F2A"/>
    <w:rsid w:val="00214F2B"/>
    <w:rsid w:val="00217880"/>
    <w:rsid w:val="00217C48"/>
    <w:rsid w:val="00222D66"/>
    <w:rsid w:val="00224A8A"/>
    <w:rsid w:val="002309A8"/>
    <w:rsid w:val="002369BF"/>
    <w:rsid w:val="00236CFE"/>
    <w:rsid w:val="00241D72"/>
    <w:rsid w:val="002428E3"/>
    <w:rsid w:val="00242CD4"/>
    <w:rsid w:val="00243031"/>
    <w:rsid w:val="00260BAF"/>
    <w:rsid w:val="002650F7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D74DF"/>
    <w:rsid w:val="002E0F69"/>
    <w:rsid w:val="002F5147"/>
    <w:rsid w:val="002F7ABD"/>
    <w:rsid w:val="00312597"/>
    <w:rsid w:val="00321DB9"/>
    <w:rsid w:val="00326F4F"/>
    <w:rsid w:val="00327BA5"/>
    <w:rsid w:val="0033326F"/>
    <w:rsid w:val="00334154"/>
    <w:rsid w:val="003372C4"/>
    <w:rsid w:val="00340ECA"/>
    <w:rsid w:val="00341FA0"/>
    <w:rsid w:val="00344F3D"/>
    <w:rsid w:val="00345299"/>
    <w:rsid w:val="0034677B"/>
    <w:rsid w:val="00351A8D"/>
    <w:rsid w:val="003526BB"/>
    <w:rsid w:val="00352BCF"/>
    <w:rsid w:val="00352DFB"/>
    <w:rsid w:val="00353932"/>
    <w:rsid w:val="00353B15"/>
    <w:rsid w:val="0035464B"/>
    <w:rsid w:val="00355962"/>
    <w:rsid w:val="00361A56"/>
    <w:rsid w:val="0036252A"/>
    <w:rsid w:val="00364D9D"/>
    <w:rsid w:val="00371048"/>
    <w:rsid w:val="0037396C"/>
    <w:rsid w:val="0037421D"/>
    <w:rsid w:val="00376093"/>
    <w:rsid w:val="00376743"/>
    <w:rsid w:val="003779BE"/>
    <w:rsid w:val="00383DA1"/>
    <w:rsid w:val="00385F30"/>
    <w:rsid w:val="00393696"/>
    <w:rsid w:val="00393963"/>
    <w:rsid w:val="00395575"/>
    <w:rsid w:val="00395672"/>
    <w:rsid w:val="00396A8F"/>
    <w:rsid w:val="003A06C8"/>
    <w:rsid w:val="003A0D7C"/>
    <w:rsid w:val="003A5290"/>
    <w:rsid w:val="003B0155"/>
    <w:rsid w:val="003B7EE7"/>
    <w:rsid w:val="003C2CCB"/>
    <w:rsid w:val="003D39EC"/>
    <w:rsid w:val="003D5DED"/>
    <w:rsid w:val="003E1B83"/>
    <w:rsid w:val="003E3DD5"/>
    <w:rsid w:val="003F07C6"/>
    <w:rsid w:val="003F1F6B"/>
    <w:rsid w:val="003F3757"/>
    <w:rsid w:val="003F38BD"/>
    <w:rsid w:val="003F44B7"/>
    <w:rsid w:val="004008E9"/>
    <w:rsid w:val="00413D48"/>
    <w:rsid w:val="004323D3"/>
    <w:rsid w:val="00435D09"/>
    <w:rsid w:val="00441AC2"/>
    <w:rsid w:val="0044249B"/>
    <w:rsid w:val="004425CC"/>
    <w:rsid w:val="00450043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32F5"/>
    <w:rsid w:val="004A670A"/>
    <w:rsid w:val="004B5465"/>
    <w:rsid w:val="004B70F0"/>
    <w:rsid w:val="004C21A8"/>
    <w:rsid w:val="004D505E"/>
    <w:rsid w:val="004D72CA"/>
    <w:rsid w:val="004E2242"/>
    <w:rsid w:val="004E505E"/>
    <w:rsid w:val="004E6FB0"/>
    <w:rsid w:val="004F42FF"/>
    <w:rsid w:val="004F44C2"/>
    <w:rsid w:val="00502512"/>
    <w:rsid w:val="00503FD2"/>
    <w:rsid w:val="00505262"/>
    <w:rsid w:val="00516022"/>
    <w:rsid w:val="00521CEE"/>
    <w:rsid w:val="00522D6C"/>
    <w:rsid w:val="00524FB4"/>
    <w:rsid w:val="00527BD4"/>
    <w:rsid w:val="005330E6"/>
    <w:rsid w:val="00537095"/>
    <w:rsid w:val="005403C8"/>
    <w:rsid w:val="005429DC"/>
    <w:rsid w:val="005565F9"/>
    <w:rsid w:val="00573041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65B5"/>
    <w:rsid w:val="005C740C"/>
    <w:rsid w:val="005D625B"/>
    <w:rsid w:val="005D6FBD"/>
    <w:rsid w:val="005F62D3"/>
    <w:rsid w:val="005F6D11"/>
    <w:rsid w:val="005F7CD1"/>
    <w:rsid w:val="00600CF0"/>
    <w:rsid w:val="006048F4"/>
    <w:rsid w:val="0060660A"/>
    <w:rsid w:val="006066CF"/>
    <w:rsid w:val="00613B1D"/>
    <w:rsid w:val="00617A44"/>
    <w:rsid w:val="006202B6"/>
    <w:rsid w:val="00625CD0"/>
    <w:rsid w:val="0062627D"/>
    <w:rsid w:val="00627432"/>
    <w:rsid w:val="00643FAA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79"/>
    <w:rsid w:val="006864B3"/>
    <w:rsid w:val="00692D64"/>
    <w:rsid w:val="006A013B"/>
    <w:rsid w:val="006A10F8"/>
    <w:rsid w:val="006A2100"/>
    <w:rsid w:val="006A5C3B"/>
    <w:rsid w:val="006A72E0"/>
    <w:rsid w:val="006B0BF3"/>
    <w:rsid w:val="006B3C17"/>
    <w:rsid w:val="006B4CA7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7D82"/>
    <w:rsid w:val="006F038F"/>
    <w:rsid w:val="006F0F93"/>
    <w:rsid w:val="006F31F2"/>
    <w:rsid w:val="006F7494"/>
    <w:rsid w:val="006F751F"/>
    <w:rsid w:val="00705433"/>
    <w:rsid w:val="00714DC5"/>
    <w:rsid w:val="00715237"/>
    <w:rsid w:val="00721AE1"/>
    <w:rsid w:val="007254A5"/>
    <w:rsid w:val="00725748"/>
    <w:rsid w:val="007269E3"/>
    <w:rsid w:val="00732F79"/>
    <w:rsid w:val="00735D88"/>
    <w:rsid w:val="0073720D"/>
    <w:rsid w:val="00737507"/>
    <w:rsid w:val="00740712"/>
    <w:rsid w:val="00742AB9"/>
    <w:rsid w:val="00746C31"/>
    <w:rsid w:val="00751A6A"/>
    <w:rsid w:val="00754FBF"/>
    <w:rsid w:val="007610AA"/>
    <w:rsid w:val="007709EF"/>
    <w:rsid w:val="00782701"/>
    <w:rsid w:val="00783559"/>
    <w:rsid w:val="00792981"/>
    <w:rsid w:val="0079551B"/>
    <w:rsid w:val="00797AA5"/>
    <w:rsid w:val="007A26BD"/>
    <w:rsid w:val="007A4105"/>
    <w:rsid w:val="007B4503"/>
    <w:rsid w:val="007C406E"/>
    <w:rsid w:val="007C5183"/>
    <w:rsid w:val="007C7573"/>
    <w:rsid w:val="007E2B20"/>
    <w:rsid w:val="007F1FE4"/>
    <w:rsid w:val="007F439C"/>
    <w:rsid w:val="007F5331"/>
    <w:rsid w:val="00800CCA"/>
    <w:rsid w:val="00806120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36FD2"/>
    <w:rsid w:val="00842CD8"/>
    <w:rsid w:val="008431FA"/>
    <w:rsid w:val="00847444"/>
    <w:rsid w:val="008517C6"/>
    <w:rsid w:val="008547BA"/>
    <w:rsid w:val="008553C7"/>
    <w:rsid w:val="00857FEB"/>
    <w:rsid w:val="008601AF"/>
    <w:rsid w:val="008624E1"/>
    <w:rsid w:val="00872271"/>
    <w:rsid w:val="008738B5"/>
    <w:rsid w:val="008827E6"/>
    <w:rsid w:val="00883137"/>
    <w:rsid w:val="0089117B"/>
    <w:rsid w:val="00894A3B"/>
    <w:rsid w:val="008A1F5D"/>
    <w:rsid w:val="008A28F5"/>
    <w:rsid w:val="008B1198"/>
    <w:rsid w:val="008B1BD4"/>
    <w:rsid w:val="008B3471"/>
    <w:rsid w:val="008B3929"/>
    <w:rsid w:val="008B4125"/>
    <w:rsid w:val="008B4CB3"/>
    <w:rsid w:val="008B567B"/>
    <w:rsid w:val="008B7B24"/>
    <w:rsid w:val="008C356D"/>
    <w:rsid w:val="008D10B8"/>
    <w:rsid w:val="008D3EC3"/>
    <w:rsid w:val="008D43B5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06C2E"/>
    <w:rsid w:val="00910642"/>
    <w:rsid w:val="00910DDF"/>
    <w:rsid w:val="00922290"/>
    <w:rsid w:val="00926AE2"/>
    <w:rsid w:val="00930B13"/>
    <w:rsid w:val="009311C8"/>
    <w:rsid w:val="00933376"/>
    <w:rsid w:val="00933A2F"/>
    <w:rsid w:val="009716D8"/>
    <w:rsid w:val="009718F9"/>
    <w:rsid w:val="00971F42"/>
    <w:rsid w:val="00972FB9"/>
    <w:rsid w:val="00975112"/>
    <w:rsid w:val="00981768"/>
    <w:rsid w:val="00983893"/>
    <w:rsid w:val="00983E8F"/>
    <w:rsid w:val="0098788A"/>
    <w:rsid w:val="00994FDA"/>
    <w:rsid w:val="009A31BF"/>
    <w:rsid w:val="009A3B71"/>
    <w:rsid w:val="009A5376"/>
    <w:rsid w:val="009A61BC"/>
    <w:rsid w:val="009B0138"/>
    <w:rsid w:val="009B0F4B"/>
    <w:rsid w:val="009B0FE9"/>
    <w:rsid w:val="009B173A"/>
    <w:rsid w:val="009C3F20"/>
    <w:rsid w:val="009C7CA1"/>
    <w:rsid w:val="009D043D"/>
    <w:rsid w:val="009E3C59"/>
    <w:rsid w:val="009F3259"/>
    <w:rsid w:val="00A037D5"/>
    <w:rsid w:val="00A056DE"/>
    <w:rsid w:val="00A11871"/>
    <w:rsid w:val="00A128AD"/>
    <w:rsid w:val="00A13FBD"/>
    <w:rsid w:val="00A16D7E"/>
    <w:rsid w:val="00A21E76"/>
    <w:rsid w:val="00A23BC8"/>
    <w:rsid w:val="00A245F8"/>
    <w:rsid w:val="00A30E68"/>
    <w:rsid w:val="00A31933"/>
    <w:rsid w:val="00A329D2"/>
    <w:rsid w:val="00A34AA0"/>
    <w:rsid w:val="00A3715C"/>
    <w:rsid w:val="00A413B4"/>
    <w:rsid w:val="00A41FE2"/>
    <w:rsid w:val="00A46FEF"/>
    <w:rsid w:val="00A47948"/>
    <w:rsid w:val="00A50CF6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A7FC9"/>
    <w:rsid w:val="00AB237D"/>
    <w:rsid w:val="00AB5933"/>
    <w:rsid w:val="00AD179F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0634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1DC2"/>
    <w:rsid w:val="00B849F5"/>
    <w:rsid w:val="00B91CFC"/>
    <w:rsid w:val="00B93893"/>
    <w:rsid w:val="00BA1397"/>
    <w:rsid w:val="00BA7E0A"/>
    <w:rsid w:val="00BC2C00"/>
    <w:rsid w:val="00BC3B53"/>
    <w:rsid w:val="00BC3B96"/>
    <w:rsid w:val="00BC4AE3"/>
    <w:rsid w:val="00BC5B28"/>
    <w:rsid w:val="00BD2370"/>
    <w:rsid w:val="00BD2D73"/>
    <w:rsid w:val="00BE3F88"/>
    <w:rsid w:val="00BE4756"/>
    <w:rsid w:val="00BE552D"/>
    <w:rsid w:val="00BE5ED9"/>
    <w:rsid w:val="00BE7B41"/>
    <w:rsid w:val="00C011E5"/>
    <w:rsid w:val="00C13AE1"/>
    <w:rsid w:val="00C15A91"/>
    <w:rsid w:val="00C206F1"/>
    <w:rsid w:val="00C217E1"/>
    <w:rsid w:val="00C219B1"/>
    <w:rsid w:val="00C4015B"/>
    <w:rsid w:val="00C40C60"/>
    <w:rsid w:val="00C43FE6"/>
    <w:rsid w:val="00C5258E"/>
    <w:rsid w:val="00C530C9"/>
    <w:rsid w:val="00C619A7"/>
    <w:rsid w:val="00C73D5F"/>
    <w:rsid w:val="00C82AFE"/>
    <w:rsid w:val="00C83DBC"/>
    <w:rsid w:val="00C94CC6"/>
    <w:rsid w:val="00C97C80"/>
    <w:rsid w:val="00CA47D3"/>
    <w:rsid w:val="00CA58B7"/>
    <w:rsid w:val="00CA6533"/>
    <w:rsid w:val="00CA6A25"/>
    <w:rsid w:val="00CA6A3F"/>
    <w:rsid w:val="00CA7C99"/>
    <w:rsid w:val="00CB0A71"/>
    <w:rsid w:val="00CC092D"/>
    <w:rsid w:val="00CC6290"/>
    <w:rsid w:val="00CC6947"/>
    <w:rsid w:val="00CD233D"/>
    <w:rsid w:val="00CD3499"/>
    <w:rsid w:val="00CD362D"/>
    <w:rsid w:val="00CD4A96"/>
    <w:rsid w:val="00CE101D"/>
    <w:rsid w:val="00CE1814"/>
    <w:rsid w:val="00CE1A95"/>
    <w:rsid w:val="00CE1C84"/>
    <w:rsid w:val="00CE5055"/>
    <w:rsid w:val="00CF053F"/>
    <w:rsid w:val="00CF1A17"/>
    <w:rsid w:val="00CF223A"/>
    <w:rsid w:val="00CF65AC"/>
    <w:rsid w:val="00D0375A"/>
    <w:rsid w:val="00D0609E"/>
    <w:rsid w:val="00D078E1"/>
    <w:rsid w:val="00D100E9"/>
    <w:rsid w:val="00D10373"/>
    <w:rsid w:val="00D17942"/>
    <w:rsid w:val="00D21E4B"/>
    <w:rsid w:val="00D22441"/>
    <w:rsid w:val="00D23522"/>
    <w:rsid w:val="00D264D6"/>
    <w:rsid w:val="00D32F78"/>
    <w:rsid w:val="00D33BF0"/>
    <w:rsid w:val="00D33DE0"/>
    <w:rsid w:val="00D36447"/>
    <w:rsid w:val="00D412E1"/>
    <w:rsid w:val="00D516BE"/>
    <w:rsid w:val="00D5423B"/>
    <w:rsid w:val="00D54E6A"/>
    <w:rsid w:val="00D54F4E"/>
    <w:rsid w:val="00D56E01"/>
    <w:rsid w:val="00D57A56"/>
    <w:rsid w:val="00D604B3"/>
    <w:rsid w:val="00D60BA4"/>
    <w:rsid w:val="00D62419"/>
    <w:rsid w:val="00D77870"/>
    <w:rsid w:val="00D80977"/>
    <w:rsid w:val="00D80CCE"/>
    <w:rsid w:val="00D86EEA"/>
    <w:rsid w:val="00D87D03"/>
    <w:rsid w:val="00D9360B"/>
    <w:rsid w:val="00D95C88"/>
    <w:rsid w:val="00D97B2E"/>
    <w:rsid w:val="00DA241E"/>
    <w:rsid w:val="00DB36FE"/>
    <w:rsid w:val="00DB533A"/>
    <w:rsid w:val="00DB60AE"/>
    <w:rsid w:val="00DB6307"/>
    <w:rsid w:val="00DD1DCD"/>
    <w:rsid w:val="00DD338F"/>
    <w:rsid w:val="00DD66F2"/>
    <w:rsid w:val="00DE3FE0"/>
    <w:rsid w:val="00DE578A"/>
    <w:rsid w:val="00DF2583"/>
    <w:rsid w:val="00DF54D9"/>
    <w:rsid w:val="00DF7283"/>
    <w:rsid w:val="00E01A59"/>
    <w:rsid w:val="00E10DC6"/>
    <w:rsid w:val="00E11F8E"/>
    <w:rsid w:val="00E15881"/>
    <w:rsid w:val="00E16A8F"/>
    <w:rsid w:val="00E21DE3"/>
    <w:rsid w:val="00E240E8"/>
    <w:rsid w:val="00E273C5"/>
    <w:rsid w:val="00E307D1"/>
    <w:rsid w:val="00E3731D"/>
    <w:rsid w:val="00E51469"/>
    <w:rsid w:val="00E552A5"/>
    <w:rsid w:val="00E634E3"/>
    <w:rsid w:val="00E717C4"/>
    <w:rsid w:val="00E758FD"/>
    <w:rsid w:val="00E77E18"/>
    <w:rsid w:val="00E77F89"/>
    <w:rsid w:val="00E80330"/>
    <w:rsid w:val="00E806C5"/>
    <w:rsid w:val="00E80E71"/>
    <w:rsid w:val="00E8344E"/>
    <w:rsid w:val="00E850D3"/>
    <w:rsid w:val="00E853D6"/>
    <w:rsid w:val="00E876B9"/>
    <w:rsid w:val="00E9123D"/>
    <w:rsid w:val="00EC0DFF"/>
    <w:rsid w:val="00EC237D"/>
    <w:rsid w:val="00EC2918"/>
    <w:rsid w:val="00EC4D0E"/>
    <w:rsid w:val="00EC4E2B"/>
    <w:rsid w:val="00ED072A"/>
    <w:rsid w:val="00ED539E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04C46"/>
    <w:rsid w:val="00F11068"/>
    <w:rsid w:val="00F1256D"/>
    <w:rsid w:val="00F12C95"/>
    <w:rsid w:val="00F13A4E"/>
    <w:rsid w:val="00F172BB"/>
    <w:rsid w:val="00F17B10"/>
    <w:rsid w:val="00F21BEF"/>
    <w:rsid w:val="00F2315B"/>
    <w:rsid w:val="00F34805"/>
    <w:rsid w:val="00F41A6F"/>
    <w:rsid w:val="00F45A25"/>
    <w:rsid w:val="00F50F86"/>
    <w:rsid w:val="00F52593"/>
    <w:rsid w:val="00F53F91"/>
    <w:rsid w:val="00F61569"/>
    <w:rsid w:val="00F61A72"/>
    <w:rsid w:val="00F62B67"/>
    <w:rsid w:val="00F66F13"/>
    <w:rsid w:val="00F74073"/>
    <w:rsid w:val="00F75603"/>
    <w:rsid w:val="00F83890"/>
    <w:rsid w:val="00F845B4"/>
    <w:rsid w:val="00F8713B"/>
    <w:rsid w:val="00F93F9E"/>
    <w:rsid w:val="00FA2CD7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32D5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04C46"/>
    <w:pPr>
      <w:spacing w:after="160" w:line="240" w:lineRule="auto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04C46"/>
    <w:rPr>
      <w:rFonts w:asciiTheme="minorHAnsi" w:eastAsiaTheme="minorHAnsi" w:hAnsiTheme="minorHAnsi" w:cstheme="minorBidi"/>
      <w:kern w:val="2"/>
      <w:lang w:val="nl-NL"/>
      <w14:ligatures w14:val="standardContextual"/>
    </w:rPr>
  </w:style>
  <w:style w:type="character" w:styleId="Voetnootmarkering">
    <w:name w:val="footnote reference"/>
    <w:basedOn w:val="Standaardalinea-lettertype"/>
    <w:semiHidden/>
    <w:unhideWhenUsed/>
    <w:rsid w:val="00F04C46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04C4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105</ap:Words>
  <ap:Characters>581</ap:Characters>
  <ap:DocSecurity>0</ap:DocSecurity>
  <ap:Lines>4</ap:Lines>
  <ap:Paragraphs>1</ap:Paragraphs>
  <ap:ScaleCrop>false</ap:ScaleCrop>
  <ap:LinksUpToDate>false</ap:LinksUpToDate>
  <ap:CharactersWithSpaces>685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2026-10-16T14:53:00.0000000Z</dcterms:created>
  <dcterms:modified xsi:type="dcterms:W3CDTF">2026-10-16T14:53:00.0000000Z</dcterms:modified>
  <dc:description>------------------------</dc:description>
  <dc:subject/>
  <keywords/>
  <version/>
  <category/>
</coreProperties>
</file>