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0CF6" w:rsidP="00810C93" w:rsidRDefault="00E04281" w14:paraId="0071AA95" w14:textId="5FD69DC4">
      <w:r>
        <w:t xml:space="preserve">Geachte </w:t>
      </w:r>
      <w:r w:rsidR="00870AFF">
        <w:t>V</w:t>
      </w:r>
      <w:r>
        <w:t>oorzitter,</w:t>
      </w:r>
    </w:p>
    <w:p w:rsidR="00E04281" w:rsidP="00810C93" w:rsidRDefault="00E04281" w14:paraId="10DA932A" w14:textId="77777777"/>
    <w:p w:rsidR="0066698B" w:rsidP="00E04281" w:rsidRDefault="0066698B" w14:paraId="4CF1F44F" w14:textId="028C09B2">
      <w:r>
        <w:t xml:space="preserve">De vaste commissie voor Koninkrijksrelaties heeft </w:t>
      </w:r>
      <w:r w:rsidR="007A643A">
        <w:t xml:space="preserve">gevraagd </w:t>
      </w:r>
      <w:r>
        <w:t xml:space="preserve">een afschrift te ontvangen van de reacties op de brieven </w:t>
      </w:r>
      <w:r w:rsidRPr="0066698B">
        <w:t>Centraal Dialoog Bonaire d.d. 13 december 2025 inzake ‘zorgen over stijging van elektriciteitstarieven op Bonaire 2026’ en d.d. 22 december 2025 over ‘zorgen over stroomstoringen en bescherming van consumenten en bedrijven op Bonaire’</w:t>
      </w:r>
      <w:r>
        <w:rPr>
          <w:rStyle w:val="Voetnootmarkering"/>
        </w:rPr>
        <w:footnoteReference w:id="1"/>
      </w:r>
      <w:r>
        <w:t xml:space="preserve">. </w:t>
      </w:r>
    </w:p>
    <w:p w:rsidR="0066698B" w:rsidP="00E04281" w:rsidRDefault="0066698B" w14:paraId="68C155CF" w14:textId="77777777"/>
    <w:p w:rsidR="0066698B" w:rsidP="00E04281" w:rsidRDefault="0066698B" w14:paraId="2BA11524" w14:textId="44FE8BA0">
      <w:r>
        <w:t>Bijgaand</w:t>
      </w:r>
      <w:r w:rsidRPr="00E04281">
        <w:t xml:space="preserve"> treft u een kopie aan van de verstuurde reactie</w:t>
      </w:r>
      <w:r w:rsidR="00DD62D5">
        <w:t xml:space="preserve"> </w:t>
      </w:r>
      <w:r w:rsidR="007A643A">
        <w:t>d.d. 4 maart 2026</w:t>
      </w:r>
      <w:r w:rsidRPr="00E04281">
        <w:t xml:space="preserve"> op de brieven van de Centraal Dialoog Bonaire</w:t>
      </w:r>
      <w:r w:rsidR="00DD62D5">
        <w:t>.</w:t>
      </w:r>
    </w:p>
    <w:p w:rsidR="0066698B" w:rsidP="00E04281" w:rsidRDefault="0066698B" w14:paraId="4C21E368" w14:textId="5224F994">
      <w:r>
        <w:t xml:space="preserve">Uw verzoek is helaas vanwege een </w:t>
      </w:r>
      <w:r w:rsidR="00DA5408">
        <w:t xml:space="preserve">onbedoelde omissie later aan uw Kamer verzonden dan </w:t>
      </w:r>
      <w:r w:rsidRPr="00AF5B4C" w:rsidR="00DA5408">
        <w:t>beoogd.</w:t>
      </w:r>
      <w:r w:rsidRPr="00AF5B4C" w:rsidR="00870AFF">
        <w:t xml:space="preserve"> </w:t>
      </w:r>
      <w:r w:rsidR="00A44FEE">
        <w:t>Daar bied ik mijn verontschuldiging</w:t>
      </w:r>
      <w:r w:rsidR="00AB4EBA">
        <w:t>en</w:t>
      </w:r>
      <w:r w:rsidR="00A44FEE">
        <w:t xml:space="preserve"> voor aan.</w:t>
      </w:r>
    </w:p>
    <w:p w:rsidR="0066698B" w:rsidP="00E04281" w:rsidRDefault="0066698B" w14:paraId="2708527E" w14:textId="77777777"/>
    <w:p w:rsidRPr="00E04281" w:rsidR="00E04281" w:rsidP="00E04281" w:rsidRDefault="00E04281" w14:paraId="6AA63076" w14:textId="77777777"/>
    <w:p w:rsidR="00241D72" w:rsidP="00810C93" w:rsidRDefault="00241D72" w14:paraId="09357EA4" w14:textId="77777777"/>
    <w:p w:rsidR="00E04281" w:rsidP="00810C93" w:rsidRDefault="00E04281" w14:paraId="063EF880" w14:textId="77777777"/>
    <w:p w:rsidR="00E04281" w:rsidP="00810C93" w:rsidRDefault="00E04281" w14:paraId="29F5436D" w14:textId="77777777"/>
    <w:p w:rsidR="004425CC" w:rsidP="00810C93" w:rsidRDefault="00D64224" w14:paraId="644805C9" w14:textId="77777777">
      <w:pPr>
        <w:rPr>
          <w:szCs w:val="18"/>
        </w:rPr>
      </w:pPr>
      <w:bookmarkStart w:name="_Hlk222840271" w:id="0"/>
      <w:proofErr w:type="spellStart"/>
      <w:r>
        <w:rPr>
          <w:szCs w:val="18"/>
        </w:rPr>
        <w:t>Stientje</w:t>
      </w:r>
      <w:proofErr w:type="spellEnd"/>
      <w:r>
        <w:rPr>
          <w:szCs w:val="18"/>
        </w:rPr>
        <w:t xml:space="preserve"> van Veldhoven</w:t>
      </w:r>
      <w:r w:rsidR="00312A4C">
        <w:rPr>
          <w:szCs w:val="18"/>
        </w:rPr>
        <w:t>-van der Meer</w:t>
      </w:r>
    </w:p>
    <w:bookmarkEnd w:id="0"/>
    <w:p w:rsidRPr="005461DA" w:rsidR="004E505E" w:rsidP="00524FB4" w:rsidRDefault="00D64224" w14:paraId="3A12D04E" w14:textId="77777777">
      <w:pPr>
        <w:rPr>
          <w:szCs w:val="18"/>
        </w:rPr>
      </w:pPr>
      <w:r>
        <w:rPr>
          <w:szCs w:val="18"/>
        </w:rPr>
        <w:t>Minister van Klimaat en Groene Groei</w:t>
      </w:r>
    </w:p>
    <w:p w:rsidR="006B3C17" w:rsidP="00810C93" w:rsidRDefault="006B3C17" w14:paraId="7ECE0378" w14:textId="77777777"/>
    <w:p w:rsidR="006B3C17" w:rsidP="00810C93" w:rsidRDefault="006B3C17" w14:paraId="40680935" w14:textId="77777777"/>
    <w:p w:rsidR="00E758FD" w:rsidP="00810C93" w:rsidRDefault="00E758FD" w14:paraId="7235FE68" w14:textId="77777777"/>
    <w:p w:rsidR="000639A7" w:rsidP="00810C93" w:rsidRDefault="000639A7" w14:paraId="1C6DD8EA" w14:textId="77777777"/>
    <w:p w:rsidR="00BD2D73" w:rsidP="00810C93" w:rsidRDefault="00BD2D73" w14:paraId="3D2749AC" w14:textId="77777777"/>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0BE4B" w14:textId="77777777" w:rsidR="00476C06" w:rsidRDefault="00476C06">
      <w:r>
        <w:separator/>
      </w:r>
    </w:p>
    <w:p w14:paraId="0A711BD1" w14:textId="77777777" w:rsidR="00476C06" w:rsidRDefault="00476C06"/>
  </w:endnote>
  <w:endnote w:type="continuationSeparator" w:id="0">
    <w:p w14:paraId="59DA9901" w14:textId="77777777" w:rsidR="00476C06" w:rsidRDefault="00476C06">
      <w:r>
        <w:continuationSeparator/>
      </w:r>
    </w:p>
    <w:p w14:paraId="322CA995" w14:textId="77777777" w:rsidR="00476C06" w:rsidRDefault="00476C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01E0"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D1113" w14:paraId="7537B966" w14:textId="77777777" w:rsidTr="00CA6A25">
      <w:trPr>
        <w:trHeight w:hRule="exact" w:val="240"/>
      </w:trPr>
      <w:tc>
        <w:tcPr>
          <w:tcW w:w="7601" w:type="dxa"/>
        </w:tcPr>
        <w:p w14:paraId="1093AC92" w14:textId="77777777" w:rsidR="00527BD4" w:rsidRDefault="00527BD4" w:rsidP="003F1F6B">
          <w:pPr>
            <w:pStyle w:val="Huisstijl-Rubricering"/>
          </w:pPr>
        </w:p>
      </w:tc>
      <w:tc>
        <w:tcPr>
          <w:tcW w:w="2156" w:type="dxa"/>
        </w:tcPr>
        <w:p w14:paraId="0C500761" w14:textId="771B506B" w:rsidR="00527BD4" w:rsidRPr="00645414" w:rsidRDefault="00D64224"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7A643A">
            <w:t>2</w:t>
          </w:r>
          <w:r w:rsidR="004425CC">
            <w:fldChar w:fldCharType="end"/>
          </w:r>
        </w:p>
      </w:tc>
    </w:tr>
  </w:tbl>
  <w:p w14:paraId="75D081D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D1113" w14:paraId="35B468BF" w14:textId="77777777" w:rsidTr="00CA6A25">
      <w:trPr>
        <w:trHeight w:hRule="exact" w:val="240"/>
      </w:trPr>
      <w:tc>
        <w:tcPr>
          <w:tcW w:w="7601" w:type="dxa"/>
        </w:tcPr>
        <w:p w14:paraId="316E01FA" w14:textId="77777777" w:rsidR="00527BD4" w:rsidRDefault="00527BD4" w:rsidP="008C356D">
          <w:pPr>
            <w:pStyle w:val="Huisstijl-Rubricering"/>
          </w:pPr>
        </w:p>
      </w:tc>
      <w:tc>
        <w:tcPr>
          <w:tcW w:w="2170" w:type="dxa"/>
        </w:tcPr>
        <w:p w14:paraId="644E94EE" w14:textId="44C7BE3C" w:rsidR="00527BD4" w:rsidRPr="00ED539E" w:rsidRDefault="00D64224"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580483">
            <w:t>1</w:t>
          </w:r>
          <w:r w:rsidR="00A13FBD">
            <w:fldChar w:fldCharType="end"/>
          </w:r>
        </w:p>
      </w:tc>
    </w:tr>
  </w:tbl>
  <w:p w14:paraId="65232BA5" w14:textId="77777777" w:rsidR="00527BD4" w:rsidRPr="00BC3B53" w:rsidRDefault="00527BD4" w:rsidP="008C356D">
    <w:pPr>
      <w:pStyle w:val="Voettekst"/>
      <w:spacing w:line="240" w:lineRule="auto"/>
      <w:rPr>
        <w:sz w:val="2"/>
        <w:szCs w:val="2"/>
      </w:rPr>
    </w:pPr>
  </w:p>
  <w:p w14:paraId="114E44F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EBEF" w14:textId="77777777" w:rsidR="00476C06" w:rsidRDefault="00476C06">
      <w:r>
        <w:separator/>
      </w:r>
    </w:p>
    <w:p w14:paraId="642423BD" w14:textId="77777777" w:rsidR="00476C06" w:rsidRDefault="00476C06"/>
  </w:footnote>
  <w:footnote w:type="continuationSeparator" w:id="0">
    <w:p w14:paraId="00D0974E" w14:textId="77777777" w:rsidR="00476C06" w:rsidRDefault="00476C06">
      <w:r>
        <w:continuationSeparator/>
      </w:r>
    </w:p>
    <w:p w14:paraId="5D49427B" w14:textId="77777777" w:rsidR="00476C06" w:rsidRDefault="00476C06"/>
  </w:footnote>
  <w:footnote w:id="1">
    <w:p w14:paraId="05B77DD1" w14:textId="0FB0343E" w:rsidR="0066698B" w:rsidRDefault="0066698B">
      <w:pPr>
        <w:pStyle w:val="Voetnoottekst"/>
      </w:pPr>
      <w:r>
        <w:rPr>
          <w:rStyle w:val="Voetnootmarkering"/>
        </w:rPr>
        <w:footnoteRef/>
      </w:r>
      <w:r>
        <w:t xml:space="preserve"> </w:t>
      </w:r>
      <w:r w:rsidRPr="0066698B">
        <w:t>2025Z22680/2026D01569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D1113" w14:paraId="61F10337" w14:textId="77777777" w:rsidTr="00A50CF6">
      <w:tc>
        <w:tcPr>
          <w:tcW w:w="2156" w:type="dxa"/>
        </w:tcPr>
        <w:p w14:paraId="67C093BF" w14:textId="77777777" w:rsidR="00527BD4" w:rsidRPr="005819CE" w:rsidRDefault="00D64224" w:rsidP="00A50CF6">
          <w:pPr>
            <w:pStyle w:val="Huisstijl-Adres"/>
            <w:rPr>
              <w:b/>
            </w:rPr>
          </w:pPr>
          <w:r>
            <w:rPr>
              <w:b/>
            </w:rPr>
            <w:t>Directoraat-generaal Bedrijfsleven &amp; Innovatie</w:t>
          </w:r>
          <w:r w:rsidRPr="005819CE">
            <w:rPr>
              <w:b/>
            </w:rPr>
            <w:br/>
          </w:r>
          <w:r>
            <w:t>Directie Ruimte en Regionale economie</w:t>
          </w:r>
        </w:p>
      </w:tc>
    </w:tr>
    <w:tr w:rsidR="00FD1113" w14:paraId="2938975B" w14:textId="77777777" w:rsidTr="00A50CF6">
      <w:trPr>
        <w:trHeight w:hRule="exact" w:val="200"/>
      </w:trPr>
      <w:tc>
        <w:tcPr>
          <w:tcW w:w="2156" w:type="dxa"/>
        </w:tcPr>
        <w:p w14:paraId="76154658" w14:textId="77777777" w:rsidR="00527BD4" w:rsidRPr="005819CE" w:rsidRDefault="00527BD4" w:rsidP="00A50CF6"/>
      </w:tc>
    </w:tr>
    <w:tr w:rsidR="00FD1113" w14:paraId="21FE3029" w14:textId="77777777" w:rsidTr="00502512">
      <w:trPr>
        <w:trHeight w:hRule="exact" w:val="774"/>
      </w:trPr>
      <w:tc>
        <w:tcPr>
          <w:tcW w:w="2156" w:type="dxa"/>
        </w:tcPr>
        <w:p w14:paraId="7B133B6C" w14:textId="77777777" w:rsidR="00527BD4" w:rsidRDefault="00D64224" w:rsidP="003A5290">
          <w:pPr>
            <w:pStyle w:val="Huisstijl-Kopje"/>
          </w:pPr>
          <w:r>
            <w:t>Ons kenmerk</w:t>
          </w:r>
        </w:p>
        <w:p w14:paraId="2BDB955F" w14:textId="77777777" w:rsidR="00527BD4" w:rsidRPr="005819CE" w:rsidRDefault="00D64224" w:rsidP="004425CC">
          <w:pPr>
            <w:pStyle w:val="Huisstijl-Kopje"/>
          </w:pPr>
          <w:r>
            <w:rPr>
              <w:b w:val="0"/>
            </w:rPr>
            <w:t>EZK_DGBI_RRE</w:t>
          </w:r>
          <w:r w:rsidRPr="00502512">
            <w:rPr>
              <w:b w:val="0"/>
            </w:rPr>
            <w:t xml:space="preserve"> / </w:t>
          </w:r>
          <w:r>
            <w:rPr>
              <w:b w:val="0"/>
            </w:rPr>
            <w:t>108671908</w:t>
          </w:r>
        </w:p>
      </w:tc>
    </w:tr>
  </w:tbl>
  <w:p w14:paraId="2F8A55C9" w14:textId="77777777" w:rsidR="00527BD4" w:rsidRDefault="00527BD4" w:rsidP="008C356D">
    <w:pPr>
      <w:pStyle w:val="Koptekst"/>
      <w:rPr>
        <w:rFonts w:cs="Verdana-Bold"/>
        <w:b/>
        <w:bCs/>
        <w:smallCaps/>
        <w:szCs w:val="18"/>
      </w:rPr>
    </w:pPr>
  </w:p>
  <w:p w14:paraId="6909BF08" w14:textId="77777777" w:rsidR="00527BD4" w:rsidRDefault="00527BD4" w:rsidP="008C356D"/>
  <w:p w14:paraId="35F28CE5" w14:textId="77777777" w:rsidR="00527BD4" w:rsidRPr="00740712" w:rsidRDefault="00527BD4" w:rsidP="008C356D"/>
  <w:p w14:paraId="3513F1C0" w14:textId="77777777" w:rsidR="00527BD4" w:rsidRPr="00217880" w:rsidRDefault="00527BD4" w:rsidP="008C356D">
    <w:pPr>
      <w:spacing w:line="0" w:lineRule="atLeast"/>
      <w:rPr>
        <w:sz w:val="2"/>
        <w:szCs w:val="2"/>
      </w:rPr>
    </w:pPr>
  </w:p>
  <w:p w14:paraId="592E344E" w14:textId="77777777" w:rsidR="00527BD4" w:rsidRDefault="00527BD4" w:rsidP="004F44C2">
    <w:pPr>
      <w:pStyle w:val="Koptekst"/>
      <w:rPr>
        <w:rFonts w:cs="Verdana-Bold"/>
        <w:b/>
        <w:bCs/>
        <w:smallCaps/>
        <w:szCs w:val="18"/>
      </w:rPr>
    </w:pPr>
  </w:p>
  <w:p w14:paraId="5C998135" w14:textId="77777777" w:rsidR="00527BD4" w:rsidRDefault="00527BD4" w:rsidP="004F44C2"/>
  <w:p w14:paraId="07FEA52D" w14:textId="77777777" w:rsidR="00527BD4" w:rsidRPr="00740712" w:rsidRDefault="00527BD4" w:rsidP="004F44C2"/>
  <w:p w14:paraId="4F13576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D1113" w14:paraId="3C14C2EE" w14:textId="77777777" w:rsidTr="00751A6A">
      <w:trPr>
        <w:trHeight w:val="2636"/>
      </w:trPr>
      <w:tc>
        <w:tcPr>
          <w:tcW w:w="737" w:type="dxa"/>
        </w:tcPr>
        <w:p w14:paraId="6E332364" w14:textId="77777777" w:rsidR="00527BD4" w:rsidRDefault="00527BD4" w:rsidP="00D0609E">
          <w:pPr>
            <w:framePr w:w="6340" w:h="2750" w:hRule="exact" w:hSpace="180" w:wrap="around" w:vAnchor="page" w:hAnchor="text" w:x="3873" w:y="-140"/>
            <w:spacing w:line="240" w:lineRule="auto"/>
          </w:pPr>
        </w:p>
      </w:tc>
      <w:tc>
        <w:tcPr>
          <w:tcW w:w="5156" w:type="dxa"/>
        </w:tcPr>
        <w:p w14:paraId="3AE19662" w14:textId="77777777" w:rsidR="00527BD4" w:rsidRDefault="00D64224"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20A89AC9" wp14:editId="7F46C1A5">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7B530C88" w14:textId="77777777" w:rsidR="007269E3" w:rsidRDefault="007269E3" w:rsidP="00651CEE">
          <w:pPr>
            <w:framePr w:w="6340" w:h="2750" w:hRule="exact" w:hSpace="180" w:wrap="around" w:vAnchor="page" w:hAnchor="text" w:x="3873" w:y="-140"/>
            <w:spacing w:line="240" w:lineRule="auto"/>
          </w:pPr>
        </w:p>
      </w:tc>
    </w:tr>
  </w:tbl>
  <w:p w14:paraId="0386F251" w14:textId="77777777" w:rsidR="00527BD4" w:rsidRDefault="00527BD4" w:rsidP="00D0609E">
    <w:pPr>
      <w:framePr w:w="6340" w:h="2750" w:hRule="exact" w:hSpace="180" w:wrap="around" w:vAnchor="page" w:hAnchor="text" w:x="3873" w:y="-140"/>
    </w:pPr>
  </w:p>
  <w:p w14:paraId="6B0AB65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D1113" w:rsidRPr="00DD62D5" w14:paraId="6BCA2C5C" w14:textId="77777777" w:rsidTr="00A50CF6">
      <w:tc>
        <w:tcPr>
          <w:tcW w:w="2160" w:type="dxa"/>
        </w:tcPr>
        <w:p w14:paraId="1501E1D4" w14:textId="2924E526" w:rsidR="00527BD4" w:rsidRPr="005819CE" w:rsidRDefault="00D64224" w:rsidP="00A50CF6">
          <w:pPr>
            <w:pStyle w:val="Huisstijl-Adres"/>
            <w:rPr>
              <w:b/>
            </w:rPr>
          </w:pPr>
          <w:r>
            <w:rPr>
              <w:b/>
            </w:rPr>
            <w:t>Directoraat-generaal Bedrijfsleven &amp; Innovatie</w:t>
          </w:r>
          <w:r w:rsidRPr="005819CE">
            <w:rPr>
              <w:b/>
            </w:rPr>
            <w:br/>
          </w:r>
          <w:r>
            <w:t xml:space="preserve">Directie </w:t>
          </w:r>
          <w:r w:rsidR="00E04281">
            <w:t>Regio</w:t>
          </w:r>
          <w:r>
            <w:t xml:space="preserve"> en </w:t>
          </w:r>
          <w:r w:rsidR="00E04281">
            <w:t>Ruimtelijke</w:t>
          </w:r>
          <w:r>
            <w:t xml:space="preserve"> </w:t>
          </w:r>
          <w:r w:rsidR="00E04281">
            <w:t>E</w:t>
          </w:r>
          <w:r>
            <w:t>conomie</w:t>
          </w:r>
        </w:p>
        <w:p w14:paraId="04413ABE" w14:textId="77777777" w:rsidR="00527BD4" w:rsidRPr="00BE5ED9" w:rsidRDefault="00D64224" w:rsidP="00A50CF6">
          <w:pPr>
            <w:pStyle w:val="Huisstijl-Adres"/>
          </w:pPr>
          <w:r>
            <w:rPr>
              <w:b/>
            </w:rPr>
            <w:t>Bezoekadres</w:t>
          </w:r>
          <w:r>
            <w:rPr>
              <w:b/>
            </w:rPr>
            <w:br/>
          </w:r>
          <w:r>
            <w:t>Bezuidenhoutseweg 73</w:t>
          </w:r>
          <w:r w:rsidRPr="005819CE">
            <w:br/>
          </w:r>
          <w:r>
            <w:t>2594 AC Den Haag</w:t>
          </w:r>
        </w:p>
        <w:p w14:paraId="55772B64" w14:textId="77777777" w:rsidR="00EF495B" w:rsidRDefault="00D64224" w:rsidP="0098788A">
          <w:pPr>
            <w:pStyle w:val="Huisstijl-Adres"/>
          </w:pPr>
          <w:r>
            <w:rPr>
              <w:b/>
            </w:rPr>
            <w:t>Postadres</w:t>
          </w:r>
          <w:r>
            <w:rPr>
              <w:b/>
            </w:rPr>
            <w:br/>
          </w:r>
          <w:r>
            <w:t>Postbus 20401</w:t>
          </w:r>
          <w:r w:rsidRPr="005819CE">
            <w:br/>
            <w:t>2500 E</w:t>
          </w:r>
          <w:r>
            <w:t>K</w:t>
          </w:r>
          <w:r w:rsidRPr="005819CE">
            <w:t xml:space="preserve"> Den Haag</w:t>
          </w:r>
        </w:p>
        <w:p w14:paraId="57C88726" w14:textId="77777777" w:rsidR="00EF495B" w:rsidRPr="005B3814" w:rsidRDefault="00D64224" w:rsidP="0098788A">
          <w:pPr>
            <w:pStyle w:val="Huisstijl-Adres"/>
          </w:pPr>
          <w:r>
            <w:rPr>
              <w:b/>
            </w:rPr>
            <w:t>Overheidsidentificatienr</w:t>
          </w:r>
          <w:r>
            <w:rPr>
              <w:b/>
            </w:rPr>
            <w:br/>
          </w:r>
          <w:r w:rsidRPr="005B3814">
            <w:t>00000001003214369000</w:t>
          </w:r>
        </w:p>
        <w:p w14:paraId="569D4E1A" w14:textId="4AEDC26F" w:rsidR="00527BD4" w:rsidRPr="00870AFF" w:rsidRDefault="00D64224"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FD1113" w:rsidRPr="00DD62D5" w14:paraId="24648EAB" w14:textId="77777777" w:rsidTr="00870AFF">
      <w:trPr>
        <w:trHeight w:hRule="exact" w:val="80"/>
      </w:trPr>
      <w:tc>
        <w:tcPr>
          <w:tcW w:w="2160" w:type="dxa"/>
        </w:tcPr>
        <w:p w14:paraId="4614BB5C" w14:textId="77777777" w:rsidR="00527BD4" w:rsidRPr="00870AFF" w:rsidRDefault="00527BD4" w:rsidP="00A50CF6"/>
      </w:tc>
    </w:tr>
    <w:tr w:rsidR="00FD1113" w14:paraId="28E26D98" w14:textId="77777777" w:rsidTr="00A50CF6">
      <w:tc>
        <w:tcPr>
          <w:tcW w:w="2160" w:type="dxa"/>
        </w:tcPr>
        <w:p w14:paraId="40C1EC38" w14:textId="77777777" w:rsidR="000C0163" w:rsidRPr="005819CE" w:rsidRDefault="00D64224" w:rsidP="000C0163">
          <w:pPr>
            <w:pStyle w:val="Huisstijl-Kopje"/>
          </w:pPr>
          <w:r>
            <w:t>Ons kenmerk</w:t>
          </w:r>
          <w:r w:rsidRPr="005819CE">
            <w:t xml:space="preserve"> </w:t>
          </w:r>
        </w:p>
        <w:p w14:paraId="41004AAF" w14:textId="392A6856" w:rsidR="00527BD4" w:rsidRPr="005819CE" w:rsidRDefault="00D64224" w:rsidP="00A50CF6">
          <w:pPr>
            <w:pStyle w:val="Huisstijl-Gegeven"/>
          </w:pPr>
          <w:r>
            <w:t>EZK_DGBI_RRE</w:t>
          </w:r>
          <w:r w:rsidR="00926AE2">
            <w:t xml:space="preserve"> / </w:t>
          </w:r>
          <w:r>
            <w:t>108671908</w:t>
          </w:r>
        </w:p>
        <w:p w14:paraId="433E0586" w14:textId="77777777" w:rsidR="00527BD4" w:rsidRPr="005819CE" w:rsidRDefault="00D64224" w:rsidP="00A50CF6">
          <w:pPr>
            <w:pStyle w:val="Huisstijl-Kopje"/>
          </w:pPr>
          <w:r>
            <w:t>Bijlage(n)</w:t>
          </w:r>
        </w:p>
        <w:p w14:paraId="3D66B960" w14:textId="092B4B82" w:rsidR="00527BD4" w:rsidRPr="005819CE" w:rsidRDefault="0066698B" w:rsidP="00A50CF6">
          <w:pPr>
            <w:pStyle w:val="Huisstijl-Gegeven"/>
          </w:pPr>
          <w:r>
            <w:t>2</w:t>
          </w:r>
        </w:p>
      </w:tc>
    </w:tr>
  </w:tbl>
  <w:p w14:paraId="11933245"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D1113" w14:paraId="23E03106" w14:textId="77777777" w:rsidTr="007610AA">
      <w:trPr>
        <w:trHeight w:val="400"/>
      </w:trPr>
      <w:tc>
        <w:tcPr>
          <w:tcW w:w="7520" w:type="dxa"/>
          <w:gridSpan w:val="2"/>
        </w:tcPr>
        <w:p w14:paraId="56FC3092" w14:textId="77777777" w:rsidR="00527BD4" w:rsidRPr="00BC3B53" w:rsidRDefault="00D64224" w:rsidP="00A50CF6">
          <w:pPr>
            <w:pStyle w:val="Huisstijl-Retouradres"/>
          </w:pPr>
          <w:r>
            <w:t>&gt; Retouradres Postbus 20401 2500 EK Den Haag</w:t>
          </w:r>
        </w:p>
      </w:tc>
    </w:tr>
    <w:tr w:rsidR="00FD1113" w14:paraId="35EB3F92" w14:textId="77777777" w:rsidTr="007610AA">
      <w:tc>
        <w:tcPr>
          <w:tcW w:w="7520" w:type="dxa"/>
          <w:gridSpan w:val="2"/>
        </w:tcPr>
        <w:p w14:paraId="6AC580CE" w14:textId="77777777" w:rsidR="00527BD4" w:rsidRPr="00983E8F" w:rsidRDefault="00527BD4" w:rsidP="00A50CF6">
          <w:pPr>
            <w:pStyle w:val="Huisstijl-Rubricering"/>
          </w:pPr>
        </w:p>
      </w:tc>
    </w:tr>
    <w:tr w:rsidR="00FD1113" w14:paraId="5264E516" w14:textId="77777777" w:rsidTr="007610AA">
      <w:trPr>
        <w:trHeight w:hRule="exact" w:val="2440"/>
      </w:trPr>
      <w:tc>
        <w:tcPr>
          <w:tcW w:w="7520" w:type="dxa"/>
          <w:gridSpan w:val="2"/>
        </w:tcPr>
        <w:p w14:paraId="2A5736D0" w14:textId="77777777" w:rsidR="00870AFF" w:rsidRDefault="00D64224" w:rsidP="00A50CF6">
          <w:pPr>
            <w:pStyle w:val="Huisstijl-NAW"/>
          </w:pPr>
          <w:r>
            <w:t xml:space="preserve">De voorzitter van de Tweede Kamer </w:t>
          </w:r>
        </w:p>
        <w:p w14:paraId="1CF28AB3" w14:textId="547868BE" w:rsidR="00527BD4" w:rsidRDefault="00D64224" w:rsidP="00A50CF6">
          <w:pPr>
            <w:pStyle w:val="Huisstijl-NAW"/>
          </w:pPr>
          <w:r>
            <w:t>der Staten-Generaal</w:t>
          </w:r>
        </w:p>
        <w:p w14:paraId="1FBFB385" w14:textId="4B8640E2" w:rsidR="00FD1113" w:rsidRDefault="00870AFF">
          <w:pPr>
            <w:pStyle w:val="Huisstijl-NAW"/>
          </w:pPr>
          <w:r>
            <w:t>Prinses Irenestraat 6</w:t>
          </w:r>
        </w:p>
        <w:p w14:paraId="1856BB87" w14:textId="6BB3E83D" w:rsidR="00FD1113" w:rsidRDefault="00D64224">
          <w:pPr>
            <w:pStyle w:val="Huisstijl-NAW"/>
          </w:pPr>
          <w:r>
            <w:t>25</w:t>
          </w:r>
          <w:r w:rsidR="00870AFF">
            <w:t>95</w:t>
          </w:r>
          <w:r>
            <w:t xml:space="preserve"> </w:t>
          </w:r>
          <w:r w:rsidR="00870AFF">
            <w:t xml:space="preserve">BD </w:t>
          </w:r>
          <w:r>
            <w:t xml:space="preserve"> DEN HAAG</w:t>
          </w:r>
        </w:p>
      </w:tc>
    </w:tr>
    <w:tr w:rsidR="00FD1113" w14:paraId="5F947241" w14:textId="77777777" w:rsidTr="007610AA">
      <w:trPr>
        <w:trHeight w:hRule="exact" w:val="400"/>
      </w:trPr>
      <w:tc>
        <w:tcPr>
          <w:tcW w:w="7520" w:type="dxa"/>
          <w:gridSpan w:val="2"/>
        </w:tcPr>
        <w:p w14:paraId="03B55BE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D1113" w14:paraId="1D291AB0" w14:textId="77777777" w:rsidTr="007610AA">
      <w:trPr>
        <w:trHeight w:val="240"/>
      </w:trPr>
      <w:tc>
        <w:tcPr>
          <w:tcW w:w="900" w:type="dxa"/>
        </w:tcPr>
        <w:p w14:paraId="5CF01BAD" w14:textId="77777777" w:rsidR="00527BD4" w:rsidRPr="007709EF" w:rsidRDefault="00D64224" w:rsidP="00A50CF6">
          <w:pPr>
            <w:rPr>
              <w:szCs w:val="18"/>
            </w:rPr>
          </w:pPr>
          <w:r>
            <w:rPr>
              <w:szCs w:val="18"/>
            </w:rPr>
            <w:t>Datum</w:t>
          </w:r>
        </w:p>
      </w:tc>
      <w:tc>
        <w:tcPr>
          <w:tcW w:w="6620" w:type="dxa"/>
        </w:tcPr>
        <w:p w14:paraId="0262A38D" w14:textId="19E7327A" w:rsidR="00527BD4" w:rsidRPr="007709EF" w:rsidRDefault="00C94349" w:rsidP="00A50CF6">
          <w:r>
            <w:t>16 oktober 2026</w:t>
          </w:r>
        </w:p>
      </w:tc>
    </w:tr>
    <w:tr w:rsidR="00FD1113" w14:paraId="18B86EF3" w14:textId="77777777" w:rsidTr="007610AA">
      <w:trPr>
        <w:trHeight w:val="240"/>
      </w:trPr>
      <w:tc>
        <w:tcPr>
          <w:tcW w:w="900" w:type="dxa"/>
        </w:tcPr>
        <w:p w14:paraId="4CF189D6" w14:textId="77777777" w:rsidR="00527BD4" w:rsidRPr="007709EF" w:rsidRDefault="00D64224" w:rsidP="00A50CF6">
          <w:pPr>
            <w:rPr>
              <w:szCs w:val="18"/>
            </w:rPr>
          </w:pPr>
          <w:r>
            <w:rPr>
              <w:szCs w:val="18"/>
            </w:rPr>
            <w:t>Betreft</w:t>
          </w:r>
        </w:p>
      </w:tc>
      <w:tc>
        <w:tcPr>
          <w:tcW w:w="6620" w:type="dxa"/>
        </w:tcPr>
        <w:p w14:paraId="6941B48D" w14:textId="77777777" w:rsidR="00527BD4" w:rsidRPr="007709EF" w:rsidRDefault="00D64224" w:rsidP="00A50CF6">
          <w:r>
            <w:t xml:space="preserve">Afschrift reactiebrief aan Centraal Dialoog Bonaire t.a.v. energiesysteem </w:t>
          </w:r>
        </w:p>
      </w:tc>
    </w:tr>
  </w:tbl>
  <w:p w14:paraId="76851F10"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264A996">
      <w:start w:val="1"/>
      <w:numFmt w:val="bullet"/>
      <w:pStyle w:val="Lijstopsomteken"/>
      <w:lvlText w:val="•"/>
      <w:lvlJc w:val="left"/>
      <w:pPr>
        <w:tabs>
          <w:tab w:val="num" w:pos="227"/>
        </w:tabs>
        <w:ind w:left="227" w:hanging="227"/>
      </w:pPr>
      <w:rPr>
        <w:rFonts w:ascii="Verdana" w:hAnsi="Verdana" w:hint="default"/>
        <w:sz w:val="18"/>
        <w:szCs w:val="18"/>
      </w:rPr>
    </w:lvl>
    <w:lvl w:ilvl="1" w:tplc="4BF20456" w:tentative="1">
      <w:start w:val="1"/>
      <w:numFmt w:val="bullet"/>
      <w:lvlText w:val="o"/>
      <w:lvlJc w:val="left"/>
      <w:pPr>
        <w:tabs>
          <w:tab w:val="num" w:pos="1440"/>
        </w:tabs>
        <w:ind w:left="1440" w:hanging="360"/>
      </w:pPr>
      <w:rPr>
        <w:rFonts w:ascii="Courier New" w:hAnsi="Courier New" w:cs="Courier New" w:hint="default"/>
      </w:rPr>
    </w:lvl>
    <w:lvl w:ilvl="2" w:tplc="9A505520" w:tentative="1">
      <w:start w:val="1"/>
      <w:numFmt w:val="bullet"/>
      <w:lvlText w:val=""/>
      <w:lvlJc w:val="left"/>
      <w:pPr>
        <w:tabs>
          <w:tab w:val="num" w:pos="2160"/>
        </w:tabs>
        <w:ind w:left="2160" w:hanging="360"/>
      </w:pPr>
      <w:rPr>
        <w:rFonts w:ascii="Wingdings" w:hAnsi="Wingdings" w:hint="default"/>
      </w:rPr>
    </w:lvl>
    <w:lvl w:ilvl="3" w:tplc="398CF852" w:tentative="1">
      <w:start w:val="1"/>
      <w:numFmt w:val="bullet"/>
      <w:lvlText w:val=""/>
      <w:lvlJc w:val="left"/>
      <w:pPr>
        <w:tabs>
          <w:tab w:val="num" w:pos="2880"/>
        </w:tabs>
        <w:ind w:left="2880" w:hanging="360"/>
      </w:pPr>
      <w:rPr>
        <w:rFonts w:ascii="Symbol" w:hAnsi="Symbol" w:hint="default"/>
      </w:rPr>
    </w:lvl>
    <w:lvl w:ilvl="4" w:tplc="FE98B396" w:tentative="1">
      <w:start w:val="1"/>
      <w:numFmt w:val="bullet"/>
      <w:lvlText w:val="o"/>
      <w:lvlJc w:val="left"/>
      <w:pPr>
        <w:tabs>
          <w:tab w:val="num" w:pos="3600"/>
        </w:tabs>
        <w:ind w:left="3600" w:hanging="360"/>
      </w:pPr>
      <w:rPr>
        <w:rFonts w:ascii="Courier New" w:hAnsi="Courier New" w:cs="Courier New" w:hint="default"/>
      </w:rPr>
    </w:lvl>
    <w:lvl w:ilvl="5" w:tplc="0674DC36" w:tentative="1">
      <w:start w:val="1"/>
      <w:numFmt w:val="bullet"/>
      <w:lvlText w:val=""/>
      <w:lvlJc w:val="left"/>
      <w:pPr>
        <w:tabs>
          <w:tab w:val="num" w:pos="4320"/>
        </w:tabs>
        <w:ind w:left="4320" w:hanging="360"/>
      </w:pPr>
      <w:rPr>
        <w:rFonts w:ascii="Wingdings" w:hAnsi="Wingdings" w:hint="default"/>
      </w:rPr>
    </w:lvl>
    <w:lvl w:ilvl="6" w:tplc="A6CC5272" w:tentative="1">
      <w:start w:val="1"/>
      <w:numFmt w:val="bullet"/>
      <w:lvlText w:val=""/>
      <w:lvlJc w:val="left"/>
      <w:pPr>
        <w:tabs>
          <w:tab w:val="num" w:pos="5040"/>
        </w:tabs>
        <w:ind w:left="5040" w:hanging="360"/>
      </w:pPr>
      <w:rPr>
        <w:rFonts w:ascii="Symbol" w:hAnsi="Symbol" w:hint="default"/>
      </w:rPr>
    </w:lvl>
    <w:lvl w:ilvl="7" w:tplc="757EC186" w:tentative="1">
      <w:start w:val="1"/>
      <w:numFmt w:val="bullet"/>
      <w:lvlText w:val="o"/>
      <w:lvlJc w:val="left"/>
      <w:pPr>
        <w:tabs>
          <w:tab w:val="num" w:pos="5760"/>
        </w:tabs>
        <w:ind w:left="5760" w:hanging="360"/>
      </w:pPr>
      <w:rPr>
        <w:rFonts w:ascii="Courier New" w:hAnsi="Courier New" w:cs="Courier New" w:hint="default"/>
      </w:rPr>
    </w:lvl>
    <w:lvl w:ilvl="8" w:tplc="B24450C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514BF2C">
      <w:start w:val="1"/>
      <w:numFmt w:val="bullet"/>
      <w:pStyle w:val="Lijstopsomteken2"/>
      <w:lvlText w:val="–"/>
      <w:lvlJc w:val="left"/>
      <w:pPr>
        <w:tabs>
          <w:tab w:val="num" w:pos="227"/>
        </w:tabs>
        <w:ind w:left="227" w:firstLine="0"/>
      </w:pPr>
      <w:rPr>
        <w:rFonts w:ascii="Verdana" w:hAnsi="Verdana" w:hint="default"/>
      </w:rPr>
    </w:lvl>
    <w:lvl w:ilvl="1" w:tplc="AB92807A" w:tentative="1">
      <w:start w:val="1"/>
      <w:numFmt w:val="bullet"/>
      <w:lvlText w:val="o"/>
      <w:lvlJc w:val="left"/>
      <w:pPr>
        <w:tabs>
          <w:tab w:val="num" w:pos="1440"/>
        </w:tabs>
        <w:ind w:left="1440" w:hanging="360"/>
      </w:pPr>
      <w:rPr>
        <w:rFonts w:ascii="Courier New" w:hAnsi="Courier New" w:cs="Courier New" w:hint="default"/>
      </w:rPr>
    </w:lvl>
    <w:lvl w:ilvl="2" w:tplc="3AB82A6C" w:tentative="1">
      <w:start w:val="1"/>
      <w:numFmt w:val="bullet"/>
      <w:lvlText w:val=""/>
      <w:lvlJc w:val="left"/>
      <w:pPr>
        <w:tabs>
          <w:tab w:val="num" w:pos="2160"/>
        </w:tabs>
        <w:ind w:left="2160" w:hanging="360"/>
      </w:pPr>
      <w:rPr>
        <w:rFonts w:ascii="Wingdings" w:hAnsi="Wingdings" w:hint="default"/>
      </w:rPr>
    </w:lvl>
    <w:lvl w:ilvl="3" w:tplc="C1A8C0FC" w:tentative="1">
      <w:start w:val="1"/>
      <w:numFmt w:val="bullet"/>
      <w:lvlText w:val=""/>
      <w:lvlJc w:val="left"/>
      <w:pPr>
        <w:tabs>
          <w:tab w:val="num" w:pos="2880"/>
        </w:tabs>
        <w:ind w:left="2880" w:hanging="360"/>
      </w:pPr>
      <w:rPr>
        <w:rFonts w:ascii="Symbol" w:hAnsi="Symbol" w:hint="default"/>
      </w:rPr>
    </w:lvl>
    <w:lvl w:ilvl="4" w:tplc="F5267B98" w:tentative="1">
      <w:start w:val="1"/>
      <w:numFmt w:val="bullet"/>
      <w:lvlText w:val="o"/>
      <w:lvlJc w:val="left"/>
      <w:pPr>
        <w:tabs>
          <w:tab w:val="num" w:pos="3600"/>
        </w:tabs>
        <w:ind w:left="3600" w:hanging="360"/>
      </w:pPr>
      <w:rPr>
        <w:rFonts w:ascii="Courier New" w:hAnsi="Courier New" w:cs="Courier New" w:hint="default"/>
      </w:rPr>
    </w:lvl>
    <w:lvl w:ilvl="5" w:tplc="16646ED8" w:tentative="1">
      <w:start w:val="1"/>
      <w:numFmt w:val="bullet"/>
      <w:lvlText w:val=""/>
      <w:lvlJc w:val="left"/>
      <w:pPr>
        <w:tabs>
          <w:tab w:val="num" w:pos="4320"/>
        </w:tabs>
        <w:ind w:left="4320" w:hanging="360"/>
      </w:pPr>
      <w:rPr>
        <w:rFonts w:ascii="Wingdings" w:hAnsi="Wingdings" w:hint="default"/>
      </w:rPr>
    </w:lvl>
    <w:lvl w:ilvl="6" w:tplc="F3B06E88" w:tentative="1">
      <w:start w:val="1"/>
      <w:numFmt w:val="bullet"/>
      <w:lvlText w:val=""/>
      <w:lvlJc w:val="left"/>
      <w:pPr>
        <w:tabs>
          <w:tab w:val="num" w:pos="5040"/>
        </w:tabs>
        <w:ind w:left="5040" w:hanging="360"/>
      </w:pPr>
      <w:rPr>
        <w:rFonts w:ascii="Symbol" w:hAnsi="Symbol" w:hint="default"/>
      </w:rPr>
    </w:lvl>
    <w:lvl w:ilvl="7" w:tplc="CCA2010E" w:tentative="1">
      <w:start w:val="1"/>
      <w:numFmt w:val="bullet"/>
      <w:lvlText w:val="o"/>
      <w:lvlJc w:val="left"/>
      <w:pPr>
        <w:tabs>
          <w:tab w:val="num" w:pos="5760"/>
        </w:tabs>
        <w:ind w:left="5760" w:hanging="360"/>
      </w:pPr>
      <w:rPr>
        <w:rFonts w:ascii="Courier New" w:hAnsi="Courier New" w:cs="Courier New" w:hint="default"/>
      </w:rPr>
    </w:lvl>
    <w:lvl w:ilvl="8" w:tplc="E4181CF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596016122">
    <w:abstractNumId w:val="10"/>
  </w:num>
  <w:num w:numId="2" w16cid:durableId="258565119">
    <w:abstractNumId w:val="7"/>
  </w:num>
  <w:num w:numId="3" w16cid:durableId="663702262">
    <w:abstractNumId w:val="6"/>
  </w:num>
  <w:num w:numId="4" w16cid:durableId="1656951755">
    <w:abstractNumId w:val="5"/>
  </w:num>
  <w:num w:numId="5" w16cid:durableId="255553332">
    <w:abstractNumId w:val="4"/>
  </w:num>
  <w:num w:numId="6" w16cid:durableId="1990939949">
    <w:abstractNumId w:val="8"/>
  </w:num>
  <w:num w:numId="7" w16cid:durableId="1308363317">
    <w:abstractNumId w:val="3"/>
  </w:num>
  <w:num w:numId="8" w16cid:durableId="1395160556">
    <w:abstractNumId w:val="2"/>
  </w:num>
  <w:num w:numId="9" w16cid:durableId="268782939">
    <w:abstractNumId w:val="1"/>
  </w:num>
  <w:num w:numId="10" w16cid:durableId="953948734">
    <w:abstractNumId w:val="0"/>
  </w:num>
  <w:num w:numId="11" w16cid:durableId="405108383">
    <w:abstractNumId w:val="9"/>
  </w:num>
  <w:num w:numId="12" w16cid:durableId="1914045247">
    <w:abstractNumId w:val="11"/>
  </w:num>
  <w:num w:numId="13" w16cid:durableId="889999266">
    <w:abstractNumId w:val="13"/>
  </w:num>
  <w:num w:numId="14" w16cid:durableId="76187658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25DA"/>
    <w:rsid w:val="000C3EA9"/>
    <w:rsid w:val="000D0225"/>
    <w:rsid w:val="000E7895"/>
    <w:rsid w:val="000F161D"/>
    <w:rsid w:val="000F3CAA"/>
    <w:rsid w:val="000F474E"/>
    <w:rsid w:val="00102ABB"/>
    <w:rsid w:val="00121BF0"/>
    <w:rsid w:val="00123704"/>
    <w:rsid w:val="001270C7"/>
    <w:rsid w:val="00132540"/>
    <w:rsid w:val="00133F0F"/>
    <w:rsid w:val="001411DE"/>
    <w:rsid w:val="0014462A"/>
    <w:rsid w:val="0014786A"/>
    <w:rsid w:val="001500AE"/>
    <w:rsid w:val="001516A4"/>
    <w:rsid w:val="00151E5F"/>
    <w:rsid w:val="00153E28"/>
    <w:rsid w:val="001569AB"/>
    <w:rsid w:val="00164D63"/>
    <w:rsid w:val="0016725C"/>
    <w:rsid w:val="00171B6D"/>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12A4C"/>
    <w:rsid w:val="00327BA5"/>
    <w:rsid w:val="00331C77"/>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3ADA"/>
    <w:rsid w:val="003D5DED"/>
    <w:rsid w:val="003E3DD5"/>
    <w:rsid w:val="003F07C6"/>
    <w:rsid w:val="003F1F6B"/>
    <w:rsid w:val="003F3757"/>
    <w:rsid w:val="003F38BD"/>
    <w:rsid w:val="003F44B7"/>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76C06"/>
    <w:rsid w:val="00483F0B"/>
    <w:rsid w:val="00496319"/>
    <w:rsid w:val="00497279"/>
    <w:rsid w:val="004A163B"/>
    <w:rsid w:val="004A670A"/>
    <w:rsid w:val="004A6D56"/>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461DA"/>
    <w:rsid w:val="005565F9"/>
    <w:rsid w:val="00573041"/>
    <w:rsid w:val="00574C3E"/>
    <w:rsid w:val="00575B80"/>
    <w:rsid w:val="0057620F"/>
    <w:rsid w:val="00580483"/>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6698B"/>
    <w:rsid w:val="00674A89"/>
    <w:rsid w:val="00674F3D"/>
    <w:rsid w:val="00685545"/>
    <w:rsid w:val="006864B3"/>
    <w:rsid w:val="00692D64"/>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6C31"/>
    <w:rsid w:val="00751A6A"/>
    <w:rsid w:val="00754FBF"/>
    <w:rsid w:val="007610AA"/>
    <w:rsid w:val="007709EF"/>
    <w:rsid w:val="00782701"/>
    <w:rsid w:val="00783559"/>
    <w:rsid w:val="0079551B"/>
    <w:rsid w:val="00797AA5"/>
    <w:rsid w:val="007A26BD"/>
    <w:rsid w:val="007A4105"/>
    <w:rsid w:val="007A643A"/>
    <w:rsid w:val="007B0325"/>
    <w:rsid w:val="007B4503"/>
    <w:rsid w:val="007C406E"/>
    <w:rsid w:val="007C5183"/>
    <w:rsid w:val="007C7573"/>
    <w:rsid w:val="007E2B20"/>
    <w:rsid w:val="007F1FE4"/>
    <w:rsid w:val="007F439C"/>
    <w:rsid w:val="007F5331"/>
    <w:rsid w:val="00800CCA"/>
    <w:rsid w:val="00806120"/>
    <w:rsid w:val="00806F63"/>
    <w:rsid w:val="0081083A"/>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0AFF"/>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C2E"/>
    <w:rsid w:val="00910642"/>
    <w:rsid w:val="00910DDF"/>
    <w:rsid w:val="00922290"/>
    <w:rsid w:val="00926AE2"/>
    <w:rsid w:val="00930B13"/>
    <w:rsid w:val="009311C8"/>
    <w:rsid w:val="00933376"/>
    <w:rsid w:val="00933A2F"/>
    <w:rsid w:val="009638ED"/>
    <w:rsid w:val="0096609C"/>
    <w:rsid w:val="009716D8"/>
    <w:rsid w:val="009718F9"/>
    <w:rsid w:val="00971F42"/>
    <w:rsid w:val="00972FB9"/>
    <w:rsid w:val="00975112"/>
    <w:rsid w:val="00981768"/>
    <w:rsid w:val="00983893"/>
    <w:rsid w:val="00983E8F"/>
    <w:rsid w:val="0098788A"/>
    <w:rsid w:val="00994FDA"/>
    <w:rsid w:val="009A31BF"/>
    <w:rsid w:val="009A3B71"/>
    <w:rsid w:val="009A61BC"/>
    <w:rsid w:val="009B0138"/>
    <w:rsid w:val="009B0FE9"/>
    <w:rsid w:val="009B173A"/>
    <w:rsid w:val="009C3F20"/>
    <w:rsid w:val="009C7CA1"/>
    <w:rsid w:val="009D043D"/>
    <w:rsid w:val="009E3C59"/>
    <w:rsid w:val="009F3259"/>
    <w:rsid w:val="00A037D5"/>
    <w:rsid w:val="00A056DE"/>
    <w:rsid w:val="00A128AD"/>
    <w:rsid w:val="00A13FBD"/>
    <w:rsid w:val="00A16D7E"/>
    <w:rsid w:val="00A21E76"/>
    <w:rsid w:val="00A23BC8"/>
    <w:rsid w:val="00A245F8"/>
    <w:rsid w:val="00A30E68"/>
    <w:rsid w:val="00A31933"/>
    <w:rsid w:val="00A329D2"/>
    <w:rsid w:val="00A34AA0"/>
    <w:rsid w:val="00A3715C"/>
    <w:rsid w:val="00A413B4"/>
    <w:rsid w:val="00A41FE2"/>
    <w:rsid w:val="00A44FEE"/>
    <w:rsid w:val="00A46FEF"/>
    <w:rsid w:val="00A47948"/>
    <w:rsid w:val="00A50CF6"/>
    <w:rsid w:val="00A56946"/>
    <w:rsid w:val="00A6170E"/>
    <w:rsid w:val="00A63B8C"/>
    <w:rsid w:val="00A715F8"/>
    <w:rsid w:val="00A72416"/>
    <w:rsid w:val="00A77F6F"/>
    <w:rsid w:val="00A831FD"/>
    <w:rsid w:val="00A83352"/>
    <w:rsid w:val="00A850A2"/>
    <w:rsid w:val="00A91FA3"/>
    <w:rsid w:val="00A927D3"/>
    <w:rsid w:val="00AA7FC9"/>
    <w:rsid w:val="00AB237D"/>
    <w:rsid w:val="00AB2DFA"/>
    <w:rsid w:val="00AB4EBA"/>
    <w:rsid w:val="00AB5933"/>
    <w:rsid w:val="00AE013D"/>
    <w:rsid w:val="00AE11B7"/>
    <w:rsid w:val="00AE7F68"/>
    <w:rsid w:val="00AF2321"/>
    <w:rsid w:val="00AF2F92"/>
    <w:rsid w:val="00AF52F6"/>
    <w:rsid w:val="00AF52FD"/>
    <w:rsid w:val="00AF54A8"/>
    <w:rsid w:val="00AF5B4C"/>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166DE"/>
    <w:rsid w:val="00C206F1"/>
    <w:rsid w:val="00C217E1"/>
    <w:rsid w:val="00C219B1"/>
    <w:rsid w:val="00C4015B"/>
    <w:rsid w:val="00C40C60"/>
    <w:rsid w:val="00C43FE6"/>
    <w:rsid w:val="00C5258E"/>
    <w:rsid w:val="00C530C9"/>
    <w:rsid w:val="00C619A7"/>
    <w:rsid w:val="00C73D5F"/>
    <w:rsid w:val="00C82AFE"/>
    <w:rsid w:val="00C83DBC"/>
    <w:rsid w:val="00C94349"/>
    <w:rsid w:val="00C97C80"/>
    <w:rsid w:val="00CA1245"/>
    <w:rsid w:val="00CA47D3"/>
    <w:rsid w:val="00CA58B7"/>
    <w:rsid w:val="00CA6533"/>
    <w:rsid w:val="00CA6A25"/>
    <w:rsid w:val="00CA6A3F"/>
    <w:rsid w:val="00CA7C99"/>
    <w:rsid w:val="00CB0A71"/>
    <w:rsid w:val="00CB4300"/>
    <w:rsid w:val="00CC6290"/>
    <w:rsid w:val="00CC6947"/>
    <w:rsid w:val="00CD233D"/>
    <w:rsid w:val="00CD3499"/>
    <w:rsid w:val="00CD362D"/>
    <w:rsid w:val="00CD4A96"/>
    <w:rsid w:val="00CE101D"/>
    <w:rsid w:val="00CE1814"/>
    <w:rsid w:val="00CE1A95"/>
    <w:rsid w:val="00CE1C84"/>
    <w:rsid w:val="00CE21D8"/>
    <w:rsid w:val="00CE5055"/>
    <w:rsid w:val="00CF053F"/>
    <w:rsid w:val="00CF1A17"/>
    <w:rsid w:val="00CF65AC"/>
    <w:rsid w:val="00D0375A"/>
    <w:rsid w:val="00D0609E"/>
    <w:rsid w:val="00D078E1"/>
    <w:rsid w:val="00D100E9"/>
    <w:rsid w:val="00D17942"/>
    <w:rsid w:val="00D17E2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64224"/>
    <w:rsid w:val="00D77870"/>
    <w:rsid w:val="00D80977"/>
    <w:rsid w:val="00D80CCE"/>
    <w:rsid w:val="00D86EEA"/>
    <w:rsid w:val="00D87D03"/>
    <w:rsid w:val="00D9360B"/>
    <w:rsid w:val="00D95C88"/>
    <w:rsid w:val="00D97B2E"/>
    <w:rsid w:val="00DA241E"/>
    <w:rsid w:val="00DA5408"/>
    <w:rsid w:val="00DB36FE"/>
    <w:rsid w:val="00DB533A"/>
    <w:rsid w:val="00DB60AE"/>
    <w:rsid w:val="00DB6307"/>
    <w:rsid w:val="00DD1DCD"/>
    <w:rsid w:val="00DD338F"/>
    <w:rsid w:val="00DD62D5"/>
    <w:rsid w:val="00DD66F2"/>
    <w:rsid w:val="00DE3FE0"/>
    <w:rsid w:val="00DE578A"/>
    <w:rsid w:val="00DF2583"/>
    <w:rsid w:val="00DF54D9"/>
    <w:rsid w:val="00DF7283"/>
    <w:rsid w:val="00E01A59"/>
    <w:rsid w:val="00E04281"/>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1113"/>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A9D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6669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111</ap:Words>
  <ap:Characters>611</ap:Characters>
  <ap:DocSecurity>0</ap:DocSecurity>
  <ap:Lines>5</ap:Lines>
  <ap:Paragraphs>1</ap:Paragraphs>
  <ap:ScaleCrop>false</ap:ScaleCrop>
  <ap:LinksUpToDate>false</ap:LinksUpToDate>
  <ap:CharactersWithSpaces>721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2026-10-16T13:39:00.0000000Z</dcterms:created>
  <dcterms:modified xsi:type="dcterms:W3CDTF">2026-10-16T13:39:00.0000000Z</dcterms:modified>
  <dc:description>------------------------</dc:description>
  <dc:subject/>
  <keywords/>
  <version/>
  <category/>
</coreProperties>
</file>