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16="http://schemas.microsoft.com/office/word/2018/wordml" xmlns:w16cex="http://schemas.microsoft.com/office/word/2018/wordml/cex" xmlns:w16sdtdh="http://schemas.microsoft.com/office/word/2020/wordml/sdtdatahash" xmlns:wpg="http://schemas.microsoft.com/office/word/2010/wordprocessingGroup" xmlns:wpi="http://schemas.microsoft.com/office/word/2010/wordprocessingInk" xmlns:wps="http://schemas.microsoft.com/office/word/2010/wordprocessingShape" mc:Ignorable="w14 w15 wp14 w16se w16cid w16 w16cex w16sdtdh">
  <!-- Generated by Aspose.Words for Java 22.9.0 -->
  <w:body>
    <w:sdt>
      <w:sdtPr>
        <w:id w:val="5798297"/>
        <w:docPartObj>
          <w:docPartGallery w:val="Cover Pages"/>
          <w:docPartUnique/>
        </w:docPartObj>
      </w:sdtPr>
      <w:sdtContent>
        <w:p w:rsidR="00EE2A9D" w:rsidP="00EE2A9D" w14:paraId="70FA84CF" w14:textId="77777777"/>
        <w:p w:rsidR="00241BB9" w14:paraId="55C5E5D8" w14:textId="77777777">
          <w:pPr>
            <w:spacing w:line="240" w:lineRule="auto"/>
          </w:pPr>
        </w:p>
      </w:sdtContent>
    </w:sdt>
    <w:p w:rsidR="00CD5856" w14:paraId="240F77FF" w14:textId="77777777">
      <w:pPr>
        <w:spacing w:line="240" w:lineRule="auto"/>
      </w:pPr>
    </w:p>
    <w:p w:rsidR="00CD5856" w14:paraId="007B3407" w14:textId="77777777"/>
    <w:p w:rsidR="00CD5856" w14:paraId="1187A179" w14:textId="77777777"/>
    <w:p w:rsidR="00CD5856" w14:paraId="1B4A69E4" w14:textId="77777777">
      <w:pPr>
        <w:sectPr w:rsidSect="003C472B">
          <w:headerReference w:type="default" r:id="rId6"/>
          <w:footerReference w:type="default" r:id="rId7"/>
          <w:type w:val="continuous"/>
          <w:pgSz w:w="11905" w:h="16837"/>
          <w:pgMar w:top="2948" w:right="2778" w:bottom="1049" w:left="1588" w:header="6521" w:footer="709" w:gutter="0"/>
          <w:pgNumType w:start="1"/>
          <w:cols w:space="708"/>
          <w:docGrid w:linePitch="326"/>
        </w:sectPr>
      </w:pPr>
    </w:p>
    <w:p w:rsidR="00CD5856" w14:paraId="10CD0106" w14:textId="77777777">
      <w:pPr>
        <w:pStyle w:val="Huisstijl-Aanhef"/>
      </w:pPr>
      <w:r>
        <w:t>Geachte voorzitter,</w:t>
      </w:r>
    </w:p>
    <w:p w:rsidRPr="000D4792" w:rsidR="000D4792" w:rsidP="000D4792" w14:paraId="23ACECF4" w14:textId="4E8C4F24">
      <w:r w:rsidRPr="000D4792">
        <w:t xml:space="preserve">Hierbij ontvangt u de </w:t>
      </w:r>
      <w:r>
        <w:t xml:space="preserve">appreciaties op de reeds ingediende amendementen op de Ontwerpbegroting VWS 2027. </w:t>
      </w:r>
    </w:p>
    <w:p w:rsidRPr="009A31BF" w:rsidR="00CD5856" w14:paraId="6A9EBA95" w14:textId="358E79BD">
      <w:pPr>
        <w:pStyle w:val="Huisstijl-Slotzin"/>
      </w:pPr>
      <w:r>
        <w:t>Hoogachtend,</w:t>
      </w:r>
    </w:p>
    <w:p w:rsidR="00BC481F" w:rsidP="00463DBC" w14:paraId="6668E3A2" w14:textId="3B429AC5">
      <w:pPr>
        <w:spacing w:line="240" w:lineRule="auto"/>
        <w:rPr>
          <w:noProof/>
        </w:rPr>
      </w:pPr>
    </w:p>
    <w:p w:rsidR="00C301B3" w:rsidP="00C62B6C" w14:paraId="7D847D4B" w14:textId="4CC43C26">
      <w:pPr>
        <w:spacing w:line="240" w:lineRule="atLeast"/>
        <w:jc w:val="both"/>
      </w:pPr>
      <w:r>
        <w:t>de minister van Volksgezondheid,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de minister van Langdurige Zorg,</w:t>
      </w:r>
    </w:p>
    <w:p w:rsidR="00C62B6C" w:rsidP="00C62B6C" w14:paraId="60F1A134" w14:textId="4702ADF7">
      <w:pPr>
        <w:spacing w:line="240" w:lineRule="atLeast"/>
        <w:jc w:val="both"/>
        <w:rPr>
          <w:szCs w:val="18"/>
        </w:rPr>
      </w:pPr>
      <w:r>
        <w:t>Welzijn en Sport</w:t>
      </w:r>
      <w:r>
        <w:rPr>
          <w:szCs w:val="18"/>
        </w:rPr>
        <w:t>,</w:t>
      </w:r>
      <w:r w:rsidR="00C301B3">
        <w:rPr>
          <w:szCs w:val="18"/>
        </w:rPr>
        <w:tab/>
      </w:r>
      <w:r w:rsidR="00C301B3">
        <w:rPr>
          <w:szCs w:val="18"/>
        </w:rPr>
        <w:tab/>
      </w:r>
      <w:r w:rsidR="00C301B3">
        <w:rPr>
          <w:szCs w:val="18"/>
        </w:rPr>
        <w:tab/>
      </w:r>
      <w:r w:rsidR="00C301B3">
        <w:rPr>
          <w:szCs w:val="18"/>
        </w:rPr>
        <w:tab/>
      </w:r>
      <w:r w:rsidR="00C301B3">
        <w:rPr>
          <w:szCs w:val="18"/>
        </w:rPr>
        <w:tab/>
      </w:r>
      <w:r w:rsidR="00C301B3">
        <w:rPr>
          <w:szCs w:val="18"/>
        </w:rPr>
        <w:tab/>
      </w:r>
      <w:r w:rsidR="00C301B3">
        <w:rPr>
          <w:szCs w:val="18"/>
        </w:rPr>
        <w:tab/>
      </w:r>
      <w:r w:rsidR="00C301B3">
        <w:rPr>
          <w:szCs w:val="18"/>
        </w:rPr>
        <w:tab/>
      </w:r>
      <w:r w:rsidR="00C301B3">
        <w:rPr>
          <w:szCs w:val="18"/>
        </w:rPr>
        <w:tab/>
      </w:r>
      <w:r w:rsidR="00C301B3">
        <w:rPr>
          <w:szCs w:val="18"/>
        </w:rPr>
        <w:tab/>
      </w:r>
      <w:r w:rsidR="00C301B3">
        <w:rPr>
          <w:szCs w:val="18"/>
        </w:rPr>
        <w:tab/>
      </w:r>
      <w:r w:rsidR="00C301B3">
        <w:rPr>
          <w:szCs w:val="18"/>
        </w:rPr>
        <w:tab/>
      </w:r>
      <w:r w:rsidR="00C301B3">
        <w:rPr>
          <w:szCs w:val="18"/>
        </w:rPr>
        <w:tab/>
      </w:r>
      <w:r w:rsidR="00C301B3">
        <w:rPr>
          <w:szCs w:val="18"/>
        </w:rPr>
        <w:tab/>
      </w:r>
      <w:r w:rsidR="00C301B3">
        <w:rPr>
          <w:szCs w:val="18"/>
        </w:rPr>
        <w:tab/>
      </w:r>
      <w:r w:rsidR="00C301B3">
        <w:rPr>
          <w:szCs w:val="18"/>
        </w:rPr>
        <w:tab/>
      </w:r>
      <w:r w:rsidR="00C301B3">
        <w:rPr>
          <w:szCs w:val="18"/>
        </w:rPr>
        <w:tab/>
        <w:t>Jeugd en Sport,</w:t>
      </w:r>
    </w:p>
    <w:p w:rsidRPr="007B6A41" w:rsidR="00C62B6C" w:rsidP="00C62B6C" w14:paraId="30C2428D" w14:textId="5E0070F0">
      <w:pPr>
        <w:spacing w:line="240" w:lineRule="atLeast"/>
        <w:rPr>
          <w:szCs w:val="18"/>
        </w:rPr>
      </w:pPr>
      <w:bookmarkStart w:name="bmkHandtekening" w:id="1"/>
    </w:p>
    <w:bookmarkEnd w:id="1"/>
    <w:p w:rsidR="00C301B3" w:rsidP="00C62B6C" w14:paraId="0C5E08E2" w14:textId="68652552">
      <w:pPr>
        <w:spacing w:line="240" w:lineRule="atLeast"/>
      </w:pPr>
    </w:p>
    <w:p w:rsidR="00C301B3" w:rsidP="00C62B6C" w14:paraId="006F3C00" w14:textId="39577FCA">
      <w:pPr>
        <w:spacing w:line="240" w:lineRule="atLeast"/>
      </w:pPr>
    </w:p>
    <w:p w:rsidRPr="007B6A41" w:rsidR="00C62B6C" w:rsidP="00C62B6C" w14:paraId="277FDBF6" w14:textId="6A508CC1">
      <w:pPr>
        <w:spacing w:line="240" w:lineRule="atLeast"/>
        <w:rPr>
          <w:szCs w:val="18"/>
        </w:rPr>
      </w:pPr>
      <w:r>
        <w:cr/>
      </w:r>
      <w:r>
        <w:cr/>
      </w:r>
    </w:p>
    <w:p w:rsidRPr="007B6A41" w:rsidR="00C62B6C" w:rsidP="00C62B6C" w14:paraId="6F2643CE" w14:textId="2A2C9F5B">
      <w:pPr>
        <w:spacing w:line="240" w:lineRule="atLeast"/>
        <w:jc w:val="both"/>
        <w:rPr>
          <w:szCs w:val="18"/>
        </w:rPr>
      </w:pPr>
      <w:r>
        <w:t>Sophie Hermans</w:t>
      </w:r>
      <w:r w:rsidR="00C301B3">
        <w:tab/>
      </w:r>
      <w:r w:rsidR="00C301B3">
        <w:tab/>
      </w:r>
      <w:r w:rsidR="00C301B3">
        <w:tab/>
      </w:r>
      <w:r w:rsidR="00C301B3">
        <w:tab/>
      </w:r>
      <w:r w:rsidR="00C301B3">
        <w:tab/>
      </w:r>
      <w:r w:rsidR="00C301B3">
        <w:tab/>
      </w:r>
      <w:r w:rsidR="00C301B3">
        <w:tab/>
      </w:r>
      <w:r w:rsidR="00C301B3">
        <w:tab/>
      </w:r>
      <w:r w:rsidR="00C301B3">
        <w:tab/>
      </w:r>
      <w:r w:rsidR="00C301B3">
        <w:tab/>
      </w:r>
      <w:r w:rsidR="00C301B3">
        <w:tab/>
      </w:r>
      <w:r w:rsidR="00C301B3">
        <w:tab/>
      </w:r>
      <w:r w:rsidR="00C301B3">
        <w:tab/>
      </w:r>
      <w:r w:rsidR="00C301B3">
        <w:tab/>
      </w:r>
      <w:r w:rsidR="00C301B3">
        <w:tab/>
      </w:r>
      <w:r w:rsidR="00C301B3">
        <w:tab/>
      </w:r>
      <w:r w:rsidR="00C301B3">
        <w:tab/>
      </w:r>
      <w:r w:rsidR="00C301B3">
        <w:tab/>
        <w:t>Mirjam Sterk</w:t>
      </w:r>
    </w:p>
    <w:p w:rsidR="00C95CA9" w14:paraId="2A043511" w14:textId="77777777">
      <w:pPr>
        <w:spacing w:line="240" w:lineRule="auto"/>
        <w:rPr>
          <w:noProof/>
        </w:rPr>
      </w:pPr>
    </w:p>
    <w:p w:rsidR="00235AED" w:rsidP="00463DBC" w14:paraId="7E749122" w14:textId="77777777">
      <w:pPr>
        <w:spacing w:line="240" w:lineRule="auto"/>
        <w:rPr>
          <w:noProof/>
        </w:rPr>
      </w:pPr>
    </w:p>
    <w:sectPr w:rsidSect="008D59C5">
      <w:headerReference w:type="default" r:id="rId8"/>
      <w:headerReference w:type="first" r:id="rId9"/>
      <w:type w:val="continuous"/>
      <w:pgSz w:w="11905" w:h="16837"/>
      <w:pgMar w:top="2948" w:right="2778" w:bottom="1049" w:left="1588" w:header="2750" w:footer="709" w:gutter="0"/>
      <w:pgNumType w:start="1"/>
      <w:cols w:space="708"/>
      <w:titlePg/>
      <w:docGrid w:linePitch="326"/>
      <w:paperSrc w:first="4" w:other="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16="http://schemas.microsoft.com/office/word/2018/wordml" xmlns:w16cex="http://schemas.microsoft.com/office/word/2018/wordml/cex" xmlns:w16sdtdh="http://schemas.microsoft.com/office/word/2020/wordml/sdtdatahash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Verdana"/>
    <w:charset w:val="00"/>
    <w:family w:val="swiss"/>
    <w:pitch w:val="variable"/>
    <w:sig w:usb0="00000000" w:usb1="5200FDFF" w:usb2="0A042021" w:usb3="00000000" w:csb0="000001BF" w:csb1="00000000"/>
  </w:font>
  <w:font w:name="Lohit Hindi">
    <w:altName w:val="Times New Roman"/>
    <w:charset w:val="00"/>
    <w:family w:val="auto"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altName w:val="Arial Unicode MS"/>
    <w:charset w:val="00"/>
    <w:family w:val="auto"/>
    <w:pitch w:val="variable"/>
    <w:sig w:usb0="800000AF" w:usb1="1001ECEA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16="http://schemas.microsoft.com/office/word/2018/wordml" xmlns:w16cex="http://schemas.microsoft.com/office/word/2018/wordml/cex" xmlns:w16sdtdh="http://schemas.microsoft.com/office/word/2020/wordml/sdtdatahash" xmlns:wpg="http://schemas.microsoft.com/office/word/2010/wordprocessingGroup" xmlns:wpi="http://schemas.microsoft.com/office/word/2010/wordprocessingInk" xmlns:wps="http://schemas.microsoft.com/office/word/2010/wordprocessingShape" mc:Ignorable="w14 w15 wp14 w16se w16cid w16 w16cex w16sdtdh">
  <w:p w:rsidR="00DC7639" w14:paraId="2D5631B3" w14:textId="5844B79C">
    <w:pPr>
      <w:pStyle w:val="Footer"/>
    </w:pPr>
    <w:r>
      <w:rPr>
        <w:noProof/>
        <w:lang w:val="en-US" w:eastAsia="en-US" w:bidi="ar-SA"/>
      </w:rPr>
      <mc:AlternateContent>
        <mc:Choice Requires="wps">
          <w:drawing>
            <wp:anchor distT="0" distB="0" distL="114300" distR="114300" simplePos="0" relativeHeight="251658240" behindDoc="0" locked="1" layoutInCell="1" allowOverlap="1">
              <wp:simplePos x="0" y="0"/>
              <wp:positionH relativeFrom="page">
                <wp:posOffset>5922645</wp:posOffset>
              </wp:positionH>
              <wp:positionV relativeFrom="page">
                <wp:posOffset>10225405</wp:posOffset>
              </wp:positionV>
              <wp:extent cx="1259840" cy="185420"/>
              <wp:effectExtent l="7620" t="5080" r="8890" b="9525"/>
              <wp:wrapNone/>
              <wp:docPr id="671585951" name="Text Box 25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9840" cy="1854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C7639" w:rsidP="00DC7639" w14:textId="77777777">
                          <w:pPr>
                            <w:pStyle w:val="Huisstijl-Paginanummer"/>
                          </w:pPr>
                          <w:r>
                            <w:t xml:space="preserve">Pagina </w:t>
                          </w:r>
                          <w:r w:rsidR="00C62B6C">
                            <w:fldChar w:fldCharType="begin"/>
                          </w:r>
                          <w:r w:rsidR="00C62B6C">
                            <w:instrText xml:space="preserve"> PAGE    \* MERGEFORMAT </w:instrText>
                          </w:r>
                          <w:r w:rsidR="00C62B6C">
                            <w:fldChar w:fldCharType="separate"/>
                          </w:r>
                          <w:r w:rsidR="004509BE">
                            <w:rPr>
                              <w:noProof/>
                            </w:rPr>
                            <w:t>1</w:t>
                          </w:r>
                          <w:r w:rsidR="00C62B6C">
                            <w:rPr>
                              <w:noProof/>
                            </w:rPr>
                            <w:fldChar w:fldCharType="end"/>
                          </w:r>
                          <w:r>
                            <w:t xml:space="preserve"> van </w:t>
                          </w:r>
                          <w:r w:rsidR="004509BE">
                            <w:fldChar w:fldCharType="begin"/>
                          </w:r>
                          <w:r>
                            <w:instrText xml:space="preserve"> NUMPAGES   \* MERGEFORMAT </w:instrText>
                          </w:r>
                          <w:r w:rsidR="004509BE">
                            <w:fldChar w:fldCharType="separate"/>
                          </w:r>
                          <w:r w:rsidR="004509BE">
                            <w:rPr>
                              <w:noProof/>
                            </w:rPr>
                            <w:t>1</w:t>
                          </w:r>
                          <w:r w:rsidR="004509BE"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5" o:spid="_x0000_s2054" type="#_x0000_t202" style="width:99.2pt;height:14.6pt;margin-top:805.15pt;margin-left:466.35pt;mso-height-percent:0;mso-height-relative:margin;mso-position-horizontal-relative:page;mso-position-vertical-relative:page;mso-width-percent:0;mso-width-relative:margin;mso-wrap-distance-bottom:0;mso-wrap-distance-left:9pt;mso-wrap-distance-right:9pt;mso-wrap-distance-top:0;mso-wrap-style:square;position:absolute;visibility:visible;v-text-anchor:top;z-index:251659264" strokecolor="white">
              <v:textbox inset="0,0,0,0">
                <w:txbxContent>
                  <w:p w:rsidR="00DC7639" w:rsidP="00DC7639" w14:paraId="0651CF11" w14:textId="77777777">
                    <w:pPr>
                      <w:pStyle w:val="Huisstijl-Paginanummer"/>
                    </w:pPr>
                    <w:r>
                      <w:t xml:space="preserve">Pagina </w:t>
                    </w:r>
                    <w:r w:rsidR="00C62B6C">
                      <w:fldChar w:fldCharType="begin"/>
                    </w:r>
                    <w:r w:rsidR="00C62B6C">
                      <w:instrText xml:space="preserve"> PAGE    \* MERGEFORMAT </w:instrText>
                    </w:r>
                    <w:r w:rsidR="00C62B6C">
                      <w:fldChar w:fldCharType="separate"/>
                    </w:r>
                    <w:r w:rsidR="004509BE">
                      <w:rPr>
                        <w:noProof/>
                      </w:rPr>
                      <w:t>1</w:t>
                    </w:r>
                    <w:r w:rsidR="00C62B6C">
                      <w:rPr>
                        <w:noProof/>
                      </w:rPr>
                      <w:fldChar w:fldCharType="end"/>
                    </w:r>
                    <w:r>
                      <w:t xml:space="preserve"> van </w:t>
                    </w:r>
                    <w:r w:rsidR="004509BE">
                      <w:fldChar w:fldCharType="begin"/>
                    </w:r>
                    <w:r>
                      <w:instrText xml:space="preserve"> NUMPAGES   \* MERGEFORMAT </w:instrText>
                    </w:r>
                    <w:r w:rsidR="004509BE">
                      <w:fldChar w:fldCharType="separate"/>
                    </w:r>
                    <w:r w:rsidR="004509BE">
                      <w:rPr>
                        <w:noProof/>
                      </w:rPr>
                      <w:t>1</w:t>
                    </w:r>
                    <w:r w:rsidR="004509BE"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anchorlock/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16="http://schemas.microsoft.com/office/word/2018/wordml" xmlns:w16cex="http://schemas.microsoft.com/office/word/2018/wordml/cex" xmlns:w16sdtdh="http://schemas.microsoft.com/office/word/2020/wordml/sdtdatahash" xmlns:wpg="http://schemas.microsoft.com/office/word/2010/wordprocessingGroup" xmlns:wpi="http://schemas.microsoft.com/office/word/2010/wordprocessingInk" xmlns:wps="http://schemas.microsoft.com/office/word/2010/wordprocessingShape" mc:Ignorable="w14 w15 wp14 w16se w16cid w16 w16cex w16sdtdh">
  <w:p w:rsidR="00CD5856" w14:paraId="5219B10F" w14:textId="316E755F">
    <w:pPr>
      <w:pStyle w:val="Header"/>
    </w:pPr>
    <w:r>
      <w:rPr>
        <w:noProof/>
        <w:lang w:eastAsia="nl-NL" w:bidi="ar-SA"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page">
            <wp:posOffset>4010660</wp:posOffset>
          </wp:positionH>
          <wp:positionV relativeFrom="page">
            <wp:posOffset>0</wp:posOffset>
          </wp:positionV>
          <wp:extent cx="2337684" cy="1582310"/>
          <wp:effectExtent l="19050" t="0" r="5466" b="0"/>
          <wp:wrapNone/>
          <wp:docPr id="6" name="Afbeelding 0" descr="Placeholder_Department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laceholder_Department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2336400" cy="1580400"/>
                  </a:xfrm>
                  <a:prstGeom prst="rect">
                    <a:avLst/>
                  </a:prstGeom>
                  <a:ln w="0"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nl-NL" w:bidi="ar-SA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page">
            <wp:posOffset>3542665</wp:posOffset>
          </wp:positionH>
          <wp:positionV relativeFrom="page">
            <wp:posOffset>0</wp:posOffset>
          </wp:positionV>
          <wp:extent cx="461175" cy="1582310"/>
          <wp:effectExtent l="19050" t="0" r="0" b="0"/>
          <wp:wrapNone/>
          <wp:docPr id="5" name="Afbeelding 1" descr="Placeholder_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laceholder_Logo.png"/>
                  <pic:cNvPicPr/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464400" cy="1580400"/>
                  </a:xfrm>
                  <a:prstGeom prst="rect">
                    <a:avLst/>
                  </a:prstGeom>
                  <a:ln w="3175">
                    <a:noFill/>
                  </a:ln>
                </pic:spPr>
              </pic:pic>
            </a:graphicData>
          </a:graphic>
        </wp:anchor>
      </w:drawing>
    </w:r>
    <w:r w:rsidR="0035427A">
      <w:rPr>
        <w:noProof/>
        <w:lang w:eastAsia="nl-NL" w:bidi="ar-SA"/>
      </w:rPr>
      <mc:AlternateContent>
        <mc:Choice Requires="wps">
          <w:drawing>
            <wp:anchor distT="0" distB="0" distL="114300" distR="114300" simplePos="0" relativeHeight="251670528" behindDoc="0" locked="0" layoutInCell="1" allowOverlap="1">
              <wp:simplePos x="0" y="0"/>
              <wp:positionH relativeFrom="page">
                <wp:posOffset>5922645</wp:posOffset>
              </wp:positionH>
              <wp:positionV relativeFrom="page">
                <wp:posOffset>1965960</wp:posOffset>
              </wp:positionV>
              <wp:extent cx="1259840" cy="8009890"/>
              <wp:effectExtent l="7620" t="13335" r="8890" b="6350"/>
              <wp:wrapNone/>
              <wp:docPr id="1085081551" name="Text Box 30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9840" cy="80098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CD5856" w14:textId="77777777">
                          <w:pPr>
                            <w:pStyle w:val="Huisstijl-AfzendgegevensW1"/>
                          </w:pPr>
                          <w:r>
                            <w:t>Bezoekadres</w:t>
                          </w:r>
                        </w:p>
                        <w:p w:rsidR="00CD5856" w14:textId="77777777">
                          <w:pPr>
                            <w:pStyle w:val="Huisstijl-Afzendgegevens"/>
                          </w:pPr>
                          <w:r>
                            <w:t>Parnassusplein 5</w:t>
                          </w:r>
                        </w:p>
                        <w:p w:rsidR="00CD5856" w14:textId="77777777">
                          <w:pPr>
                            <w:pStyle w:val="Huisstijl-Afzendgegevens"/>
                          </w:pPr>
                          <w:r>
                            <w:t>2511</w:t>
                          </w:r>
                          <w:r w:rsidRPr="008D59C5" w:rsidR="008D59C5">
                            <w:t xml:space="preserve"> </w:t>
                          </w:r>
                          <w:r>
                            <w:t>VX</w:t>
                          </w:r>
                          <w:r w:rsidR="00E1490C">
                            <w:t xml:space="preserve">  </w:t>
                          </w:r>
                          <w:r w:rsidRPr="008D59C5" w:rsidR="008D59C5">
                            <w:t>Den Haag</w:t>
                          </w:r>
                        </w:p>
                        <w:p w:rsidR="00CD5856" w14:textId="77777777">
                          <w:pPr>
                            <w:pStyle w:val="Huisstijl-Afzendgegevens"/>
                          </w:pPr>
                          <w:r w:rsidRPr="008D59C5">
                            <w:t>www.rijksoverheid.nl</w:t>
                          </w:r>
                        </w:p>
                        <w:p w:rsidR="00CD5856" w14:textId="77777777">
                          <w:pPr>
                            <w:pStyle w:val="Huisstijl-ReferentiegegevenskopW2"/>
                          </w:pPr>
                          <w:r w:rsidRPr="008D59C5">
                            <w:t>Kenmerk</w:t>
                          </w:r>
                        </w:p>
                        <w:p w:rsidR="00E0471B" w:rsidP="00E0471B" w14:textId="41A52FD3">
                          <w:pPr>
                            <w:pStyle w:val="Huisstijl-Referentiegegevens"/>
                          </w:pPr>
                          <w:bookmarkStart w:id="0" w:name="_Hlk117784077"/>
                          <w:r w:rsidRPr="00E0471B">
                            <w:t>4551850-1105768-FEZ</w:t>
                          </w:r>
                        </w:p>
                        <w:bookmarkEnd w:id="0"/>
                        <w:p w:rsidR="00CD5856" w14:textId="77777777">
                          <w:pPr>
                            <w:pStyle w:val="Huisstijl-ReferentiegegevenskopW1"/>
                          </w:pPr>
                          <w:r w:rsidRPr="008D59C5">
                            <w:t>Bijlage(n)</w:t>
                          </w:r>
                        </w:p>
                        <w:p w:rsidR="00910B3B" w:rsidRPr="00910B3B" w:rsidP="00910B3B" w14:textId="49FA1EF8">
                          <w:pPr>
                            <w:pStyle w:val="Huisstijl-Referentiegegevens"/>
                          </w:pPr>
                          <w:r>
                            <w:t>1</w:t>
                          </w:r>
                        </w:p>
                        <w:p w:rsidR="00215CB5" w14:textId="77777777">
                          <w:pPr>
                            <w:pStyle w:val="Huisstijl-ReferentiegegevenskopW1"/>
                          </w:pPr>
                        </w:p>
                        <w:p w:rsidR="00CD5856" w14:textId="77777777">
                          <w:pPr>
                            <w:pStyle w:val="Huisstijl-ReferentiegegevenskopW1"/>
                          </w:pPr>
                          <w:r>
                            <w:t>Kenmerk afzender</w:t>
                          </w:r>
                        </w:p>
                        <w:p w:rsidR="00CD5856" w14:textId="77777777">
                          <w:pPr>
                            <w:pStyle w:val="Huisstijl-Referentiegegevens"/>
                          </w:pPr>
                        </w:p>
                        <w:p w:rsidR="00CD5856" w14:textId="77777777">
                          <w:pPr>
                            <w:pStyle w:val="Huisstijl-Algemenevoorwaarden"/>
                          </w:pPr>
                          <w:r>
                            <w:t xml:space="preserve">Correspondentie uitsluitend richten aan het retouradres met vermelding van de datum en het </w:t>
                          </w:r>
                          <w:r>
                            <w:t>kenmerk van deze brief.</w:t>
                          </w:r>
                        </w:p>
                        <w:p w:rsidR="00CD5856" w14:textId="77777777"/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0" o:spid="_x0000_s2049" type="#_x0000_t202" style="width:99.2pt;height:630.7pt;margin-top:154.8pt;margin-left:466.35pt;mso-height-percent:0;mso-height-relative:margin;mso-position-horizontal-relative:page;mso-position-vertical-relative:page;mso-width-percent:0;mso-width-relative:margin;mso-wrap-distance-bottom:0;mso-wrap-distance-left:9pt;mso-wrap-distance-right:9pt;mso-wrap-distance-top:0;mso-wrap-style:square;position:absolute;visibility:visible;v-text-anchor:top;z-index:251671552" strokecolor="white">
              <v:textbox inset="0,0,0,0">
                <w:txbxContent>
                  <w:p w:rsidR="00CD5856" w14:paraId="104C4D52" w14:textId="77777777">
                    <w:pPr>
                      <w:pStyle w:val="Huisstijl-AfzendgegevensW1"/>
                    </w:pPr>
                    <w:r>
                      <w:t>Bezoekadres</w:t>
                    </w:r>
                  </w:p>
                  <w:p w:rsidR="00CD5856" w14:paraId="5A3EF657" w14:textId="77777777">
                    <w:pPr>
                      <w:pStyle w:val="Huisstijl-Afzendgegevens"/>
                    </w:pPr>
                    <w:r>
                      <w:t>Parnassusplein 5</w:t>
                    </w:r>
                  </w:p>
                  <w:p w:rsidR="00CD5856" w14:paraId="3C7D403F" w14:textId="77777777">
                    <w:pPr>
                      <w:pStyle w:val="Huisstijl-Afzendgegevens"/>
                    </w:pPr>
                    <w:r>
                      <w:t>2511</w:t>
                    </w:r>
                    <w:r w:rsidRPr="008D59C5" w:rsidR="008D59C5">
                      <w:t xml:space="preserve"> </w:t>
                    </w:r>
                    <w:r>
                      <w:t>VX</w:t>
                    </w:r>
                    <w:r w:rsidR="00E1490C">
                      <w:t xml:space="preserve">  </w:t>
                    </w:r>
                    <w:r w:rsidRPr="008D59C5" w:rsidR="008D59C5">
                      <w:t>Den Haag</w:t>
                    </w:r>
                  </w:p>
                  <w:p w:rsidR="00CD5856" w14:paraId="2C168628" w14:textId="77777777">
                    <w:pPr>
                      <w:pStyle w:val="Huisstijl-Afzendgegevens"/>
                    </w:pPr>
                    <w:r w:rsidRPr="008D59C5">
                      <w:t>www.rijksoverheid.nl</w:t>
                    </w:r>
                  </w:p>
                  <w:p w:rsidR="00CD5856" w14:paraId="77257B21" w14:textId="77777777">
                    <w:pPr>
                      <w:pStyle w:val="Huisstijl-ReferentiegegevenskopW2"/>
                    </w:pPr>
                    <w:r w:rsidRPr="008D59C5">
                      <w:t>Kenmerk</w:t>
                    </w:r>
                  </w:p>
                  <w:p w:rsidR="00E0471B" w:rsidP="00E0471B" w14:paraId="0A446B5D" w14:textId="41A52FD3">
                    <w:pPr>
                      <w:pStyle w:val="Huisstijl-Referentiegegevens"/>
                    </w:pPr>
                    <w:bookmarkStart w:id="0" w:name="_Hlk117784077"/>
                    <w:r w:rsidRPr="00E0471B">
                      <w:t>4551850-1105768-FEZ</w:t>
                    </w:r>
                  </w:p>
                  <w:bookmarkEnd w:id="0"/>
                  <w:p w:rsidR="00CD5856" w14:paraId="151E24DE" w14:textId="77777777">
                    <w:pPr>
                      <w:pStyle w:val="Huisstijl-ReferentiegegevenskopW1"/>
                    </w:pPr>
                    <w:r w:rsidRPr="008D59C5">
                      <w:t>Bijlage(n)</w:t>
                    </w:r>
                  </w:p>
                  <w:p w:rsidR="00910B3B" w:rsidRPr="00910B3B" w:rsidP="00910B3B" w14:paraId="4079151E" w14:textId="49FA1EF8">
                    <w:pPr>
                      <w:pStyle w:val="Huisstijl-Referentiegegevens"/>
                    </w:pPr>
                    <w:r>
                      <w:t>1</w:t>
                    </w:r>
                  </w:p>
                  <w:p w:rsidR="00215CB5" w14:paraId="002BE9C8" w14:textId="77777777">
                    <w:pPr>
                      <w:pStyle w:val="Huisstijl-ReferentiegegevenskopW1"/>
                    </w:pPr>
                  </w:p>
                  <w:p w:rsidR="00CD5856" w14:paraId="2FB454E1" w14:textId="77777777">
                    <w:pPr>
                      <w:pStyle w:val="Huisstijl-ReferentiegegevenskopW1"/>
                    </w:pPr>
                    <w:r>
                      <w:t>Kenmerk afzender</w:t>
                    </w:r>
                  </w:p>
                  <w:p w:rsidR="00CD5856" w14:paraId="3429108F" w14:textId="77777777">
                    <w:pPr>
                      <w:pStyle w:val="Huisstijl-Referentiegegevens"/>
                    </w:pPr>
                  </w:p>
                  <w:p w:rsidR="00CD5856" w14:paraId="266D177E" w14:textId="77777777">
                    <w:pPr>
                      <w:pStyle w:val="Huisstijl-Algemenevoorwaarden"/>
                    </w:pPr>
                    <w:r>
                      <w:t xml:space="preserve">Correspondentie uitsluitend richten aan het retouradres met vermelding van de datum en het </w:t>
                    </w:r>
                    <w:r>
                      <w:t>kenmerk van deze brief.</w:t>
                    </w:r>
                  </w:p>
                  <w:p w:rsidR="00CD5856" w14:paraId="422AF292" w14:textId="77777777"/>
                </w:txbxContent>
              </v:textbox>
            </v:shape>
          </w:pict>
        </mc:Fallback>
      </mc:AlternateContent>
    </w:r>
    <w:r w:rsidR="0035427A">
      <w:rPr>
        <w:noProof/>
        <w:lang w:eastAsia="nl-NL" w:bidi="ar-SA"/>
      </w:rPr>
      <mc:AlternateContent>
        <mc:Choice Requires="wps">
          <w:drawing>
            <wp:anchor distT="0" distB="0" distL="114300" distR="114300" simplePos="0" relativeHeight="251668480" behindDoc="0" locked="0" layoutInCell="1" allowOverlap="1">
              <wp:simplePos x="0" y="0"/>
              <wp:positionH relativeFrom="page">
                <wp:posOffset>1011555</wp:posOffset>
              </wp:positionH>
              <wp:positionV relativeFrom="page">
                <wp:posOffset>3769995</wp:posOffset>
              </wp:positionV>
              <wp:extent cx="4103370" cy="619125"/>
              <wp:effectExtent l="11430" t="7620" r="9525" b="11430"/>
              <wp:wrapNone/>
              <wp:docPr id="43098390" name="Text Box 2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03370" cy="6191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CD5856" w14:textId="4B5AF404">
                          <w:pPr>
                            <w:pStyle w:val="Huisstijl-Datumenbetreft"/>
                            <w:tabs>
                              <w:tab w:val="left" w:pos="-5954"/>
                              <w:tab w:val="left" w:pos="-5670"/>
                              <w:tab w:val="clear" w:pos="737"/>
                              <w:tab w:val="left" w:pos="1134"/>
                            </w:tabs>
                          </w:pPr>
                          <w:r>
                            <w:t>Datum</w:t>
                          </w:r>
                          <w:r w:rsidR="00E1490C">
                            <w:tab/>
                          </w:r>
                          <w:r w:rsidR="00C301B3">
                            <w:t>15 oktober 2026</w:t>
                          </w:r>
                        </w:p>
                        <w:p w:rsidR="00CD5856" w:rsidP="009C0A2E" w14:textId="5BC4A692">
                          <w:pPr>
                            <w:pStyle w:val="Huisstijl-Datumenbetreft"/>
                            <w:tabs>
                              <w:tab w:val="left" w:pos="-5954"/>
                              <w:tab w:val="left" w:pos="-5670"/>
                              <w:tab w:val="clear" w:pos="737"/>
                              <w:tab w:val="left" w:pos="1134"/>
                            </w:tabs>
                            <w:ind w:left="1130" w:hanging="1130"/>
                          </w:pPr>
                          <w:r>
                            <w:t>Betreft</w:t>
                          </w:r>
                          <w:r w:rsidR="00E1490C">
                            <w:tab/>
                          </w:r>
                          <w:r w:rsidR="009C0A2E">
                            <w:tab/>
                          </w:r>
                          <w:r>
                            <w:t>Amendementenbrief</w:t>
                          </w:r>
                          <w:r w:rsidR="009C0A2E">
                            <w:t xml:space="preserve"> begrotingsbehandeling VWS </w:t>
                          </w:r>
                          <w:r>
                            <w:t>2027</w:t>
                          </w:r>
                        </w:p>
                        <w:p w:rsidR="00CD5856" w14:textId="77777777">
                          <w:pPr>
                            <w:pStyle w:val="Huisstijl-Datumenbetreft"/>
                            <w:tabs>
                              <w:tab w:val="left" w:pos="-5954"/>
                              <w:tab w:val="left" w:pos="-5670"/>
                            </w:tabs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29" o:spid="_x0000_s2050" type="#_x0000_t202" style="width:323.1pt;height:48.75pt;margin-top:296.85pt;margin-left:79.65pt;mso-height-percent:0;mso-height-relative:margin;mso-position-horizontal-relative:page;mso-position-vertical-relative:page;mso-width-percent:0;mso-width-relative:margin;mso-wrap-distance-bottom:0;mso-wrap-distance-left:9pt;mso-wrap-distance-right:9pt;mso-wrap-distance-top:0;mso-wrap-style:square;position:absolute;visibility:visible;v-text-anchor:top;z-index:251669504" strokecolor="white">
              <v:textbox style="mso-fit-shape-to-text:t" inset="0,0,0,0">
                <w:txbxContent>
                  <w:p w:rsidR="00CD5856" w14:paraId="573141BC" w14:textId="4B5AF404">
                    <w:pPr>
                      <w:pStyle w:val="Huisstijl-Datumenbetreft"/>
                      <w:tabs>
                        <w:tab w:val="left" w:pos="-5954"/>
                        <w:tab w:val="left" w:pos="-5670"/>
                        <w:tab w:val="clear" w:pos="737"/>
                        <w:tab w:val="left" w:pos="1134"/>
                      </w:tabs>
                    </w:pPr>
                    <w:r>
                      <w:t>Datum</w:t>
                    </w:r>
                    <w:r w:rsidR="00E1490C">
                      <w:tab/>
                    </w:r>
                    <w:r w:rsidR="00C301B3">
                      <w:t>15 oktober 2026</w:t>
                    </w:r>
                  </w:p>
                  <w:p w:rsidR="00CD5856" w:rsidP="009C0A2E" w14:paraId="17B3A324" w14:textId="5BC4A692">
                    <w:pPr>
                      <w:pStyle w:val="Huisstijl-Datumenbetreft"/>
                      <w:tabs>
                        <w:tab w:val="left" w:pos="-5954"/>
                        <w:tab w:val="left" w:pos="-5670"/>
                        <w:tab w:val="clear" w:pos="737"/>
                        <w:tab w:val="left" w:pos="1134"/>
                      </w:tabs>
                      <w:ind w:left="1130" w:hanging="1130"/>
                    </w:pPr>
                    <w:r>
                      <w:t>Betreft</w:t>
                    </w:r>
                    <w:r w:rsidR="00E1490C">
                      <w:tab/>
                    </w:r>
                    <w:r w:rsidR="009C0A2E">
                      <w:tab/>
                    </w:r>
                    <w:r>
                      <w:t>Amendementenbrief</w:t>
                    </w:r>
                    <w:r w:rsidR="009C0A2E">
                      <w:t xml:space="preserve"> begrotingsbehandeling VWS </w:t>
                    </w:r>
                    <w:r>
                      <w:t>2027</w:t>
                    </w:r>
                  </w:p>
                  <w:p w:rsidR="00CD5856" w14:paraId="61864763" w14:textId="77777777">
                    <w:pPr>
                      <w:pStyle w:val="Huisstijl-Datumenbetreft"/>
                      <w:tabs>
                        <w:tab w:val="left" w:pos="-5954"/>
                        <w:tab w:val="left" w:pos="-5670"/>
                      </w:tabs>
                    </w:pPr>
                  </w:p>
                </w:txbxContent>
              </v:textbox>
            </v:shape>
          </w:pict>
        </mc:Fallback>
      </mc:AlternateContent>
    </w:r>
    <w:r w:rsidR="0035427A">
      <w:rPr>
        <w:noProof/>
        <w:lang w:eastAsia="nl-NL" w:bidi="ar-SA"/>
      </w:rPr>
      <mc:AlternateContent>
        <mc:Choice Requires="wps">
          <w:drawing>
            <wp:anchor distT="0" distB="0" distL="114300" distR="114300" simplePos="0" relativeHeight="251666432" behindDoc="0" locked="0" layoutInCell="1" allowOverlap="1">
              <wp:simplePos x="0" y="0"/>
              <wp:positionH relativeFrom="page">
                <wp:posOffset>1008380</wp:posOffset>
              </wp:positionH>
              <wp:positionV relativeFrom="page">
                <wp:posOffset>3384550</wp:posOffset>
              </wp:positionV>
              <wp:extent cx="4104005" cy="179705"/>
              <wp:effectExtent l="8255" t="12700" r="12065" b="7620"/>
              <wp:wrapNone/>
              <wp:docPr id="1347548908" name="Text Box 28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04005" cy="1797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CD5856" w14:textId="77777777">
                          <w:pPr>
                            <w:pStyle w:val="Huisstijl-Toezendgegevens"/>
                          </w:pP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28" o:spid="_x0000_s2051" type="#_x0000_t202" style="width:323.15pt;height:14.15pt;margin-top:266.5pt;margin-left:79.4pt;mso-height-percent:0;mso-height-relative:margin;mso-position-horizontal-relative:page;mso-position-vertical-relative:page;mso-width-percent:0;mso-width-relative:margin;mso-wrap-distance-bottom:0;mso-wrap-distance-left:9pt;mso-wrap-distance-right:9pt;mso-wrap-distance-top:0;mso-wrap-style:square;position:absolute;visibility:visible;v-text-anchor:top;z-index:251667456" strokecolor="white">
              <v:textbox inset="0,0,0,0">
                <w:txbxContent>
                  <w:p w:rsidR="00CD5856" w14:paraId="3DFBC349" w14:textId="77777777">
                    <w:pPr>
                      <w:pStyle w:val="Huisstijl-Toezendgegevens"/>
                    </w:pPr>
                  </w:p>
                </w:txbxContent>
              </v:textbox>
            </v:shape>
          </w:pict>
        </mc:Fallback>
      </mc:AlternateContent>
    </w:r>
    <w:r w:rsidR="0035427A">
      <w:rPr>
        <w:noProof/>
        <w:lang w:eastAsia="nl-NL" w:bidi="ar-SA"/>
      </w:rPr>
      <mc:AlternateContent>
        <mc:Choice Requires="wps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page">
                <wp:posOffset>1008380</wp:posOffset>
              </wp:positionH>
              <wp:positionV relativeFrom="page">
                <wp:posOffset>1944370</wp:posOffset>
              </wp:positionV>
              <wp:extent cx="3347720" cy="1080135"/>
              <wp:effectExtent l="8255" t="10795" r="6350" b="13970"/>
              <wp:wrapNone/>
              <wp:docPr id="1448658212" name="Text Box 27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47720" cy="10801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CD5856" w14:textId="77777777">
                          <w:pPr>
                            <w:pStyle w:val="Huisstijl-Toezendgegevens"/>
                          </w:pPr>
                          <w:r>
                            <w:t>De Voorzitter van de Tweede Kamer</w:t>
                          </w:r>
                          <w:r>
                            <w:br/>
                            <w:t>der Staten-Generaal</w:t>
                          </w:r>
                          <w:r>
                            <w:br/>
                            <w:t>Postbus 20018</w:t>
                          </w:r>
                          <w:r>
                            <w:br/>
                            <w:t xml:space="preserve">2500 EA </w:t>
                          </w:r>
                          <w:r w:rsidR="00FC776C">
                            <w:t xml:space="preserve"> </w:t>
                          </w:r>
                          <w:r>
                            <w:t>DEN HAAG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27" o:spid="_x0000_s2052" type="#_x0000_t202" style="width:263.6pt;height:85.05pt;margin-top:153.1pt;margin-left:79.4pt;mso-height-percent:0;mso-height-relative:margin;mso-position-horizontal-relative:page;mso-position-vertical-relative:page;mso-width-percent:0;mso-width-relative:margin;mso-wrap-distance-bottom:0;mso-wrap-distance-left:9pt;mso-wrap-distance-right:9pt;mso-wrap-distance-top:0;mso-wrap-style:square;position:absolute;visibility:visible;v-text-anchor:top;z-index:251665408" strokecolor="white">
              <v:textbox inset="0,0,0,0">
                <w:txbxContent>
                  <w:p w:rsidR="00CD5856" w14:paraId="7F41B067" w14:textId="77777777">
                    <w:pPr>
                      <w:pStyle w:val="Huisstijl-Toezendgegevens"/>
                    </w:pPr>
                    <w:r>
                      <w:t>De Voorzitter van de Tweede Kamer</w:t>
                    </w:r>
                    <w:r>
                      <w:br/>
                      <w:t>der Staten-Generaal</w:t>
                    </w:r>
                    <w:r>
                      <w:br/>
                      <w:t>Postbus 20018</w:t>
                    </w:r>
                    <w:r>
                      <w:br/>
                      <w:t xml:space="preserve">2500 EA </w:t>
                    </w:r>
                    <w:r w:rsidR="00FC776C">
                      <w:t xml:space="preserve"> </w:t>
                    </w:r>
                    <w:r>
                      <w:t>DEN HAAG</w:t>
                    </w:r>
                  </w:p>
                </w:txbxContent>
              </v:textbox>
            </v:shape>
          </w:pict>
        </mc:Fallback>
      </mc:AlternateContent>
    </w:r>
    <w:r w:rsidR="0035427A">
      <w:rPr>
        <w:noProof/>
        <w:lang w:eastAsia="nl-NL" w:bidi="ar-SA"/>
      </w:rPr>
      <mc:AlternateContent>
        <mc:Choice Requires="wps">
          <w:drawing>
            <wp:anchor distT="0" distB="0" distL="114300" distR="114300" simplePos="0" relativeHeight="251662336" behindDoc="0" locked="1" layoutInCell="1" allowOverlap="1">
              <wp:simplePos x="0" y="0"/>
              <wp:positionH relativeFrom="page">
                <wp:posOffset>1008380</wp:posOffset>
              </wp:positionH>
              <wp:positionV relativeFrom="page">
                <wp:posOffset>1713865</wp:posOffset>
              </wp:positionV>
              <wp:extent cx="3590925" cy="144145"/>
              <wp:effectExtent l="8255" t="8890" r="10795" b="8890"/>
              <wp:wrapNone/>
              <wp:docPr id="1746202209" name="Text Box 26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spect="1" noChangeArrowheads="1"/>
                    </wps:cNvSpPr>
                    <wps:spPr bwMode="auto">
                      <a:xfrm>
                        <a:off x="0" y="0"/>
                        <a:ext cx="3590925" cy="1441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CD5856" w14:textId="77777777">
                          <w:pPr>
                            <w:pStyle w:val="Huisstijl-Retouradres"/>
                          </w:pPr>
                          <w:r w:rsidRPr="008D59C5">
                            <w:t>&gt; Retouradres</w:t>
                          </w:r>
                          <w:r w:rsidR="00E1490C">
                            <w:t xml:space="preserve"> Postbus 20350 2500 E</w:t>
                          </w:r>
                          <w:r w:rsidR="005D327A">
                            <w:t>J</w:t>
                          </w:r>
                          <w:r w:rsidR="00E1490C">
                            <w:t xml:space="preserve">  Den Haag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26" o:spid="_x0000_s2053" type="#_x0000_t202" style="width:282.75pt;height:11.35pt;margin-top:134.95pt;margin-left:79.4pt;mso-height-percent:0;mso-height-relative:margin;mso-position-horizontal-relative:page;mso-position-vertical-relative:page;mso-width-percent:0;mso-width-relative:margin;mso-wrap-distance-bottom:0;mso-wrap-distance-left:9pt;mso-wrap-distance-right:9pt;mso-wrap-distance-top:0;mso-wrap-style:square;position:absolute;visibility:visible;v-text-anchor:top;z-index:251663360" strokecolor="white">
              <o:lock v:ext="edit" aspectratio="t"/>
              <v:textbox inset="0,0,0,0">
                <w:txbxContent>
                  <w:p w:rsidR="00CD5856" w14:paraId="678A1C17" w14:textId="77777777">
                    <w:pPr>
                      <w:pStyle w:val="Huisstijl-Retouradres"/>
                    </w:pPr>
                    <w:r w:rsidRPr="008D59C5">
                      <w:t>&gt; Retouradres</w:t>
                    </w:r>
                    <w:r w:rsidR="00E1490C">
                      <w:t xml:space="preserve"> Postbus 20350 2500 E</w:t>
                    </w:r>
                    <w:r w:rsidR="005D327A">
                      <w:t>J</w:t>
                    </w:r>
                    <w:r w:rsidR="00E1490C">
                      <w:t xml:space="preserve">  Den Haag</w:t>
                    </w:r>
                  </w:p>
                </w:txbxContent>
              </v:textbox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16="http://schemas.microsoft.com/office/word/2018/wordml" xmlns:w16cex="http://schemas.microsoft.com/office/word/2018/wordml/cex" xmlns:w16sdtdh="http://schemas.microsoft.com/office/word/2020/wordml/sdtdatahash" xmlns:wpg="http://schemas.microsoft.com/office/word/2010/wordprocessingGroup" xmlns:wpi="http://schemas.microsoft.com/office/word/2010/wordprocessingInk" xmlns:wps="http://schemas.microsoft.com/office/word/2010/wordprocessingShape" mc:Ignorable="w14 w15 wp14 w16se w16cid w16 w16cex w16sdtdh">
  <w:p w:rsidR="00CD5856" w14:paraId="225E54D6" w14:textId="6DA7C523">
    <w:pPr>
      <w:pStyle w:val="Header"/>
    </w:pPr>
    <w:r>
      <w:rPr>
        <w:noProof/>
        <w:lang w:eastAsia="nl-NL" w:bidi="ar-SA"/>
      </w:rPr>
      <mc:AlternateContent>
        <mc:Choice Requires="wps">
          <w:drawing>
            <wp:anchor distT="0" distB="0" distL="114300" distR="114300" simplePos="0" relativeHeight="251672576" behindDoc="0" locked="0" layoutInCell="1" allowOverlap="1">
              <wp:simplePos x="0" y="0"/>
              <wp:positionH relativeFrom="page">
                <wp:posOffset>5922645</wp:posOffset>
              </wp:positionH>
              <wp:positionV relativeFrom="page">
                <wp:posOffset>1936750</wp:posOffset>
              </wp:positionV>
              <wp:extent cx="1259840" cy="8009890"/>
              <wp:effectExtent l="7620" t="12700" r="8890" b="6985"/>
              <wp:wrapNone/>
              <wp:docPr id="91651675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9840" cy="80098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CD5856" w14:textId="77777777">
                          <w:pPr>
                            <w:pStyle w:val="Huisstijl-ReferentiegegevenskopW2"/>
                          </w:pPr>
                          <w:r w:rsidRPr="008D59C5">
                            <w:t>Kenmerk</w:t>
                          </w:r>
                        </w:p>
                        <w:p w:rsidR="00C95CA9" w:rsidRPr="00C95CA9" w:rsidP="00C95CA9" w14:textId="77777777">
                          <w:pPr>
                            <w:pStyle w:val="Huisstijl-Referentiegegevens"/>
                          </w:pPr>
                          <w:r w:rsidRPr="00C95CA9">
                            <w:t>4551710-1105743-BPZ</w:t>
                          </w:r>
                        </w:p>
                        <w:p w:rsidR="00CD5856" w14:textId="77777777">
                          <w:pPr>
                            <w:pStyle w:val="Huisstijl-Referentiegegevens"/>
                          </w:pP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2055" type="#_x0000_t202" style="width:99.2pt;height:630.7pt;margin-top:152.5pt;margin-left:466.35pt;mso-height-percent:0;mso-height-relative:margin;mso-position-horizontal-relative:page;mso-position-vertical-relative:page;mso-width-percent:0;mso-width-relative:margin;mso-wrap-distance-bottom:0;mso-wrap-distance-left:9pt;mso-wrap-distance-right:9pt;mso-wrap-distance-top:0;mso-wrap-style:square;position:absolute;visibility:visible;v-text-anchor:top;z-index:251673600" strokecolor="white">
              <v:textbox inset="0,0,0,0">
                <w:txbxContent>
                  <w:p w:rsidR="00CD5856" w14:paraId="7F1E2D96" w14:textId="77777777">
                    <w:pPr>
                      <w:pStyle w:val="Huisstijl-ReferentiegegevenskopW2"/>
                    </w:pPr>
                    <w:r w:rsidRPr="008D59C5">
                      <w:t>Kenmerk</w:t>
                    </w:r>
                  </w:p>
                  <w:p w:rsidR="00C95CA9" w:rsidRPr="00C95CA9" w:rsidP="00C95CA9" w14:paraId="43C7E082" w14:textId="77777777">
                    <w:pPr>
                      <w:pStyle w:val="Huisstijl-Referentiegegevens"/>
                    </w:pPr>
                    <w:r w:rsidRPr="00C95CA9">
                      <w:t>4551710-1105743-BPZ</w:t>
                    </w:r>
                  </w:p>
                  <w:p w:rsidR="00CD5856" w14:paraId="65FCAF5E" w14:textId="77777777">
                    <w:pPr>
                      <w:pStyle w:val="Huisstijl-Referentiegegevens"/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eastAsia="nl-NL" w:bidi="ar-SA"/>
      </w:rPr>
      <mc:AlternateContent>
        <mc:Choice Requires="wps">
          <w:drawing>
            <wp:anchor distT="0" distB="0" distL="114300" distR="114300" simplePos="0" relativeHeight="251674624" behindDoc="0" locked="1" layoutInCell="1" allowOverlap="1">
              <wp:simplePos x="0" y="0"/>
              <wp:positionH relativeFrom="page">
                <wp:posOffset>5922645</wp:posOffset>
              </wp:positionH>
              <wp:positionV relativeFrom="page">
                <wp:posOffset>10225405</wp:posOffset>
              </wp:positionV>
              <wp:extent cx="1259840" cy="213995"/>
              <wp:effectExtent l="7620" t="5080" r="8890" b="9525"/>
              <wp:wrapNone/>
              <wp:docPr id="2074776349" name="Text Box 18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9840" cy="2139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CD5856" w14:textId="0DFFAF7D">
                          <w:pPr>
                            <w:pStyle w:val="Huisstijl-Paginanummer"/>
                          </w:pPr>
                          <w:r>
                            <w:t>Pagina</w:t>
                          </w:r>
                          <w:r w:rsidR="00E1490C">
                            <w:t xml:space="preserve"> </w:t>
                          </w:r>
                          <w:r w:rsidR="00C62B6C">
                            <w:fldChar w:fldCharType="begin"/>
                          </w:r>
                          <w:r w:rsidR="00C62B6C">
                            <w:instrText xml:space="preserve"> PAGE    \* MERGEFORMAT </w:instrText>
                          </w:r>
                          <w:r w:rsidR="00C62B6C">
                            <w:fldChar w:fldCharType="separate"/>
                          </w:r>
                          <w:r w:rsidR="009F419D">
                            <w:rPr>
                              <w:noProof/>
                            </w:rPr>
                            <w:t>2</w:t>
                          </w:r>
                          <w:r w:rsidR="00C62B6C">
                            <w:rPr>
                              <w:noProof/>
                            </w:rPr>
                            <w:fldChar w:fldCharType="end"/>
                          </w:r>
                          <w:r w:rsidR="00E1490C">
                            <w:t xml:space="preserve"> </w:t>
                          </w:r>
                          <w:r>
                            <w:t>van</w:t>
                          </w:r>
                          <w:r w:rsidR="00E1490C">
                            <w:t xml:space="preserve"> </w:t>
                          </w:r>
                          <w:r w:rsidR="00C95CA9">
                            <w:fldChar w:fldCharType="begin"/>
                          </w:r>
                          <w:r>
                            <w:instrText xml:space="preserve"> SECTIONPAGES  \* Arabic  \* MERGEFORMAT </w:instrText>
                          </w:r>
                          <w:r w:rsidR="00C95CA9">
                            <w:fldChar w:fldCharType="separate"/>
                          </w:r>
                          <w:r w:rsidR="00C301B3">
                            <w:rPr>
                              <w:noProof/>
                            </w:rPr>
                            <w:t>2</w:t>
                          </w:r>
                          <w:r w:rsidR="00C95CA9">
                            <w:rPr>
                              <w:noProof/>
                            </w:rPr>
                            <w:fldChar w:fldCharType="end"/>
                          </w:r>
                        </w:p>
                        <w:p w:rsidR="00CD5856" w14:textId="77777777"/>
                        <w:p w:rsidR="00CD5856" w14:textId="77777777">
                          <w:pPr>
                            <w:pStyle w:val="Huisstijl-Paginanummer"/>
                          </w:pPr>
                        </w:p>
                        <w:p w:rsidR="00CD5856" w14:textId="77777777">
                          <w:pPr>
                            <w:pStyle w:val="Huisstijl-Paginanummer"/>
                          </w:pP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18" o:spid="_x0000_s2056" type="#_x0000_t202" style="width:99.2pt;height:16.85pt;margin-top:805.15pt;margin-left:466.35pt;mso-height-percent:0;mso-height-relative:margin;mso-position-horizontal-relative:page;mso-position-vertical-relative:page;mso-width-percent:0;mso-width-relative:margin;mso-wrap-distance-bottom:0;mso-wrap-distance-left:9pt;mso-wrap-distance-right:9pt;mso-wrap-distance-top:0;mso-wrap-style:square;position:absolute;visibility:visible;v-text-anchor:top;z-index:251675648" strokecolor="white">
              <v:textbox inset="0,0,0,0">
                <w:txbxContent>
                  <w:p w:rsidR="00CD5856" w14:paraId="2AB3D488" w14:textId="0DFFAF7D">
                    <w:pPr>
                      <w:pStyle w:val="Huisstijl-Paginanummer"/>
                    </w:pPr>
                    <w:r>
                      <w:t>Pagina</w:t>
                    </w:r>
                    <w:r w:rsidR="00E1490C">
                      <w:t xml:space="preserve"> </w:t>
                    </w:r>
                    <w:r w:rsidR="00C62B6C">
                      <w:fldChar w:fldCharType="begin"/>
                    </w:r>
                    <w:r w:rsidR="00C62B6C">
                      <w:instrText xml:space="preserve"> PAGE    \* MERGEFORMAT </w:instrText>
                    </w:r>
                    <w:r w:rsidR="00C62B6C">
                      <w:fldChar w:fldCharType="separate"/>
                    </w:r>
                    <w:r w:rsidR="009F419D">
                      <w:rPr>
                        <w:noProof/>
                      </w:rPr>
                      <w:t>2</w:t>
                    </w:r>
                    <w:r w:rsidR="00C62B6C">
                      <w:rPr>
                        <w:noProof/>
                      </w:rPr>
                      <w:fldChar w:fldCharType="end"/>
                    </w:r>
                    <w:r w:rsidR="00E1490C">
                      <w:t xml:space="preserve"> </w:t>
                    </w:r>
                    <w:r>
                      <w:t>van</w:t>
                    </w:r>
                    <w:r w:rsidR="00E1490C">
                      <w:t xml:space="preserve"> </w:t>
                    </w:r>
                    <w:r w:rsidR="00C95CA9">
                      <w:fldChar w:fldCharType="begin"/>
                    </w:r>
                    <w:r>
                      <w:instrText xml:space="preserve"> SECTIONPAGES  \* Arabic  \* MERGEFORMAT </w:instrText>
                    </w:r>
                    <w:r w:rsidR="00C95CA9">
                      <w:fldChar w:fldCharType="separate"/>
                    </w:r>
                    <w:r w:rsidR="00C301B3">
                      <w:rPr>
                        <w:noProof/>
                      </w:rPr>
                      <w:t>2</w:t>
                    </w:r>
                    <w:r w:rsidR="00C95CA9">
                      <w:rPr>
                        <w:noProof/>
                      </w:rPr>
                      <w:fldChar w:fldCharType="end"/>
                    </w:r>
                  </w:p>
                  <w:p w:rsidR="00CD5856" w14:paraId="4FED3D85" w14:textId="77777777"/>
                  <w:p w:rsidR="00CD5856" w14:paraId="5B5E0888" w14:textId="77777777">
                    <w:pPr>
                      <w:pStyle w:val="Huisstijl-Paginanummer"/>
                    </w:pPr>
                  </w:p>
                  <w:p w:rsidR="00CD5856" w14:paraId="417A34DB" w14:textId="77777777">
                    <w:pPr>
                      <w:pStyle w:val="Huisstijl-Paginanummer"/>
                    </w:pPr>
                  </w:p>
                </w:txbxContent>
              </v:textbox>
              <w10:anchorlock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16="http://schemas.microsoft.com/office/word/2018/wordml" xmlns:w16cex="http://schemas.microsoft.com/office/word/2018/wordml/cex" xmlns:w16sdtdh="http://schemas.microsoft.com/office/word/2020/wordml/sdtdatahash" xmlns:wpg="http://schemas.microsoft.com/office/word/2010/wordprocessingGroup" xmlns:wpi="http://schemas.microsoft.com/office/word/2010/wordprocessingInk" xmlns:wps="http://schemas.microsoft.com/office/word/2010/wordprocessingShape" mc:Ignorable="w14 w15 wp14 w16se w16cid w16 w16cex w16sdtdh">
  <w:p w:rsidR="00CD5856" w14:paraId="6E5F7BD8" w14:textId="250CA7A9">
    <w:pPr>
      <w:pStyle w:val="Header"/>
    </w:pPr>
    <w:r>
      <w:rPr>
        <w:noProof/>
        <w:lang w:eastAsia="nl-NL" w:bidi="ar-SA"/>
      </w:rPr>
      <mc:AlternateContent>
        <mc:Choice Requires="wps">
          <w:drawing>
            <wp:anchor distT="0" distB="0" distL="114300" distR="114300" simplePos="0" relativeHeight="251683840" behindDoc="0" locked="0" layoutInCell="1" allowOverlap="1">
              <wp:simplePos x="0" y="0"/>
              <wp:positionH relativeFrom="page">
                <wp:posOffset>1009650</wp:posOffset>
              </wp:positionH>
              <wp:positionV relativeFrom="page">
                <wp:posOffset>3768725</wp:posOffset>
              </wp:positionV>
              <wp:extent cx="4103370" cy="457200"/>
              <wp:effectExtent l="9525" t="6350" r="11430" b="12700"/>
              <wp:wrapTopAndBottom/>
              <wp:docPr id="680459362" name="Text Box 16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03370" cy="4572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CD5856" w14:textId="77777777">
                          <w:pPr>
                            <w:pStyle w:val="Huisstijl-Datumenbetreft"/>
                            <w:tabs>
                              <w:tab w:val="left" w:pos="-5954"/>
                              <w:tab w:val="left" w:pos="-5670"/>
                            </w:tabs>
                          </w:pPr>
                          <w:r>
                            <w:t>Datum</w:t>
                          </w:r>
                          <w:r>
                            <w:tab/>
                          </w:r>
                          <w:sdt>
                            <w:sdtPr>
                              <w:alias w:val="Date"/>
                              <w:tag w:val="Date"/>
                              <w:id w:val="23837501"/>
                              <w:dataBinding w:prefixMappings="xmlns:dg='http://docgen.org/date' " w:xpath="/dg:DocgenData[1]/dg:Date[1]" w:storeItemID="{638E1AF9-0BBE-4B94-A3F4-F6B5671D83EA}"/>
                              <w:date w:fullDate="2014-06-26T00:00:00Z">
                                <w:dateFormat w:val="d MMMM YYYY"/>
                                <w:lid w:val="nl-NL"/>
                                <w:storeMappedDataAs w:val="dateTime"/>
                                <w:calendar w:val="gregorian"/>
                              </w:date>
                            </w:sdtPr>
                            <w:sdtContent>
                              <w:r>
                                <w:t>26 juni YYYY</w:t>
                              </w:r>
                            </w:sdtContent>
                          </w:sdt>
                        </w:p>
                        <w:p w:rsidR="00CD5856" w14:textId="77777777">
                          <w:pPr>
                            <w:pStyle w:val="Huisstijl-Datumenbetreft"/>
                            <w:tabs>
                              <w:tab w:val="left" w:pos="-5954"/>
                              <w:tab w:val="left" w:pos="-5670"/>
                            </w:tabs>
                          </w:pPr>
                          <w:r>
                            <w:t>Betreft</w:t>
                          </w:r>
                          <w:r>
                            <w:tab/>
                          </w:r>
                          <w:r w:rsidR="008D59C5">
                            <w:t>BETREFT</w:t>
                          </w:r>
                        </w:p>
                        <w:p w:rsidR="00CD5856" w14:textId="77777777">
                          <w:pPr>
                            <w:pStyle w:val="Huisstijl-Datumenbetreft"/>
                            <w:tabs>
                              <w:tab w:val="left" w:pos="-5954"/>
                              <w:tab w:val="left" w:pos="-5670"/>
                            </w:tabs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6" o:spid="_x0000_s2057" type="#_x0000_t202" style="width:323.1pt;height:36pt;margin-top:296.75pt;margin-left:79.5pt;mso-height-percent:0;mso-height-relative:margin;mso-position-horizontal-relative:page;mso-position-vertical-relative:page;mso-width-percent:0;mso-width-relative:margin;mso-wrap-distance-bottom:0;mso-wrap-distance-left:9pt;mso-wrap-distance-right:9pt;mso-wrap-distance-top:0;position:absolute;v-text-anchor:top;z-index:251682816" fillcolor="white" stroked="t" strokecolor="white" strokeweight="0.75pt">
              <v:textbox style="mso-fit-shape-to-text:t" inset="0,0,0,0">
                <w:txbxContent>
                  <w:p w:rsidR="00CD5856" w14:paraId="2C63F0A5" w14:textId="77777777">
                    <w:pPr>
                      <w:pStyle w:val="Huisstijl-Datumenbetreft"/>
                      <w:tabs>
                        <w:tab w:val="left" w:pos="-5954"/>
                        <w:tab w:val="left" w:pos="-5670"/>
                      </w:tabs>
                    </w:pPr>
                    <w:r>
                      <w:t>Datum</w:t>
                    </w:r>
                    <w:r>
                      <w:tab/>
                    </w:r>
                    <w:sdt>
                      <w:sdtPr>
                        <w:alias w:val="Date"/>
                        <w:tag w:val="Date"/>
                        <w:id w:val="2005696777"/>
                        <w:dataBinding w:prefixMappings="xmlns:dg='http://docgen.org/date' " w:xpath="/dg:DocgenData[1]/dg:Date[1]" w:storeItemID="{638E1AF9-0BBE-4B94-A3F4-F6B5671D83EA}" w16sdtdh:storeItemChecksum="hu11EA=="/>
                        <w:date w:fullDate="2014-06-26T00:00:00Z">
                          <w:dateFormat w:val="d MMMM YYYY"/>
                          <w:lid w:val="nl-NL"/>
                          <w:storeMappedDataAs w:val="dateTime"/>
                          <w:calendar w:val="gregorian"/>
                        </w:date>
                      </w:sdtPr>
                      <w:sdtContent>
                        <w:r>
                          <w:t>26 juni YYYY</w:t>
                        </w:r>
                      </w:sdtContent>
                    </w:sdt>
                  </w:p>
                  <w:p w:rsidR="00CD5856" w14:paraId="1113C37C" w14:textId="77777777">
                    <w:pPr>
                      <w:pStyle w:val="Huisstijl-Datumenbetreft"/>
                      <w:tabs>
                        <w:tab w:val="left" w:pos="-5954"/>
                        <w:tab w:val="left" w:pos="-5670"/>
                      </w:tabs>
                    </w:pPr>
                    <w:r>
                      <w:t>Betreft</w:t>
                    </w:r>
                    <w:r>
                      <w:tab/>
                    </w:r>
                    <w:r w:rsidR="008D59C5">
                      <w:t>BETREFT</w:t>
                    </w:r>
                  </w:p>
                  <w:p w:rsidR="00CD5856" w14:paraId="3E3F21D9" w14:textId="77777777">
                    <w:pPr>
                      <w:pStyle w:val="Huisstijl-Datumenbetreft"/>
                      <w:tabs>
                        <w:tab w:val="left" w:pos="-5954"/>
                        <w:tab w:val="left" w:pos="-5670"/>
                      </w:tabs>
                    </w:pPr>
                  </w:p>
                </w:txbxContent>
              </v:textbox>
              <w10:wrap type="topAndBottom"/>
            </v:shape>
          </w:pict>
        </mc:Fallback>
      </mc:AlternateContent>
    </w:r>
    <w:r w:rsidR="00E1490C">
      <w:rPr>
        <w:noProof/>
        <w:lang w:eastAsia="nl-NL" w:bidi="ar-SA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page">
            <wp:posOffset>3542665</wp:posOffset>
          </wp:positionH>
          <wp:positionV relativeFrom="page">
            <wp:posOffset>0</wp:posOffset>
          </wp:positionV>
          <wp:extent cx="464400" cy="1580400"/>
          <wp:effectExtent l="0" t="0" r="0" b="0"/>
          <wp:wrapNone/>
          <wp:docPr id="3" name="Afbeelding 1" descr="Placeholder_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laceholder_Logo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464400" cy="1580400"/>
                  </a:xfrm>
                  <a:prstGeom prst="rect">
                    <a:avLst/>
                  </a:prstGeom>
                  <a:ln w="3175">
                    <a:noFill/>
                  </a:ln>
                </pic:spPr>
              </pic:pic>
            </a:graphicData>
          </a:graphic>
        </wp:anchor>
      </w:drawing>
    </w:r>
    <w:r w:rsidR="00E1490C">
      <w:rPr>
        <w:noProof/>
        <w:lang w:eastAsia="nl-NL" w:bidi="ar-SA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posOffset>4010660</wp:posOffset>
          </wp:positionH>
          <wp:positionV relativeFrom="page">
            <wp:posOffset>0</wp:posOffset>
          </wp:positionV>
          <wp:extent cx="2336400" cy="1580400"/>
          <wp:effectExtent l="0" t="0" r="0" b="0"/>
          <wp:wrapNone/>
          <wp:docPr id="4" name="Afbeelding 0" descr="Placeholder_Department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laceholder_Department.png"/>
                  <pic:cNvPicPr/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2336400" cy="1580400"/>
                  </a:xfrm>
                  <a:prstGeom prst="rect">
                    <a:avLst/>
                  </a:prstGeom>
                  <a:ln w="0"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nl-NL" w:bidi="ar-SA"/>
      </w:rPr>
      <mc:AlternateContent>
        <mc:Choice Requires="wps">
          <w:drawing>
            <wp:anchor distT="0" distB="0" distL="114300" distR="114300" simplePos="0" relativeHeight="251684864" behindDoc="0" locked="0" layoutInCell="1" allowOverlap="1">
              <wp:simplePos x="0" y="0"/>
              <wp:positionH relativeFrom="page">
                <wp:posOffset>5922645</wp:posOffset>
              </wp:positionH>
              <wp:positionV relativeFrom="page">
                <wp:posOffset>1964690</wp:posOffset>
              </wp:positionV>
              <wp:extent cx="1259840" cy="8009890"/>
              <wp:effectExtent l="7620" t="12065" r="8890" b="7620"/>
              <wp:wrapNone/>
              <wp:docPr id="2070571255" name="Text Box 1034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9840" cy="80098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CD5856" w14:textId="77777777">
                          <w:pPr>
                            <w:pStyle w:val="Huisstijl-Afzendgegevens"/>
                          </w:pPr>
                          <w:r w:rsidRPr="008D59C5">
                            <w:t>Rijnstraat 50</w:t>
                          </w:r>
                        </w:p>
                        <w:p w:rsidR="00CD5856" w14:textId="77777777">
                          <w:pPr>
                            <w:pStyle w:val="Huisstijl-Afzendgegevens"/>
                          </w:pPr>
                          <w:r w:rsidRPr="008D59C5">
                            <w:t>Den Haag</w:t>
                          </w:r>
                        </w:p>
                        <w:p w:rsidR="00CD5856" w14:textId="77777777">
                          <w:pPr>
                            <w:pStyle w:val="Huisstijl-Afzendgegevens"/>
                          </w:pPr>
                          <w:r w:rsidRPr="008D59C5">
                            <w:t>www.rijksoverheid.nl</w:t>
                          </w:r>
                        </w:p>
                        <w:p w:rsidR="00CD5856" w14:textId="77777777">
                          <w:pPr>
                            <w:pStyle w:val="Huisstijl-AfzendgegevenskopW1"/>
                          </w:pPr>
                          <w:r>
                            <w:t>Contactpersoon</w:t>
                          </w:r>
                        </w:p>
                        <w:p w:rsidR="00CD5856" w14:textId="77777777">
                          <w:pPr>
                            <w:pStyle w:val="Huisstijl-Afzendgegevens"/>
                          </w:pPr>
                          <w:r w:rsidRPr="008D59C5">
                            <w:t>ing. J.A. Ramlal</w:t>
                          </w:r>
                        </w:p>
                        <w:p w:rsidR="00CD5856" w14:textId="77777777">
                          <w:pPr>
                            <w:pStyle w:val="Huisstijl-Afzendgegevens"/>
                          </w:pPr>
                          <w:r w:rsidRPr="008D59C5">
                            <w:t>ja.ramlal@minvws.nl</w:t>
                          </w:r>
                        </w:p>
                        <w:p w:rsidR="00CD5856" w14:textId="77777777">
                          <w:pPr>
                            <w:pStyle w:val="Huisstijl-ReferentiegegevenskopW2"/>
                          </w:pPr>
                          <w:r>
                            <w:t>Ons kenmerk</w:t>
                          </w:r>
                        </w:p>
                        <w:p w:rsidR="00CD5856" w14:textId="77777777">
                          <w:pPr>
                            <w:pStyle w:val="Huisstijl-Referentiegegevens"/>
                          </w:pPr>
                          <w:r>
                            <w:t>KENMERK</w:t>
                          </w:r>
                        </w:p>
                        <w:p w:rsidR="00CD5856" w14:textId="77777777">
                          <w:pPr>
                            <w:pStyle w:val="Huisstijl-ReferentiegegevenskopW1"/>
                          </w:pPr>
                          <w:r>
                            <w:t>Uw kenmerk</w:t>
                          </w:r>
                        </w:p>
                        <w:p w:rsidR="00CD5856" w14:textId="77777777">
                          <w:pPr>
                            <w:pStyle w:val="Huisstijl-Referentiegegevens"/>
                          </w:pPr>
                          <w:r>
                            <w:t>UW BRIEF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1034" o:spid="_x0000_s2058" type="#_x0000_t202" style="width:99.2pt;height:630.7pt;margin-top:154.7pt;margin-left:466.35pt;mso-height-percent:0;mso-height-relative:margin;mso-position-horizontal-relative:page;mso-position-vertical-relative:page;mso-width-percent:0;mso-width-relative:margin;mso-wrap-distance-bottom:0;mso-wrap-distance-left:9pt;mso-wrap-distance-right:9pt;mso-wrap-distance-top:0;mso-wrap-style:square;position:absolute;visibility:visible;v-text-anchor:top;z-index:251685888" strokecolor="white">
              <v:textbox inset="0,0,0,0">
                <w:txbxContent>
                  <w:p w:rsidR="00CD5856" w14:paraId="4D2B0DB2" w14:textId="77777777">
                    <w:pPr>
                      <w:pStyle w:val="Huisstijl-Afzendgegevens"/>
                    </w:pPr>
                    <w:r w:rsidRPr="008D59C5">
                      <w:t>Rijnstraat 50</w:t>
                    </w:r>
                  </w:p>
                  <w:p w:rsidR="00CD5856" w14:paraId="07B93F82" w14:textId="77777777">
                    <w:pPr>
                      <w:pStyle w:val="Huisstijl-Afzendgegevens"/>
                    </w:pPr>
                    <w:r w:rsidRPr="008D59C5">
                      <w:t>Den Haag</w:t>
                    </w:r>
                  </w:p>
                  <w:p w:rsidR="00CD5856" w14:paraId="68C60988" w14:textId="77777777">
                    <w:pPr>
                      <w:pStyle w:val="Huisstijl-Afzendgegevens"/>
                    </w:pPr>
                    <w:r w:rsidRPr="008D59C5">
                      <w:t>www.rijksoverheid.nl</w:t>
                    </w:r>
                  </w:p>
                  <w:p w:rsidR="00CD5856" w14:paraId="1068A62A" w14:textId="77777777">
                    <w:pPr>
                      <w:pStyle w:val="Huisstijl-AfzendgegevenskopW1"/>
                    </w:pPr>
                    <w:r>
                      <w:t>Contactpersoon</w:t>
                    </w:r>
                  </w:p>
                  <w:p w:rsidR="00CD5856" w14:paraId="19BB411F" w14:textId="77777777">
                    <w:pPr>
                      <w:pStyle w:val="Huisstijl-Afzendgegevens"/>
                    </w:pPr>
                    <w:r w:rsidRPr="008D59C5">
                      <w:t>ing. J.A. Ramlal</w:t>
                    </w:r>
                  </w:p>
                  <w:p w:rsidR="00CD5856" w14:paraId="3FBE0E04" w14:textId="77777777">
                    <w:pPr>
                      <w:pStyle w:val="Huisstijl-Afzendgegevens"/>
                    </w:pPr>
                    <w:r w:rsidRPr="008D59C5">
                      <w:t>ja.ramlal@minvws.nl</w:t>
                    </w:r>
                  </w:p>
                  <w:p w:rsidR="00CD5856" w14:paraId="792C7B6D" w14:textId="77777777">
                    <w:pPr>
                      <w:pStyle w:val="Huisstijl-ReferentiegegevenskopW2"/>
                    </w:pPr>
                    <w:r>
                      <w:t>Ons kenmerk</w:t>
                    </w:r>
                  </w:p>
                  <w:p w:rsidR="00CD5856" w14:paraId="3A880BD8" w14:textId="77777777">
                    <w:pPr>
                      <w:pStyle w:val="Huisstijl-Referentiegegevens"/>
                    </w:pPr>
                    <w:r>
                      <w:t>KENMERK</w:t>
                    </w:r>
                  </w:p>
                  <w:p w:rsidR="00CD5856" w14:paraId="103B3211" w14:textId="77777777">
                    <w:pPr>
                      <w:pStyle w:val="Huisstijl-ReferentiegegevenskopW1"/>
                    </w:pPr>
                    <w:r>
                      <w:t>Uw kenmerk</w:t>
                    </w:r>
                  </w:p>
                  <w:p w:rsidR="00CD5856" w14:paraId="49FC6C6C" w14:textId="77777777">
                    <w:pPr>
                      <w:pStyle w:val="Huisstijl-Referentiegegevens"/>
                    </w:pPr>
                    <w:r>
                      <w:t>UW BRIEF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nl-NL" w:bidi="ar-SA"/>
      </w:rPr>
      <mc:AlternateContent>
        <mc:Choice Requires="wps">
          <w:drawing>
            <wp:anchor distT="0" distB="0" distL="114300" distR="114300" simplePos="0" relativeHeight="251678720" behindDoc="0" locked="0" layoutInCell="1" allowOverlap="1">
              <wp:simplePos x="0" y="0"/>
              <wp:positionH relativeFrom="page">
                <wp:posOffset>1008380</wp:posOffset>
              </wp:positionH>
              <wp:positionV relativeFrom="page">
                <wp:posOffset>1942465</wp:posOffset>
              </wp:positionV>
              <wp:extent cx="2988310" cy="1080135"/>
              <wp:effectExtent l="8255" t="8890" r="13335" b="6350"/>
              <wp:wrapNone/>
              <wp:docPr id="387076409" name="Text Box 1035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88310" cy="10801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CD5856" w14:textId="77777777">
                          <w:pPr>
                            <w:pStyle w:val="Huisstijl-Toezendgegevens"/>
                          </w:pPr>
                          <w:r w:rsidRPr="008D59C5">
                            <w:t>De Voorzitter van de Tweede Kamer</w:t>
                          </w:r>
                          <w:r w:rsidRPr="008D59C5">
                            <w:br/>
                            <w:t>der Staten-Generaal</w:t>
                          </w:r>
                          <w:r w:rsidRPr="008D59C5">
                            <w:br/>
                            <w:t>Postbus 20018</w:t>
                          </w:r>
                          <w:r w:rsidRPr="008D59C5">
                            <w:br/>
                            <w:t>2500 EA DEN HAAG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1035" o:spid="_x0000_s2059" type="#_x0000_t202" style="width:235.3pt;height:85.05pt;margin-top:152.95pt;margin-left:79.4pt;mso-height-percent:0;mso-height-relative:margin;mso-position-horizontal-relative:page;mso-position-vertical-relative:page;mso-width-percent:0;mso-width-relative:margin;mso-wrap-distance-bottom:0;mso-wrap-distance-left:9pt;mso-wrap-distance-right:9pt;mso-wrap-distance-top:0;mso-wrap-style:square;position:absolute;visibility:visible;v-text-anchor:top;z-index:251679744" strokecolor="white">
              <v:textbox inset="0,0,0,0">
                <w:txbxContent>
                  <w:p w:rsidR="00CD5856" w14:paraId="4DCA19F3" w14:textId="77777777">
                    <w:pPr>
                      <w:pStyle w:val="Huisstijl-Toezendgegevens"/>
                    </w:pPr>
                    <w:r w:rsidRPr="008D59C5">
                      <w:t>De Voorzitter van de Tweede Kamer</w:t>
                    </w:r>
                    <w:r w:rsidRPr="008D59C5">
                      <w:br/>
                      <w:t>der Staten-Generaal</w:t>
                    </w:r>
                    <w:r w:rsidRPr="008D59C5">
                      <w:br/>
                      <w:t>Postbus 20018</w:t>
                    </w:r>
                    <w:r w:rsidRPr="008D59C5">
                      <w:br/>
                      <w:t>2500 EA DEN HAAG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nl-NL" w:bidi="ar-SA"/>
      </w:rPr>
      <mc:AlternateContent>
        <mc:Choice Requires="wps">
          <w:drawing>
            <wp:anchor distT="0" distB="0" distL="114300" distR="114300" simplePos="0" relativeHeight="251686912" behindDoc="0" locked="1" layoutInCell="1" allowOverlap="1">
              <wp:simplePos x="0" y="0"/>
              <wp:positionH relativeFrom="page">
                <wp:posOffset>5922645</wp:posOffset>
              </wp:positionH>
              <wp:positionV relativeFrom="page">
                <wp:posOffset>10224770</wp:posOffset>
              </wp:positionV>
              <wp:extent cx="730885" cy="107950"/>
              <wp:effectExtent l="7620" t="13970" r="13970" b="11430"/>
              <wp:wrapNone/>
              <wp:docPr id="461459782" name="Text Box 1036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30885" cy="1079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CD5856" w14:textId="77777777">
                          <w:pPr>
                            <w:pStyle w:val="Huisstijl-Paginanummer"/>
                          </w:pPr>
                          <w:r>
                            <w:t xml:space="preserve">Pagina </w:t>
                          </w:r>
                          <w:r w:rsidR="00C62B6C">
                            <w:fldChar w:fldCharType="begin"/>
                          </w:r>
                          <w:r w:rsidR="00C62B6C">
                            <w:instrText xml:space="preserve"> PAGE    \* MERGEFORMAT </w:instrText>
                          </w:r>
                          <w:r w:rsidR="00C62B6C">
                            <w:fldChar w:fldCharType="separate"/>
                          </w:r>
                          <w:r w:rsidR="009F419D">
                            <w:rPr>
                              <w:noProof/>
                            </w:rPr>
                            <w:t>1</w:t>
                          </w:r>
                          <w:r w:rsidR="00C62B6C">
                            <w:rPr>
                              <w:noProof/>
                            </w:rPr>
                            <w:fldChar w:fldCharType="end"/>
                          </w:r>
                          <w:r>
                            <w:t xml:space="preserve"> van </w:t>
                          </w:r>
                          <w:r w:rsidR="009F419D">
                            <w:fldChar w:fldCharType="begin"/>
                          </w:r>
                          <w:r>
                            <w:instrText xml:space="preserve"> SECTIONPAGES  \* Arabic  \* MERGEFORMAT </w:instrText>
                          </w:r>
                          <w:r w:rsidR="009F419D">
                            <w:fldChar w:fldCharType="separate"/>
                          </w:r>
                          <w:r w:rsidR="009F419D">
                            <w:rPr>
                              <w:noProof/>
                            </w:rPr>
                            <w:t>2</w:t>
                          </w:r>
                          <w:r w:rsidR="009F419D"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1036" o:spid="_x0000_s2060" type="#_x0000_t202" style="width:57.55pt;height:8.5pt;margin-top:805.1pt;margin-left:466.35pt;mso-height-percent:0;mso-height-relative:margin;mso-position-horizontal-relative:page;mso-position-vertical-relative:page;mso-width-percent:0;mso-width-relative:margin;mso-wrap-distance-bottom:0;mso-wrap-distance-left:9pt;mso-wrap-distance-right:9pt;mso-wrap-distance-top:0;mso-wrap-style:square;position:absolute;visibility:visible;v-text-anchor:top;z-index:251687936" strokecolor="white">
              <v:textbox inset="0,0,0,0">
                <w:txbxContent>
                  <w:p w:rsidR="00CD5856" w14:paraId="3B8DA16F" w14:textId="77777777">
                    <w:pPr>
                      <w:pStyle w:val="Huisstijl-Paginanummer"/>
                    </w:pPr>
                    <w:r>
                      <w:t xml:space="preserve">Pagina </w:t>
                    </w:r>
                    <w:r w:rsidR="00C62B6C">
                      <w:fldChar w:fldCharType="begin"/>
                    </w:r>
                    <w:r w:rsidR="00C62B6C">
                      <w:instrText xml:space="preserve"> PAGE    \* MERGEFORMAT </w:instrText>
                    </w:r>
                    <w:r w:rsidR="00C62B6C">
                      <w:fldChar w:fldCharType="separate"/>
                    </w:r>
                    <w:r w:rsidR="009F419D">
                      <w:rPr>
                        <w:noProof/>
                      </w:rPr>
                      <w:t>1</w:t>
                    </w:r>
                    <w:r w:rsidR="00C62B6C">
                      <w:rPr>
                        <w:noProof/>
                      </w:rPr>
                      <w:fldChar w:fldCharType="end"/>
                    </w:r>
                    <w:r>
                      <w:t xml:space="preserve"> van </w:t>
                    </w:r>
                    <w:r w:rsidR="009F419D">
                      <w:fldChar w:fldCharType="begin"/>
                    </w:r>
                    <w:r>
                      <w:instrText xml:space="preserve"> SECTIONPAGES  \* Arabic  \* MERGEFORMAT </w:instrText>
                    </w:r>
                    <w:r w:rsidR="009F419D">
                      <w:fldChar w:fldCharType="separate"/>
                    </w:r>
                    <w:r w:rsidR="009F419D">
                      <w:rPr>
                        <w:noProof/>
                      </w:rPr>
                      <w:t>2</w:t>
                    </w:r>
                    <w:r w:rsidR="009F419D"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anchorlock/>
            </v:shape>
          </w:pict>
        </mc:Fallback>
      </mc:AlternateContent>
    </w:r>
    <w:r>
      <w:rPr>
        <w:noProof/>
        <w:lang w:eastAsia="nl-NL" w:bidi="ar-SA"/>
      </w:rPr>
      <mc:AlternateContent>
        <mc:Choice Requires="wps">
          <w:drawing>
            <wp:anchor distT="0" distB="0" distL="114300" distR="114300" simplePos="0" relativeHeight="251680768" behindDoc="0" locked="0" layoutInCell="1" allowOverlap="1">
              <wp:simplePos x="0" y="0"/>
              <wp:positionH relativeFrom="page">
                <wp:posOffset>1008380</wp:posOffset>
              </wp:positionH>
              <wp:positionV relativeFrom="page">
                <wp:posOffset>3384550</wp:posOffset>
              </wp:positionV>
              <wp:extent cx="4104005" cy="179705"/>
              <wp:effectExtent l="8255" t="12700" r="12065" b="7620"/>
              <wp:wrapNone/>
              <wp:docPr id="808879473" name="Text Box 1037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04005" cy="1797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CD5856" w14:textId="77777777">
                          <w:pPr>
                            <w:pStyle w:val="Huisstijl-Toezendgegevens"/>
                          </w:pP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1037" o:spid="_x0000_s2061" type="#_x0000_t202" style="width:323.15pt;height:14.15pt;margin-top:266.5pt;margin-left:79.4pt;mso-height-percent:0;mso-height-relative:margin;mso-position-horizontal-relative:page;mso-position-vertical-relative:page;mso-width-percent:0;mso-width-relative:margin;mso-wrap-distance-bottom:0;mso-wrap-distance-left:9pt;mso-wrap-distance-right:9pt;mso-wrap-distance-top:0;mso-wrap-style:square;position:absolute;visibility:visible;v-text-anchor:top;z-index:251681792" strokecolor="white">
              <v:textbox inset="0,0,0,0">
                <w:txbxContent>
                  <w:p w:rsidR="00CD5856" w14:paraId="43AC6FAD" w14:textId="77777777">
                    <w:pPr>
                      <w:pStyle w:val="Huisstijl-Toezendgegevens"/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eastAsia="nl-NL" w:bidi="ar-SA"/>
      </w:rPr>
      <mc:AlternateContent>
        <mc:Choice Requires="wps">
          <w:drawing>
            <wp:anchor distT="0" distB="0" distL="114300" distR="114300" simplePos="0" relativeHeight="251676672" behindDoc="0" locked="1" layoutInCell="1" allowOverlap="1">
              <wp:simplePos x="0" y="0"/>
              <wp:positionH relativeFrom="page">
                <wp:posOffset>1008380</wp:posOffset>
              </wp:positionH>
              <wp:positionV relativeFrom="page">
                <wp:posOffset>1715135</wp:posOffset>
              </wp:positionV>
              <wp:extent cx="3590925" cy="144145"/>
              <wp:effectExtent l="8255" t="10160" r="10795" b="7620"/>
              <wp:wrapNone/>
              <wp:docPr id="969182951" name="Text Box 103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spect="1" noChangeArrowheads="1"/>
                    </wps:cNvSpPr>
                    <wps:spPr bwMode="auto">
                      <a:xfrm>
                        <a:off x="0" y="0"/>
                        <a:ext cx="3590925" cy="1441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CD5856" w14:textId="77777777">
                          <w:pPr>
                            <w:pStyle w:val="Huisstijl-Retouradres"/>
                          </w:pPr>
                          <w:r>
                            <w:t xml:space="preserve">&gt; Retouradres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1038" o:spid="_x0000_s2062" type="#_x0000_t202" style="width:282.75pt;height:11.35pt;margin-top:135.05pt;margin-left:79.4pt;mso-height-percent:0;mso-height-relative:margin;mso-position-horizontal-relative:page;mso-position-vertical-relative:page;mso-width-percent:0;mso-width-relative:margin;mso-wrap-distance-bottom:0;mso-wrap-distance-left:9pt;mso-wrap-distance-right:9pt;mso-wrap-distance-top:0;mso-wrap-style:square;position:absolute;visibility:visible;v-text-anchor:top;z-index:251677696" strokecolor="white">
              <o:lock v:ext="edit" aspectratio="t"/>
              <v:textbox inset="0,0,0,0">
                <w:txbxContent>
                  <w:p w:rsidR="00CD5856" w14:paraId="7936DAC8" w14:textId="77777777">
                    <w:pPr>
                      <w:pStyle w:val="Huisstijl-Retouradres"/>
                    </w:pPr>
                    <w:r>
                      <w:t xml:space="preserve">&gt; Retouradres </w:t>
                    </w:r>
                  </w:p>
                </w:txbxContent>
              </v:textbox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16="http://schemas.microsoft.com/office/word/2018/wordml" xmlns:w16cex="http://schemas.microsoft.com/office/word/2018/wordml/cex" xmlns:w16sdtdh="http://schemas.microsoft.com/office/word/2020/wordml/sdtdatahash" xmlns:wpg="http://schemas.microsoft.com/office/word/2010/wordprocessingGroup" xmlns:wpi="http://schemas.microsoft.com/office/word/2010/wordprocessingInk" xmlns:wps="http://schemas.microsoft.com/office/word/2010/wordprocessingShape" mc:Ignorable="w14 w15 wp14 w16se w16cid w16 w16cex w16sdtdh">
  <w:abstractNum w:abstractNumId="0">
    <w:nsid w:val="558A576F"/>
    <w:multiLevelType w:val="hybridMultilevel"/>
    <w:tmpl w:val="DB8AF5D4"/>
    <w:lvl w:ilvl="0">
      <w:start w:val="0"/>
      <w:numFmt w:val="bullet"/>
      <w:lvlText w:val=""/>
      <w:lvlJc w:val="left"/>
      <w:pPr>
        <w:ind w:left="720" w:hanging="360"/>
      </w:pPr>
      <w:rPr>
        <w:rFonts w:ascii="Wingdings" w:eastAsia="DejaVu Sans" w:hAnsi="Wingdings" w:cs="Lohit Hindi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2203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16="http://schemas.microsoft.com/office/word/2018/wordml" xmlns:w16cex="http://schemas.microsoft.com/office/word/2018/wordml/cex" xmlns:w16sdtdh="http://schemas.microsoft.com/office/word/2020/wordml/sdtdatahash" xmlns:sl="http://schemas.openxmlformats.org/schemaLibrary/2006/main" mc:Ignorable="w14 w15 w16se w16cid w16 w16cex w16sdtdh">
  <w:zoom w:percent="140"/>
  <w:removePersonalInformation/>
  <w:removeDateAndTime/>
  <w:proofState w:spelling="clean"/>
  <w:defaultTabStop w:val="170"/>
  <w:autoHyphenation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2459"/>
    <w:rsid w:val="00034261"/>
    <w:rsid w:val="000344CB"/>
    <w:rsid w:val="00050D5B"/>
    <w:rsid w:val="000B1832"/>
    <w:rsid w:val="000B45B1"/>
    <w:rsid w:val="000C29E1"/>
    <w:rsid w:val="000D0CCB"/>
    <w:rsid w:val="000D4792"/>
    <w:rsid w:val="000D6D8A"/>
    <w:rsid w:val="000E2F12"/>
    <w:rsid w:val="000E54B6"/>
    <w:rsid w:val="00113778"/>
    <w:rsid w:val="00125BDF"/>
    <w:rsid w:val="00147D66"/>
    <w:rsid w:val="00172CD9"/>
    <w:rsid w:val="001B41E1"/>
    <w:rsid w:val="001B7303"/>
    <w:rsid w:val="00215CB5"/>
    <w:rsid w:val="00226C29"/>
    <w:rsid w:val="00235AED"/>
    <w:rsid w:val="00241BB9"/>
    <w:rsid w:val="00297795"/>
    <w:rsid w:val="002A4BE3"/>
    <w:rsid w:val="002B1D9F"/>
    <w:rsid w:val="002B504F"/>
    <w:rsid w:val="002F1277"/>
    <w:rsid w:val="002F4886"/>
    <w:rsid w:val="00334C45"/>
    <w:rsid w:val="003451E2"/>
    <w:rsid w:val="00347F1B"/>
    <w:rsid w:val="0035427A"/>
    <w:rsid w:val="003B287C"/>
    <w:rsid w:val="003B48D4"/>
    <w:rsid w:val="003C472B"/>
    <w:rsid w:val="003C6ED5"/>
    <w:rsid w:val="003C700C"/>
    <w:rsid w:val="003C7185"/>
    <w:rsid w:val="003D27F8"/>
    <w:rsid w:val="003F3A47"/>
    <w:rsid w:val="00415894"/>
    <w:rsid w:val="0043480A"/>
    <w:rsid w:val="00437B5F"/>
    <w:rsid w:val="004509BE"/>
    <w:rsid w:val="0045486D"/>
    <w:rsid w:val="00463DBC"/>
    <w:rsid w:val="004934A8"/>
    <w:rsid w:val="004A203C"/>
    <w:rsid w:val="004B6CC2"/>
    <w:rsid w:val="004F0B09"/>
    <w:rsid w:val="00516D6A"/>
    <w:rsid w:val="00523C02"/>
    <w:rsid w:val="00544135"/>
    <w:rsid w:val="00546F40"/>
    <w:rsid w:val="005600D7"/>
    <w:rsid w:val="005677D6"/>
    <w:rsid w:val="00582E97"/>
    <w:rsid w:val="00587714"/>
    <w:rsid w:val="005C3CD4"/>
    <w:rsid w:val="005D327A"/>
    <w:rsid w:val="00634298"/>
    <w:rsid w:val="0063555A"/>
    <w:rsid w:val="00643EE6"/>
    <w:rsid w:val="00657898"/>
    <w:rsid w:val="00686885"/>
    <w:rsid w:val="006922AC"/>
    <w:rsid w:val="00697032"/>
    <w:rsid w:val="006B16C1"/>
    <w:rsid w:val="006B3E6B"/>
    <w:rsid w:val="007435E5"/>
    <w:rsid w:val="0074764C"/>
    <w:rsid w:val="00763E81"/>
    <w:rsid w:val="00776965"/>
    <w:rsid w:val="007930F9"/>
    <w:rsid w:val="007945FF"/>
    <w:rsid w:val="007A4F37"/>
    <w:rsid w:val="007B028B"/>
    <w:rsid w:val="007B6A41"/>
    <w:rsid w:val="007D0F21"/>
    <w:rsid w:val="007D23C6"/>
    <w:rsid w:val="007E36BA"/>
    <w:rsid w:val="007F380D"/>
    <w:rsid w:val="007F4A98"/>
    <w:rsid w:val="0087691C"/>
    <w:rsid w:val="00893C24"/>
    <w:rsid w:val="008A21F4"/>
    <w:rsid w:val="008D59C5"/>
    <w:rsid w:val="008D618A"/>
    <w:rsid w:val="008E210E"/>
    <w:rsid w:val="008E4B89"/>
    <w:rsid w:val="008F33AD"/>
    <w:rsid w:val="00910B3B"/>
    <w:rsid w:val="00941F4F"/>
    <w:rsid w:val="00960E2B"/>
    <w:rsid w:val="00985A65"/>
    <w:rsid w:val="00995FDB"/>
    <w:rsid w:val="009A31BF"/>
    <w:rsid w:val="009B2459"/>
    <w:rsid w:val="009C0A2E"/>
    <w:rsid w:val="009C4777"/>
    <w:rsid w:val="009D1F38"/>
    <w:rsid w:val="009D3C77"/>
    <w:rsid w:val="009D7D63"/>
    <w:rsid w:val="009F419D"/>
    <w:rsid w:val="00A3299B"/>
    <w:rsid w:val="00A52DBE"/>
    <w:rsid w:val="00A83BE3"/>
    <w:rsid w:val="00AA61EA"/>
    <w:rsid w:val="00AC65BA"/>
    <w:rsid w:val="00AF6BEC"/>
    <w:rsid w:val="00B04F31"/>
    <w:rsid w:val="00B46556"/>
    <w:rsid w:val="00B8296E"/>
    <w:rsid w:val="00B82F43"/>
    <w:rsid w:val="00BA7566"/>
    <w:rsid w:val="00BC3108"/>
    <w:rsid w:val="00BC481F"/>
    <w:rsid w:val="00BD4D6C"/>
    <w:rsid w:val="00BD75C1"/>
    <w:rsid w:val="00C17E99"/>
    <w:rsid w:val="00C301B3"/>
    <w:rsid w:val="00C3438D"/>
    <w:rsid w:val="00C62B6C"/>
    <w:rsid w:val="00C81260"/>
    <w:rsid w:val="00C95CA9"/>
    <w:rsid w:val="00CA061B"/>
    <w:rsid w:val="00CD4AED"/>
    <w:rsid w:val="00CD5856"/>
    <w:rsid w:val="00CD5E71"/>
    <w:rsid w:val="00CF0F2E"/>
    <w:rsid w:val="00CF3E82"/>
    <w:rsid w:val="00D3439C"/>
    <w:rsid w:val="00D54679"/>
    <w:rsid w:val="00D67BAF"/>
    <w:rsid w:val="00DA15A1"/>
    <w:rsid w:val="00DC7639"/>
    <w:rsid w:val="00DF7CB6"/>
    <w:rsid w:val="00E0471B"/>
    <w:rsid w:val="00E1490C"/>
    <w:rsid w:val="00E37122"/>
    <w:rsid w:val="00E674CC"/>
    <w:rsid w:val="00E85195"/>
    <w:rsid w:val="00EA275E"/>
    <w:rsid w:val="00EE23CE"/>
    <w:rsid w:val="00EE2A9D"/>
    <w:rsid w:val="00F32EA9"/>
    <w:rsid w:val="00F56EBE"/>
    <w:rsid w:val="00F72360"/>
    <w:rsid w:val="00F847BF"/>
    <w:rsid w:val="00F87E88"/>
    <w:rsid w:val="00FC776C"/>
    <w:rsid w:val="00FD036B"/>
    <w:rsid w:val="00FD06F3"/>
    <w:rsid w:val="00FE4200"/>
  </w:rsids>
  <m:mathPr>
    <m:mathFont m:val="Cambria Math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6C7A16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16="http://schemas.microsoft.com/office/word/2018/wordml" xmlns:w16cex="http://schemas.microsoft.com/office/word/2018/wordml/cex" xmlns:w16sdtdh="http://schemas.microsoft.com/office/word/2020/wordml/sdtdatahash" mc:Ignorable="w14 w15 w16se w16cid w16 w16cex w16sdtdh">
  <w:docDefaults>
    <w:rPrDefault>
      <w:rPr>
        <w:rFonts w:ascii="Times New Roman" w:eastAsia="DejaVu Sans" w:hAnsi="Times New Roman" w:cs="Lohit Hindi"/>
        <w:kern w:val="3"/>
        <w:sz w:val="24"/>
        <w:szCs w:val="24"/>
        <w:lang w:val="nl-NL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D5856"/>
    <w:pPr>
      <w:spacing w:line="240" w:lineRule="exact"/>
    </w:pPr>
    <w:rPr>
      <w:rFonts w:ascii="Verdana" w:hAnsi="Verdana"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Textbody"/>
    <w:rsid w:val="00CD5856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Normal"/>
    <w:rsid w:val="00CD5856"/>
    <w:pPr>
      <w:spacing w:after="120"/>
    </w:pPr>
  </w:style>
  <w:style w:type="paragraph" w:styleId="List">
    <w:name w:val="List"/>
    <w:basedOn w:val="Textbody"/>
    <w:rsid w:val="00CD5856"/>
  </w:style>
  <w:style w:type="paragraph" w:customStyle="1" w:styleId="Caption1">
    <w:name w:val="Caption1"/>
    <w:basedOn w:val="Normal"/>
    <w:rsid w:val="00CD5856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Normal"/>
    <w:rsid w:val="00CD5856"/>
    <w:pPr>
      <w:suppressLineNumbers/>
    </w:pPr>
  </w:style>
  <w:style w:type="paragraph" w:customStyle="1" w:styleId="Heading11">
    <w:name w:val="Heading 11"/>
    <w:basedOn w:val="Heading"/>
    <w:next w:val="Textbody"/>
    <w:rsid w:val="00CD5856"/>
    <w:pPr>
      <w:pageBreakBefore/>
      <w:spacing w:before="340" w:after="170"/>
      <w:ind w:left="-850"/>
    </w:pPr>
    <w:rPr>
      <w:b/>
      <w:bCs/>
      <w:sz w:val="40"/>
    </w:rPr>
  </w:style>
  <w:style w:type="paragraph" w:customStyle="1" w:styleId="Heading21">
    <w:name w:val="Heading 21"/>
    <w:basedOn w:val="Heading"/>
    <w:next w:val="Textbody"/>
    <w:rsid w:val="00CD5856"/>
    <w:pPr>
      <w:spacing w:before="340" w:after="170"/>
      <w:ind w:left="-850"/>
    </w:pPr>
    <w:rPr>
      <w:b/>
      <w:bCs/>
      <w:i/>
      <w:iCs/>
      <w:sz w:val="32"/>
    </w:rPr>
  </w:style>
  <w:style w:type="paragraph" w:customStyle="1" w:styleId="Heading31">
    <w:name w:val="Heading 31"/>
    <w:basedOn w:val="Heading"/>
    <w:next w:val="Textbody"/>
    <w:rsid w:val="00CD5856"/>
    <w:pPr>
      <w:spacing w:before="340" w:after="170"/>
      <w:ind w:left="-850"/>
    </w:pPr>
    <w:rPr>
      <w:b/>
      <w:bCs/>
    </w:rPr>
  </w:style>
  <w:style w:type="paragraph" w:styleId="Title">
    <w:name w:val="Title"/>
    <w:basedOn w:val="Heading"/>
    <w:next w:val="Subtitle"/>
    <w:rsid w:val="00CD5856"/>
    <w:rPr>
      <w:b/>
      <w:bCs/>
      <w:sz w:val="48"/>
      <w:szCs w:val="36"/>
    </w:rPr>
  </w:style>
  <w:style w:type="paragraph" w:styleId="Subtitle">
    <w:name w:val="Subtitle"/>
    <w:basedOn w:val="Heading"/>
    <w:next w:val="Textbody"/>
    <w:rsid w:val="00CD5856"/>
    <w:pPr>
      <w:jc w:val="center"/>
    </w:pPr>
    <w:rPr>
      <w:i/>
      <w:iCs/>
    </w:rPr>
  </w:style>
  <w:style w:type="paragraph" w:customStyle="1" w:styleId="ContentsHeading">
    <w:name w:val="Contents Heading"/>
    <w:basedOn w:val="Heading"/>
    <w:rsid w:val="00CD5856"/>
    <w:pPr>
      <w:suppressLineNumbers/>
    </w:pPr>
    <w:rPr>
      <w:b/>
      <w:bCs/>
      <w:sz w:val="36"/>
      <w:szCs w:val="32"/>
    </w:rPr>
  </w:style>
  <w:style w:type="paragraph" w:customStyle="1" w:styleId="Contents1">
    <w:name w:val="Contents 1"/>
    <w:basedOn w:val="Index"/>
    <w:rsid w:val="00CD5856"/>
    <w:pPr>
      <w:tabs>
        <w:tab w:val="right" w:leader="dot" w:pos="9637"/>
      </w:tabs>
      <w:spacing w:before="170"/>
    </w:pPr>
    <w:rPr>
      <w:sz w:val="26"/>
    </w:rPr>
  </w:style>
  <w:style w:type="paragraph" w:customStyle="1" w:styleId="Contents2">
    <w:name w:val="Contents 2"/>
    <w:basedOn w:val="Index"/>
    <w:rsid w:val="00CD5856"/>
    <w:pPr>
      <w:tabs>
        <w:tab w:val="right" w:leader="dot" w:pos="9637"/>
      </w:tabs>
      <w:spacing w:before="57"/>
      <w:ind w:left="283"/>
    </w:pPr>
  </w:style>
  <w:style w:type="paragraph" w:customStyle="1" w:styleId="Contents3">
    <w:name w:val="Contents 3"/>
    <w:basedOn w:val="Index"/>
    <w:rsid w:val="00CD5856"/>
    <w:pPr>
      <w:tabs>
        <w:tab w:val="right" w:leader="dot" w:pos="9921"/>
      </w:tabs>
      <w:ind w:left="850"/>
    </w:pPr>
  </w:style>
  <w:style w:type="paragraph" w:customStyle="1" w:styleId="TableContents">
    <w:name w:val="Table Contents"/>
    <w:basedOn w:val="Normal"/>
    <w:rsid w:val="00CD5856"/>
    <w:pPr>
      <w:suppressLineNumbers/>
    </w:pPr>
  </w:style>
  <w:style w:type="paragraph" w:customStyle="1" w:styleId="Huisstijl-Retouradres">
    <w:name w:val="Huisstijl - Retouradres"/>
    <w:basedOn w:val="Normal"/>
    <w:next w:val="Huisstijl-Rubricering"/>
    <w:rsid w:val="00CD5856"/>
    <w:pPr>
      <w:spacing w:after="283" w:line="180" w:lineRule="exact"/>
    </w:pPr>
    <w:rPr>
      <w:sz w:val="13"/>
    </w:rPr>
  </w:style>
  <w:style w:type="paragraph" w:customStyle="1" w:styleId="Huisstijl-Rubricering">
    <w:name w:val="Huisstijl - Rubricering"/>
    <w:basedOn w:val="Normal"/>
    <w:next w:val="Huisstijl-Toezendgegevens"/>
    <w:rsid w:val="00CD5856"/>
    <w:pPr>
      <w:spacing w:line="180" w:lineRule="exact"/>
    </w:pPr>
    <w:rPr>
      <w:b/>
      <w:sz w:val="13"/>
    </w:rPr>
  </w:style>
  <w:style w:type="paragraph" w:customStyle="1" w:styleId="Huisstijl-Toezendgegevens">
    <w:name w:val="Huisstijl - Toezendgegevens"/>
    <w:basedOn w:val="Normal"/>
    <w:rsid w:val="00CD5856"/>
  </w:style>
  <w:style w:type="paragraph" w:customStyle="1" w:styleId="Huisstijl-Datumenbetreft">
    <w:name w:val="Huisstijl - Datum en betreft"/>
    <w:basedOn w:val="Normal"/>
    <w:rsid w:val="00CD5856"/>
    <w:pPr>
      <w:tabs>
        <w:tab w:val="left" w:pos="737"/>
      </w:tabs>
    </w:pPr>
  </w:style>
  <w:style w:type="paragraph" w:customStyle="1" w:styleId="Huisstijl-Aanhef">
    <w:name w:val="Huisstijl - Aanhef"/>
    <w:basedOn w:val="Normal"/>
    <w:rsid w:val="00CD5856"/>
    <w:pPr>
      <w:spacing w:before="100" w:after="240"/>
    </w:pPr>
  </w:style>
  <w:style w:type="paragraph" w:customStyle="1" w:styleId="Huisstijl-Slotzin">
    <w:name w:val="Huisstijl - Slotzin"/>
    <w:basedOn w:val="Normal"/>
    <w:next w:val="Huisstijl-Ondertekening"/>
    <w:rsid w:val="00CD5856"/>
    <w:pPr>
      <w:spacing w:before="240"/>
    </w:pPr>
  </w:style>
  <w:style w:type="paragraph" w:customStyle="1" w:styleId="Header1">
    <w:name w:val="Header1"/>
    <w:basedOn w:val="Normal"/>
    <w:rsid w:val="00CD5856"/>
    <w:pPr>
      <w:suppressLineNumbers/>
      <w:tabs>
        <w:tab w:val="center" w:pos="3742"/>
        <w:tab w:val="right" w:pos="7484"/>
      </w:tabs>
    </w:pPr>
  </w:style>
  <w:style w:type="paragraph" w:customStyle="1" w:styleId="Framecontents">
    <w:name w:val="Frame contents"/>
    <w:basedOn w:val="Textbody"/>
    <w:rsid w:val="00CD5856"/>
  </w:style>
  <w:style w:type="paragraph" w:customStyle="1" w:styleId="Huisstijl-Afzendgegevenskop">
    <w:name w:val="Huisstijl - Afzendgegevens kop"/>
    <w:basedOn w:val="Normal"/>
    <w:rsid w:val="00CD5856"/>
    <w:pPr>
      <w:spacing w:line="180" w:lineRule="exact"/>
    </w:pPr>
    <w:rPr>
      <w:b/>
      <w:sz w:val="13"/>
    </w:rPr>
  </w:style>
  <w:style w:type="paragraph" w:customStyle="1" w:styleId="Huisstijl-Afzendgegevens">
    <w:name w:val="Huisstijl - Afzendgegevens"/>
    <w:basedOn w:val="Normal"/>
    <w:rsid w:val="00CD5856"/>
    <w:pPr>
      <w:tabs>
        <w:tab w:val="left" w:pos="170"/>
      </w:tabs>
      <w:spacing w:line="180" w:lineRule="exact"/>
    </w:pPr>
    <w:rPr>
      <w:sz w:val="13"/>
    </w:rPr>
  </w:style>
  <w:style w:type="paragraph" w:customStyle="1" w:styleId="Huisstijl-AfzendgegevensW1">
    <w:name w:val="Huisstijl - Afzendgegevens W1"/>
    <w:basedOn w:val="Huisstijl-Afzendgegevens"/>
    <w:rsid w:val="002B504F"/>
    <w:pPr>
      <w:spacing w:before="90"/>
    </w:pPr>
    <w:rPr>
      <w:b/>
    </w:rPr>
  </w:style>
  <w:style w:type="paragraph" w:customStyle="1" w:styleId="Huisstijl-ReferentiegegevenskopW1">
    <w:name w:val="Huisstijl - Referentiegegevens kop W1"/>
    <w:basedOn w:val="Normal"/>
    <w:next w:val="Huisstijl-Referentiegegevens"/>
    <w:rsid w:val="00CD5856"/>
    <w:pPr>
      <w:spacing w:before="90" w:line="180" w:lineRule="exact"/>
    </w:pPr>
    <w:rPr>
      <w:b/>
      <w:sz w:val="13"/>
    </w:rPr>
  </w:style>
  <w:style w:type="paragraph" w:customStyle="1" w:styleId="Huisstijl-Referentiegegevens">
    <w:name w:val="Huisstijl - Referentiegegevens"/>
    <w:basedOn w:val="Normal"/>
    <w:rsid w:val="00CD5856"/>
    <w:pPr>
      <w:spacing w:line="180" w:lineRule="exact"/>
    </w:pPr>
    <w:rPr>
      <w:sz w:val="13"/>
    </w:rPr>
  </w:style>
  <w:style w:type="paragraph" w:customStyle="1" w:styleId="Huisstijl-ReferentiegegevenskopW2">
    <w:name w:val="Huisstijl - Referentiegegevens kop W2"/>
    <w:basedOn w:val="Normal"/>
    <w:next w:val="Huisstijl-Referentiegegevens"/>
    <w:rsid w:val="00CD5856"/>
    <w:pPr>
      <w:spacing w:before="270" w:line="180" w:lineRule="exact"/>
    </w:pPr>
    <w:rPr>
      <w:b/>
      <w:sz w:val="13"/>
    </w:rPr>
  </w:style>
  <w:style w:type="paragraph" w:customStyle="1" w:styleId="Huisstijl-Algemenevoorwaarden">
    <w:name w:val="Huisstijl - Algemene voorwaarden"/>
    <w:basedOn w:val="Normal"/>
    <w:rsid w:val="00CD5856"/>
    <w:pPr>
      <w:spacing w:before="90" w:line="180" w:lineRule="exact"/>
    </w:pPr>
    <w:rPr>
      <w:i/>
      <w:sz w:val="13"/>
    </w:rPr>
  </w:style>
  <w:style w:type="paragraph" w:customStyle="1" w:styleId="Huisstijl-Ondertekening">
    <w:name w:val="Huisstijl - Ondertekening"/>
    <w:basedOn w:val="Normal"/>
    <w:next w:val="Huisstijl-Ondertekeningvervolg"/>
    <w:rsid w:val="00CD5856"/>
  </w:style>
  <w:style w:type="paragraph" w:customStyle="1" w:styleId="Huisstijl-Ondertekeningvervolg">
    <w:name w:val="Huisstijl - Ondertekening vervolg"/>
    <w:basedOn w:val="Huisstijl-Ondertekening"/>
    <w:rsid w:val="00CD5856"/>
    <w:rPr>
      <w:i/>
    </w:rPr>
  </w:style>
  <w:style w:type="paragraph" w:customStyle="1" w:styleId="Footer1">
    <w:name w:val="Footer1"/>
    <w:basedOn w:val="Normal"/>
    <w:rsid w:val="00CD5856"/>
    <w:pPr>
      <w:suppressLineNumbers/>
      <w:tabs>
        <w:tab w:val="center" w:pos="3742"/>
        <w:tab w:val="right" w:pos="7484"/>
      </w:tabs>
    </w:pPr>
  </w:style>
  <w:style w:type="paragraph" w:customStyle="1" w:styleId="Huisstijl-Paginanummer">
    <w:name w:val="Huisstijl - Paginanummer"/>
    <w:basedOn w:val="Normal"/>
    <w:rsid w:val="00CD5856"/>
    <w:pPr>
      <w:spacing w:line="240" w:lineRule="auto"/>
    </w:pPr>
    <w:rPr>
      <w:sz w:val="13"/>
    </w:rPr>
  </w:style>
  <w:style w:type="character" w:customStyle="1" w:styleId="Placeholder">
    <w:name w:val="Placeholder"/>
    <w:rsid w:val="00CD5856"/>
    <w:rPr>
      <w:smallCaps/>
      <w:color w:val="008080"/>
      <w:u w:val="dotted"/>
    </w:rPr>
  </w:style>
  <w:style w:type="character" w:customStyle="1" w:styleId="NumberingSymbols">
    <w:name w:val="Numbering Symbols"/>
    <w:rsid w:val="00CD5856"/>
    <w:rPr>
      <w:rFonts w:ascii="Verdana" w:hAnsi="Verdana"/>
      <w:sz w:val="18"/>
    </w:rPr>
  </w:style>
  <w:style w:type="character" w:customStyle="1" w:styleId="BulletSymbols">
    <w:name w:val="Bullet Symbols"/>
    <w:rsid w:val="00CD5856"/>
    <w:rPr>
      <w:rFonts w:ascii="Verdana" w:eastAsia="OpenSymbol" w:hAnsi="Verdana" w:cs="OpenSymbol"/>
      <w:sz w:val="26"/>
    </w:rPr>
  </w:style>
  <w:style w:type="character" w:customStyle="1" w:styleId="Huisstijl-Aankruisvakken">
    <w:name w:val="Huisstijl - Aankruisvakken"/>
    <w:rsid w:val="00CD5856"/>
    <w:rPr>
      <w:rFonts w:ascii="Verdana" w:hAnsi="Verdana"/>
      <w:sz w:val="26"/>
    </w:rPr>
  </w:style>
  <w:style w:type="paragraph" w:styleId="Header">
    <w:name w:val="header"/>
    <w:basedOn w:val="Normal"/>
    <w:link w:val="KoptekstChar"/>
    <w:uiPriority w:val="99"/>
    <w:unhideWhenUsed/>
    <w:rsid w:val="00CD5856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KoptekstChar">
    <w:name w:val="Koptekst Char"/>
    <w:basedOn w:val="DefaultParagraphFont"/>
    <w:link w:val="Header"/>
    <w:uiPriority w:val="99"/>
    <w:rsid w:val="00CD5856"/>
    <w:rPr>
      <w:rFonts w:cs="Mangal"/>
      <w:szCs w:val="21"/>
    </w:rPr>
  </w:style>
  <w:style w:type="paragraph" w:styleId="Footer">
    <w:name w:val="footer"/>
    <w:basedOn w:val="Normal"/>
    <w:link w:val="VoettekstChar"/>
    <w:uiPriority w:val="99"/>
    <w:unhideWhenUsed/>
    <w:rsid w:val="00CD5856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VoettekstChar">
    <w:name w:val="Voettekst Char"/>
    <w:basedOn w:val="DefaultParagraphFont"/>
    <w:link w:val="Footer"/>
    <w:uiPriority w:val="99"/>
    <w:rsid w:val="00CD5856"/>
    <w:rPr>
      <w:rFonts w:cs="Mangal"/>
      <w:szCs w:val="21"/>
    </w:rPr>
  </w:style>
  <w:style w:type="paragraph" w:styleId="BalloonText">
    <w:name w:val="Balloon Text"/>
    <w:basedOn w:val="Normal"/>
    <w:link w:val="BallontekstChar"/>
    <w:uiPriority w:val="99"/>
    <w:semiHidden/>
    <w:unhideWhenUsed/>
    <w:rsid w:val="00CD5856"/>
    <w:rPr>
      <w:rFonts w:ascii="Tahoma" w:hAnsi="Tahoma" w:cs="Mangal"/>
      <w:sz w:val="16"/>
      <w:szCs w:val="14"/>
    </w:rPr>
  </w:style>
  <w:style w:type="character" w:customStyle="1" w:styleId="BallontekstChar">
    <w:name w:val="Ballontekst Char"/>
    <w:basedOn w:val="DefaultParagraphFont"/>
    <w:link w:val="BalloonText"/>
    <w:uiPriority w:val="99"/>
    <w:semiHidden/>
    <w:rsid w:val="00CD5856"/>
    <w:rPr>
      <w:rFonts w:ascii="Tahoma" w:hAnsi="Tahoma" w:cs="Mangal"/>
      <w:sz w:val="16"/>
      <w:szCs w:val="14"/>
    </w:rPr>
  </w:style>
  <w:style w:type="paragraph" w:customStyle="1" w:styleId="Huisstijl-AfzendgegevenskopW1">
    <w:name w:val="Huisstijl - Afzendgegevens kop W1"/>
    <w:basedOn w:val="Huisstijl-Afzendgegevenskop"/>
    <w:qFormat/>
    <w:rsid w:val="00CD5856"/>
    <w:pPr>
      <w:spacing w:before="90"/>
    </w:pPr>
  </w:style>
  <w:style w:type="paragraph" w:customStyle="1" w:styleId="Huisstijl-AfzendgegevensC">
    <w:name w:val="Huisstijl - Afzendgegevens C"/>
    <w:basedOn w:val="Huisstijl-Afzendgegevens"/>
    <w:qFormat/>
    <w:rsid w:val="00CD5856"/>
    <w:rPr>
      <w:i/>
    </w:rPr>
  </w:style>
  <w:style w:type="paragraph" w:customStyle="1" w:styleId="Huisstijl-AfzendgegevensMdtn">
    <w:name w:val="Huisstijl - Afzendgegevens Mdtn"/>
    <w:basedOn w:val="Huisstijl-Afzendgegevens"/>
    <w:qFormat/>
    <w:rsid w:val="00CD5856"/>
    <w:pPr>
      <w:tabs>
        <w:tab w:val="clear" w:pos="170"/>
        <w:tab w:val="left" w:pos="482"/>
      </w:tabs>
    </w:pPr>
  </w:style>
  <w:style w:type="paragraph" w:customStyle="1" w:styleId="Huisstijl-Ondertekeningvervolgtitel">
    <w:name w:val="Huisstijl - Ondertekening vervolg titel"/>
    <w:basedOn w:val="Huisstijl-Ondertekeningvervolg"/>
    <w:qFormat/>
    <w:rsid w:val="00CD5856"/>
    <w:rPr>
      <w:i w:val="0"/>
      <w:noProof/>
    </w:rPr>
  </w:style>
  <w:style w:type="table" w:styleId="TableGrid">
    <w:name w:val="Table Grid"/>
    <w:basedOn w:val="TableNormal"/>
    <w:uiPriority w:val="59"/>
    <w:rsid w:val="00CD5856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Huisstijl-Minuutgegevenskop">
    <w:name w:val="Huisstijl - Minuutgegevens kop"/>
    <w:basedOn w:val="Normal"/>
    <w:qFormat/>
    <w:rsid w:val="00CD5856"/>
    <w:rPr>
      <w:b/>
      <w:noProof/>
      <w:sz w:val="13"/>
      <w:szCs w:val="13"/>
    </w:rPr>
  </w:style>
  <w:style w:type="paragraph" w:customStyle="1" w:styleId="Huisstijl-Minuutgegevens">
    <w:name w:val="Huisstijl - Minuutgegevens"/>
    <w:basedOn w:val="Normal"/>
    <w:qFormat/>
    <w:rsid w:val="00CD5856"/>
  </w:style>
  <w:style w:type="paragraph" w:customStyle="1" w:styleId="Huisstijl-Gegevenskop">
    <w:name w:val="Huisstijl - Gegevens kop"/>
    <w:basedOn w:val="Normal"/>
    <w:qFormat/>
    <w:rsid w:val="00CD5856"/>
    <w:pPr>
      <w:textAlignment w:val="auto"/>
    </w:pPr>
    <w:rPr>
      <w:sz w:val="13"/>
    </w:rPr>
  </w:style>
  <w:style w:type="paragraph" w:customStyle="1" w:styleId="Huisstijl-Gegevens">
    <w:name w:val="Huisstijl - Gegevens"/>
    <w:basedOn w:val="Huisstijl-Gegevenskop"/>
    <w:qFormat/>
    <w:rsid w:val="00CD5856"/>
    <w:rPr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16="http://schemas.microsoft.com/office/word/2018/wordml" xmlns:w16cex="http://schemas.microsoft.com/office/word/2018/wordml/cex" xmlns:w16sdtdh="http://schemas.microsoft.com/office/word/2020/wordml/sdtdatahash" mc:Ignorable="w14 w15 w16se w16cid w16 w16cex w16sdtdh"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1" /><Relationship Type="http://schemas.openxmlformats.org/officeDocument/2006/relationships/theme" Target="theme/theme1.xml" Id="rId10" /><Relationship Type="http://schemas.openxmlformats.org/officeDocument/2006/relationships/numbering" Target="numbering.xml" Id="rId11" /><Relationship Type="http://schemas.openxmlformats.org/officeDocument/2006/relationships/styles" Target="styles.xml" Id="rId12" /><Relationship Type="http://schemas.openxmlformats.org/officeDocument/2006/relationships/webSettings" Target="webSettings.xml" Id="rId2" /><Relationship Type="http://schemas.openxmlformats.org/officeDocument/2006/relationships/fontTable" Target="fontTable.xml" Id="rId3" /><Relationship Type="http://schemas.openxmlformats.org/officeDocument/2006/relationships/header" Target="header1.xml" Id="rId6" /><Relationship Type="http://schemas.openxmlformats.org/officeDocument/2006/relationships/footer" Target="footer1.xml" Id="rId7" /><Relationship Type="http://schemas.openxmlformats.org/officeDocument/2006/relationships/header" Target="header2.xml" Id="rId8" /><Relationship Type="http://schemas.openxmlformats.org/officeDocument/2006/relationships/header" Target="header3.xml" Id="rId9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49</ap:Words>
  <ap:Characters>275</ap:Characters>
  <ap:DocSecurity>0</ap:DocSecurity>
  <ap:Lines>2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/>
    </vt:vector>
  </ap:TitlesOfParts>
  <ap:LinksUpToDate>false</ap:LinksUpToDate>
  <ap:CharactersWithSpaces>323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/>
  <dcterms:created xsi:type="dcterms:W3CDTF">2026-10-15T08:37:00.0000000Z</dcterms:created>
  <dcterms:modified xsi:type="dcterms:W3CDTF">2026-10-15T08:37:00.0000000Z</dcterms:modified>
  <dc:creator/>
  <lastModifiedBy/>
  <dc:description>------------------------</dc:description>
  <dc:subject/>
  <dc:title/>
  <keywords/>
  <version/>
  <category/>
</coreProperties>
</file>