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Content>
        <w:p w:rsidR="00EE2A9D" w:rsidP="00EE2A9D" w:rsidRDefault="00EE2A9D" w14:paraId="70FA84CF" w14:textId="77777777"/>
        <w:p w:rsidR="00241BB9" w:rsidRDefault="00000000" w14:paraId="55C5E5D8" w14:textId="77777777">
          <w:pPr>
            <w:spacing w:line="240" w:lineRule="auto"/>
          </w:pPr>
        </w:p>
      </w:sdtContent>
    </w:sdt>
    <w:p w:rsidR="00CD5856" w:rsidRDefault="00CD5856" w14:paraId="240F77FF" w14:textId="77777777">
      <w:pPr>
        <w:spacing w:line="240" w:lineRule="auto"/>
      </w:pPr>
    </w:p>
    <w:p w:rsidR="00CD5856" w:rsidRDefault="00CD5856" w14:paraId="007B3407" w14:textId="77777777"/>
    <w:p w:rsidR="00CD5856" w:rsidRDefault="00CD5856" w14:paraId="1187A179" w14:textId="77777777"/>
    <w:p w:rsidR="00CD5856" w:rsidRDefault="00CD5856" w14:paraId="1B4A69E4"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RDefault="00000000" w14:paraId="10CD0106" w14:textId="77777777">
      <w:pPr>
        <w:pStyle w:val="Huisstijl-Aanhef"/>
      </w:pPr>
      <w:r>
        <w:t>Geachte voorzitter,</w:t>
      </w:r>
    </w:p>
    <w:p w:rsidRPr="000D4792" w:rsidR="000D4792" w:rsidP="000D4792" w:rsidRDefault="00000000" w14:paraId="23ACECF4" w14:textId="77777777">
      <w:r w:rsidRPr="000D4792">
        <w:t xml:space="preserve">Hierbij ontvangt u de schriftelijke antwoorden op de vragen die gesteld zijn tijdens de eerste termijn van het debat over de ontwerpbegroting VWS 2027 op 14 oktober 2026. Voor zover de vragen niet schriftelijk zijn beantwoord, zullen wij daar mondeling op in gaan in onze eerste termijn op 15 oktober 2026. </w:t>
      </w:r>
    </w:p>
    <w:p w:rsidRPr="009A31BF" w:rsidR="00CD5856" w:rsidRDefault="00000000" w14:paraId="6A9EBA95" w14:textId="358E79BD">
      <w:pPr>
        <w:pStyle w:val="Huisstijl-Slotzin"/>
      </w:pPr>
      <w:r>
        <w:t>Hoogachtend,</w:t>
      </w:r>
    </w:p>
    <w:p w:rsidR="00BC481F" w:rsidP="00463DBC" w:rsidRDefault="00BC481F" w14:paraId="6668E3A2" w14:textId="3B429AC5">
      <w:pPr>
        <w:spacing w:line="240" w:lineRule="auto"/>
        <w:rPr>
          <w:noProof/>
        </w:rPr>
      </w:pPr>
    </w:p>
    <w:p w:rsidR="00C301B3" w:rsidP="00C62B6C" w:rsidRDefault="00000000" w14:paraId="7D847D4B" w14:textId="4CC43C26">
      <w:pPr>
        <w:spacing w:line="240" w:lineRule="atLeast"/>
        <w:jc w:val="both"/>
      </w:pPr>
      <w:r>
        <w:t>de minister van Volksgezondheid,</w:t>
      </w:r>
      <w:r w:rsidR="00C301B3">
        <w:tab/>
      </w:r>
      <w:r w:rsidR="00C301B3">
        <w:tab/>
      </w:r>
      <w:r w:rsidR="00C301B3">
        <w:tab/>
      </w:r>
      <w:r w:rsidR="00C301B3">
        <w:tab/>
      </w:r>
      <w:r w:rsidR="00C301B3">
        <w:tab/>
      </w:r>
      <w:r w:rsidR="00C301B3">
        <w:tab/>
      </w:r>
      <w:r w:rsidR="00C301B3">
        <w:tab/>
      </w:r>
      <w:r w:rsidR="00C301B3">
        <w:tab/>
      </w:r>
      <w:r w:rsidR="00C301B3">
        <w:tab/>
        <w:t>de minister van Langdurige Zorg,</w:t>
      </w:r>
    </w:p>
    <w:p w:rsidR="00C62B6C" w:rsidP="00C62B6C" w:rsidRDefault="00000000" w14:paraId="60F1A134" w14:textId="4702ADF7">
      <w:pPr>
        <w:spacing w:line="240" w:lineRule="atLeast"/>
        <w:jc w:val="both"/>
        <w:rPr>
          <w:szCs w:val="18"/>
        </w:rPr>
      </w:pPr>
      <w:r>
        <w:t>Welzijn en Sport</w:t>
      </w:r>
      <w:r>
        <w:rPr>
          <w:szCs w:val="18"/>
        </w:rPr>
        <w:t>,</w:t>
      </w:r>
      <w:r w:rsidR="00C301B3">
        <w:rPr>
          <w:szCs w:val="18"/>
        </w:rPr>
        <w:tab/>
      </w:r>
      <w:r w:rsidR="00C301B3">
        <w:rPr>
          <w:szCs w:val="18"/>
        </w:rPr>
        <w:tab/>
      </w:r>
      <w:r w:rsidR="00C301B3">
        <w:rPr>
          <w:szCs w:val="18"/>
        </w:rPr>
        <w:tab/>
      </w:r>
      <w:r w:rsidR="00C301B3">
        <w:rPr>
          <w:szCs w:val="18"/>
        </w:rPr>
        <w:tab/>
      </w:r>
      <w:r w:rsidR="00C301B3">
        <w:rPr>
          <w:szCs w:val="18"/>
        </w:rPr>
        <w:tab/>
      </w:r>
      <w:r w:rsidR="00C301B3">
        <w:rPr>
          <w:szCs w:val="18"/>
        </w:rPr>
        <w:tab/>
      </w:r>
      <w:r w:rsidR="00C301B3">
        <w:rPr>
          <w:szCs w:val="18"/>
        </w:rPr>
        <w:tab/>
      </w:r>
      <w:r w:rsidR="00C301B3">
        <w:rPr>
          <w:szCs w:val="18"/>
        </w:rPr>
        <w:tab/>
      </w:r>
      <w:r w:rsidR="00C301B3">
        <w:rPr>
          <w:szCs w:val="18"/>
        </w:rPr>
        <w:tab/>
      </w:r>
      <w:r w:rsidR="00C301B3">
        <w:rPr>
          <w:szCs w:val="18"/>
        </w:rPr>
        <w:tab/>
      </w:r>
      <w:r w:rsidR="00C301B3">
        <w:rPr>
          <w:szCs w:val="18"/>
        </w:rPr>
        <w:tab/>
      </w:r>
      <w:r w:rsidR="00C301B3">
        <w:rPr>
          <w:szCs w:val="18"/>
        </w:rPr>
        <w:tab/>
      </w:r>
      <w:r w:rsidR="00C301B3">
        <w:rPr>
          <w:szCs w:val="18"/>
        </w:rPr>
        <w:tab/>
      </w:r>
      <w:r w:rsidR="00C301B3">
        <w:rPr>
          <w:szCs w:val="18"/>
        </w:rPr>
        <w:tab/>
      </w:r>
      <w:r w:rsidR="00C301B3">
        <w:rPr>
          <w:szCs w:val="18"/>
        </w:rPr>
        <w:tab/>
      </w:r>
      <w:r w:rsidR="00C301B3">
        <w:rPr>
          <w:szCs w:val="18"/>
        </w:rPr>
        <w:tab/>
      </w:r>
      <w:r w:rsidR="00C301B3">
        <w:rPr>
          <w:szCs w:val="18"/>
        </w:rPr>
        <w:tab/>
        <w:t>Jeugd en Sport,</w:t>
      </w:r>
    </w:p>
    <w:p w:rsidRPr="007B6A41" w:rsidR="00C62B6C" w:rsidP="00C62B6C" w:rsidRDefault="00C62B6C" w14:paraId="30C2428D" w14:textId="5E0070F0">
      <w:pPr>
        <w:spacing w:line="240" w:lineRule="atLeast"/>
        <w:rPr>
          <w:szCs w:val="18"/>
        </w:rPr>
      </w:pPr>
      <w:bookmarkStart w:name="bmkHandtekening" w:id="2"/>
    </w:p>
    <w:bookmarkEnd w:id="2"/>
    <w:p w:rsidR="00C301B3" w:rsidP="00C62B6C" w:rsidRDefault="00C301B3" w14:paraId="0C5E08E2" w14:textId="68652552">
      <w:pPr>
        <w:spacing w:line="240" w:lineRule="atLeast"/>
      </w:pPr>
    </w:p>
    <w:p w:rsidR="00C301B3" w:rsidP="00C62B6C" w:rsidRDefault="00C301B3" w14:paraId="006F3C00" w14:textId="39577FCA">
      <w:pPr>
        <w:spacing w:line="240" w:lineRule="atLeast"/>
      </w:pPr>
    </w:p>
    <w:p w:rsidRPr="007B6A41" w:rsidR="00C62B6C" w:rsidP="00C62B6C" w:rsidRDefault="00000000" w14:paraId="277FDBF6" w14:textId="6A508CC1">
      <w:pPr>
        <w:spacing w:line="240" w:lineRule="atLeast"/>
        <w:rPr>
          <w:szCs w:val="18"/>
        </w:rPr>
      </w:pPr>
      <w:r>
        <w:cr/>
      </w:r>
      <w:r>
        <w:cr/>
      </w:r>
    </w:p>
    <w:p w:rsidRPr="007B6A41" w:rsidR="00C62B6C" w:rsidP="00C62B6C" w:rsidRDefault="00000000" w14:paraId="6F2643CE" w14:textId="2A2C9F5B">
      <w:pPr>
        <w:spacing w:line="240" w:lineRule="atLeast"/>
        <w:jc w:val="both"/>
        <w:rPr>
          <w:szCs w:val="18"/>
        </w:rPr>
      </w:pPr>
      <w:r>
        <w:t>Sophie Hermans</w:t>
      </w:r>
      <w:r w:rsidR="00C301B3">
        <w:tab/>
      </w:r>
      <w:r w:rsidR="00C301B3">
        <w:tab/>
      </w:r>
      <w:r w:rsidR="00C301B3">
        <w:tab/>
      </w:r>
      <w:r w:rsidR="00C301B3">
        <w:tab/>
      </w:r>
      <w:r w:rsidR="00C301B3">
        <w:tab/>
      </w:r>
      <w:r w:rsidR="00C301B3">
        <w:tab/>
      </w:r>
      <w:r w:rsidR="00C301B3">
        <w:tab/>
      </w:r>
      <w:r w:rsidR="00C301B3">
        <w:tab/>
      </w:r>
      <w:r w:rsidR="00C301B3">
        <w:tab/>
      </w:r>
      <w:r w:rsidR="00C301B3">
        <w:tab/>
      </w:r>
      <w:r w:rsidR="00C301B3">
        <w:tab/>
      </w:r>
      <w:r w:rsidR="00C301B3">
        <w:tab/>
      </w:r>
      <w:r w:rsidR="00C301B3">
        <w:tab/>
      </w:r>
      <w:r w:rsidR="00C301B3">
        <w:tab/>
      </w:r>
      <w:r w:rsidR="00C301B3">
        <w:tab/>
      </w:r>
      <w:r w:rsidR="00C301B3">
        <w:tab/>
      </w:r>
      <w:r w:rsidR="00C301B3">
        <w:tab/>
      </w:r>
      <w:r w:rsidR="00C301B3">
        <w:tab/>
        <w:t>Mirjam Sterk</w:t>
      </w:r>
    </w:p>
    <w:p w:rsidR="00C95CA9" w:rsidRDefault="00C95CA9" w14:paraId="2A043511" w14:textId="77777777">
      <w:pPr>
        <w:spacing w:line="240" w:lineRule="auto"/>
        <w:rPr>
          <w:noProof/>
        </w:rPr>
      </w:pPr>
    </w:p>
    <w:p w:rsidR="00235AED" w:rsidP="00463DBC" w:rsidRDefault="00235AED" w14:paraId="7E749122" w14:textId="77777777">
      <w:pPr>
        <w:spacing w:line="240" w:lineRule="auto"/>
        <w:rPr>
          <w:noProof/>
        </w:rPr>
      </w:pPr>
    </w:p>
    <w:sectPr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BE1ED" w14:textId="77777777" w:rsidR="00941F4F" w:rsidRDefault="00941F4F">
      <w:pPr>
        <w:spacing w:line="240" w:lineRule="auto"/>
      </w:pPr>
      <w:r>
        <w:separator/>
      </w:r>
    </w:p>
  </w:endnote>
  <w:endnote w:type="continuationSeparator" w:id="0">
    <w:p w14:paraId="18B9E4E0" w14:textId="77777777" w:rsidR="00941F4F" w:rsidRDefault="00941F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Gadugi"/>
    <w:charset w:val="00"/>
    <w:family w:val="swiss"/>
    <w:pitch w:val="variable"/>
    <w:sig w:usb0="00000000" w:usb1="5200FDFF" w:usb2="0A042021" w:usb3="00000000" w:csb0="000001BF" w:csb1="00000000"/>
  </w:font>
  <w:font w:name="Lohit Hindi">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631B3" w14:textId="5844B79C" w:rsidR="00DC7639" w:rsidRDefault="0035427A">
    <w:pPr>
      <w:pStyle w:val="Voettekst"/>
    </w:pPr>
    <w:r>
      <w:rPr>
        <w:noProof/>
        <w:lang w:val="en-US" w:eastAsia="en-US" w:bidi="ar-SA"/>
      </w:rPr>
      <mc:AlternateContent>
        <mc:Choice Requires="wps">
          <w:drawing>
            <wp:anchor distT="0" distB="0" distL="114300" distR="114300" simplePos="0" relativeHeight="251653120" behindDoc="0" locked="1" layoutInCell="1" allowOverlap="1" wp14:anchorId="19437668" wp14:editId="29B322A4">
              <wp:simplePos x="0" y="0"/>
              <wp:positionH relativeFrom="page">
                <wp:posOffset>5922645</wp:posOffset>
              </wp:positionH>
              <wp:positionV relativeFrom="page">
                <wp:posOffset>10225405</wp:posOffset>
              </wp:positionV>
              <wp:extent cx="1259840" cy="185420"/>
              <wp:effectExtent l="7620" t="5080" r="8890" b="9525"/>
              <wp:wrapNone/>
              <wp:docPr id="67158595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0651CF11"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437668"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" strokecolor="white">
              <v:textbox inset="0,0,0,0">
                <w:txbxContent>
                  <w:p w14:paraId="0651CF11"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A54E5" w14:textId="77777777" w:rsidR="00941F4F" w:rsidRDefault="00941F4F">
      <w:pPr>
        <w:spacing w:line="240" w:lineRule="auto"/>
      </w:pPr>
      <w:r>
        <w:separator/>
      </w:r>
    </w:p>
  </w:footnote>
  <w:footnote w:type="continuationSeparator" w:id="0">
    <w:p w14:paraId="3213C640" w14:textId="77777777" w:rsidR="00941F4F" w:rsidRDefault="00941F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9B10F" w14:textId="316E755F" w:rsidR="00CD5856" w:rsidRDefault="00000000">
    <w:pPr>
      <w:pStyle w:val="Koptekst"/>
    </w:pPr>
    <w:r>
      <w:rPr>
        <w:noProof/>
        <w:lang w:eastAsia="nl-NL" w:bidi="ar-SA"/>
      </w:rPr>
      <w:drawing>
        <wp:anchor distT="0" distB="0" distL="114300" distR="114300" simplePos="0" relativeHeight="251652096" behindDoc="1" locked="0" layoutInCell="1" allowOverlap="1" wp14:anchorId="42AF1D16" wp14:editId="52FBAE15">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1C523459" wp14:editId="18AEF035">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35427A">
      <w:rPr>
        <w:noProof/>
        <w:lang w:eastAsia="nl-NL" w:bidi="ar-SA"/>
      </w:rPr>
      <mc:AlternateContent>
        <mc:Choice Requires="wps">
          <w:drawing>
            <wp:anchor distT="0" distB="0" distL="114300" distR="114300" simplePos="0" relativeHeight="251658240" behindDoc="0" locked="0" layoutInCell="1" allowOverlap="1" wp14:anchorId="0A41EBBC" wp14:editId="1C8EE832">
              <wp:simplePos x="0" y="0"/>
              <wp:positionH relativeFrom="page">
                <wp:posOffset>5922645</wp:posOffset>
              </wp:positionH>
              <wp:positionV relativeFrom="page">
                <wp:posOffset>1965960</wp:posOffset>
              </wp:positionV>
              <wp:extent cx="1259840" cy="8009890"/>
              <wp:effectExtent l="7620" t="13335" r="8890" b="6350"/>
              <wp:wrapNone/>
              <wp:docPr id="108508155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104C4D52" w14:textId="77777777" w:rsidR="00CD5856" w:rsidRDefault="00000000">
                          <w:pPr>
                            <w:pStyle w:val="Huisstijl-AfzendgegevensW1"/>
                          </w:pPr>
                          <w:r>
                            <w:t>Bezoekadres</w:t>
                          </w:r>
                        </w:p>
                        <w:p w14:paraId="5A3EF657" w14:textId="77777777" w:rsidR="00CD5856" w:rsidRDefault="00000000">
                          <w:pPr>
                            <w:pStyle w:val="Huisstijl-Afzendgegevens"/>
                          </w:pPr>
                          <w:r>
                            <w:t>Parnassusplein 5</w:t>
                          </w:r>
                        </w:p>
                        <w:p w14:paraId="3C7D403F"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2C168628" w14:textId="77777777" w:rsidR="00CD5856" w:rsidRDefault="00000000">
                          <w:pPr>
                            <w:pStyle w:val="Huisstijl-Afzendgegevens"/>
                          </w:pPr>
                          <w:r w:rsidRPr="008D59C5">
                            <w:t>www.rijksoverheid.nl</w:t>
                          </w:r>
                        </w:p>
                        <w:p w14:paraId="77257B21" w14:textId="77777777" w:rsidR="00CD5856" w:rsidRDefault="00000000">
                          <w:pPr>
                            <w:pStyle w:val="Huisstijl-ReferentiegegevenskopW2"/>
                          </w:pPr>
                          <w:r w:rsidRPr="008D59C5">
                            <w:t>Kenmerk</w:t>
                          </w:r>
                        </w:p>
                        <w:p w14:paraId="73F18F94" w14:textId="77777777" w:rsidR="00CD5856" w:rsidRDefault="00000000">
                          <w:pPr>
                            <w:pStyle w:val="Huisstijl-Referentiegegevens"/>
                          </w:pPr>
                          <w:bookmarkStart w:id="0" w:name="_Hlk117784077"/>
                          <w:r>
                            <w:t>4551710-1105743-BPZ</w:t>
                          </w:r>
                        </w:p>
                        <w:bookmarkEnd w:id="0"/>
                        <w:p w14:paraId="151E24DE" w14:textId="77777777" w:rsidR="00CD5856" w:rsidRDefault="00000000">
                          <w:pPr>
                            <w:pStyle w:val="Huisstijl-ReferentiegegevenskopW1"/>
                          </w:pPr>
                          <w:r w:rsidRPr="008D59C5">
                            <w:t>Bijlage(n)</w:t>
                          </w:r>
                        </w:p>
                        <w:p w14:paraId="4079151E" w14:textId="49FA1EF8" w:rsidR="00910B3B" w:rsidRPr="00910B3B" w:rsidRDefault="00415894" w:rsidP="00910B3B">
                          <w:pPr>
                            <w:pStyle w:val="Huisstijl-Referentiegegevens"/>
                          </w:pPr>
                          <w:r>
                            <w:t>1</w:t>
                          </w:r>
                        </w:p>
                        <w:p w14:paraId="002BE9C8" w14:textId="77777777" w:rsidR="00215CB5" w:rsidRDefault="00215CB5">
                          <w:pPr>
                            <w:pStyle w:val="Huisstijl-ReferentiegegevenskopW1"/>
                          </w:pPr>
                        </w:p>
                        <w:p w14:paraId="2FB454E1" w14:textId="77777777" w:rsidR="00CD5856" w:rsidRDefault="00000000">
                          <w:pPr>
                            <w:pStyle w:val="Huisstijl-ReferentiegegevenskopW1"/>
                          </w:pPr>
                          <w:r>
                            <w:t>Kenmerk afzender</w:t>
                          </w:r>
                        </w:p>
                        <w:p w14:paraId="3429108F" w14:textId="77777777" w:rsidR="00CD5856" w:rsidRDefault="00CD5856">
                          <w:pPr>
                            <w:pStyle w:val="Huisstijl-Referentiegegevens"/>
                          </w:pPr>
                        </w:p>
                        <w:p w14:paraId="266D177E" w14:textId="77777777" w:rsidR="00CD5856" w:rsidRDefault="00000000">
                          <w:pPr>
                            <w:pStyle w:val="Huisstijl-Algemenevoorwaarden"/>
                          </w:pPr>
                          <w:r>
                            <w:t>Correspondentie uitsluitend richten aan het retouradres met vermelding van de datum en het kenmerk van deze brief.</w:t>
                          </w:r>
                        </w:p>
                        <w:p w14:paraId="422AF292" w14:textId="77777777" w:rsidR="00CD5856" w:rsidRDefault="00CD585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41EBBC"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" strokecolor="white">
              <v:textbox inset="0,0,0,0">
                <w:txbxContent>
                  <w:p w14:paraId="104C4D52" w14:textId="77777777" w:rsidR="00CD5856" w:rsidRDefault="00000000">
                    <w:pPr>
                      <w:pStyle w:val="Huisstijl-AfzendgegevensW1"/>
                    </w:pPr>
                    <w:r>
                      <w:t>Bezoekadres</w:t>
                    </w:r>
                  </w:p>
                  <w:p w14:paraId="5A3EF657" w14:textId="77777777" w:rsidR="00CD5856" w:rsidRDefault="00000000">
                    <w:pPr>
                      <w:pStyle w:val="Huisstijl-Afzendgegevens"/>
                    </w:pPr>
                    <w:r>
                      <w:t>Parnassusplein 5</w:t>
                    </w:r>
                  </w:p>
                  <w:p w14:paraId="3C7D403F"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2C168628" w14:textId="77777777" w:rsidR="00CD5856" w:rsidRDefault="00000000">
                    <w:pPr>
                      <w:pStyle w:val="Huisstijl-Afzendgegevens"/>
                    </w:pPr>
                    <w:r w:rsidRPr="008D59C5">
                      <w:t>www.rijksoverheid.nl</w:t>
                    </w:r>
                  </w:p>
                  <w:p w14:paraId="77257B21" w14:textId="77777777" w:rsidR="00CD5856" w:rsidRDefault="00000000">
                    <w:pPr>
                      <w:pStyle w:val="Huisstijl-ReferentiegegevenskopW2"/>
                    </w:pPr>
                    <w:r w:rsidRPr="008D59C5">
                      <w:t>Kenmerk</w:t>
                    </w:r>
                  </w:p>
                  <w:p w14:paraId="73F18F94" w14:textId="77777777" w:rsidR="00CD5856" w:rsidRDefault="00000000">
                    <w:pPr>
                      <w:pStyle w:val="Huisstijl-Referentiegegevens"/>
                    </w:pPr>
                    <w:bookmarkStart w:id="1" w:name="_Hlk117784077"/>
                    <w:r>
                      <w:t>4551710-1105743-BPZ</w:t>
                    </w:r>
                  </w:p>
                  <w:bookmarkEnd w:id="1"/>
                  <w:p w14:paraId="151E24DE" w14:textId="77777777" w:rsidR="00CD5856" w:rsidRDefault="00000000">
                    <w:pPr>
                      <w:pStyle w:val="Huisstijl-ReferentiegegevenskopW1"/>
                    </w:pPr>
                    <w:r w:rsidRPr="008D59C5">
                      <w:t>Bijlage(n)</w:t>
                    </w:r>
                  </w:p>
                  <w:p w14:paraId="4079151E" w14:textId="49FA1EF8" w:rsidR="00910B3B" w:rsidRPr="00910B3B" w:rsidRDefault="00415894" w:rsidP="00910B3B">
                    <w:pPr>
                      <w:pStyle w:val="Huisstijl-Referentiegegevens"/>
                    </w:pPr>
                    <w:r>
                      <w:t>1</w:t>
                    </w:r>
                  </w:p>
                  <w:p w14:paraId="002BE9C8" w14:textId="77777777" w:rsidR="00215CB5" w:rsidRDefault="00215CB5">
                    <w:pPr>
                      <w:pStyle w:val="Huisstijl-ReferentiegegevenskopW1"/>
                    </w:pPr>
                  </w:p>
                  <w:p w14:paraId="2FB454E1" w14:textId="77777777" w:rsidR="00CD5856" w:rsidRDefault="00000000">
                    <w:pPr>
                      <w:pStyle w:val="Huisstijl-ReferentiegegevenskopW1"/>
                    </w:pPr>
                    <w:r>
                      <w:t>Kenmerk afzender</w:t>
                    </w:r>
                  </w:p>
                  <w:p w14:paraId="3429108F" w14:textId="77777777" w:rsidR="00CD5856" w:rsidRDefault="00CD5856">
                    <w:pPr>
                      <w:pStyle w:val="Huisstijl-Referentiegegevens"/>
                    </w:pPr>
                  </w:p>
                  <w:p w14:paraId="266D177E" w14:textId="77777777" w:rsidR="00CD5856" w:rsidRDefault="00000000">
                    <w:pPr>
                      <w:pStyle w:val="Huisstijl-Algemenevoorwaarden"/>
                    </w:pPr>
                    <w:r>
                      <w:t>Correspondentie uitsluitend richten aan het retouradres met vermelding van de datum en het kenmerk van deze brief.</w:t>
                    </w:r>
                  </w:p>
                  <w:p w14:paraId="422AF292" w14:textId="77777777" w:rsidR="00CD5856" w:rsidRDefault="00CD5856"/>
                </w:txbxContent>
              </v:textbox>
              <w10:wrap anchorx="page" anchory="page"/>
            </v:shape>
          </w:pict>
        </mc:Fallback>
      </mc:AlternateContent>
    </w:r>
    <w:r w:rsidR="0035427A">
      <w:rPr>
        <w:noProof/>
        <w:lang w:eastAsia="nl-NL" w:bidi="ar-SA"/>
      </w:rPr>
      <mc:AlternateContent>
        <mc:Choice Requires="wps">
          <w:drawing>
            <wp:anchor distT="0" distB="0" distL="114300" distR="114300" simplePos="0" relativeHeight="251657216" behindDoc="0" locked="0" layoutInCell="1" allowOverlap="1" wp14:anchorId="1DFD53E8" wp14:editId="0E04782D">
              <wp:simplePos x="0" y="0"/>
              <wp:positionH relativeFrom="page">
                <wp:posOffset>1011555</wp:posOffset>
              </wp:positionH>
              <wp:positionV relativeFrom="page">
                <wp:posOffset>3769995</wp:posOffset>
              </wp:positionV>
              <wp:extent cx="4103370" cy="619125"/>
              <wp:effectExtent l="11430" t="7620" r="9525" b="11430"/>
              <wp:wrapNone/>
              <wp:docPr id="4309839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619125"/>
                      </a:xfrm>
                      <a:prstGeom prst="rect">
                        <a:avLst/>
                      </a:prstGeom>
                      <a:solidFill>
                        <a:srgbClr val="FFFFFF"/>
                      </a:solidFill>
                      <a:ln w="9525">
                        <a:solidFill>
                          <a:srgbClr val="FFFFFF"/>
                        </a:solidFill>
                        <a:miter lim="800000"/>
                        <a:headEnd/>
                        <a:tailEnd/>
                      </a:ln>
                    </wps:spPr>
                    <wps:txbx>
                      <w:txbxContent>
                        <w:p w14:paraId="573141BC" w14:textId="4B5AF404" w:rsidR="00CD5856" w:rsidRDefault="00000000">
                          <w:pPr>
                            <w:pStyle w:val="Huisstijl-Datumenbetreft"/>
                            <w:tabs>
                              <w:tab w:val="clear" w:pos="737"/>
                              <w:tab w:val="left" w:pos="-5954"/>
                              <w:tab w:val="left" w:pos="-5670"/>
                              <w:tab w:val="left" w:pos="1134"/>
                            </w:tabs>
                          </w:pPr>
                          <w:r>
                            <w:t>Datum</w:t>
                          </w:r>
                          <w:r w:rsidR="00E1490C">
                            <w:tab/>
                          </w:r>
                          <w:r w:rsidR="00C301B3">
                            <w:t>15 oktober 2026</w:t>
                          </w:r>
                        </w:p>
                        <w:p w14:paraId="17B3A324" w14:textId="1B82E25E" w:rsidR="00CD5856" w:rsidRDefault="00000000" w:rsidP="009C0A2E">
                          <w:pPr>
                            <w:pStyle w:val="Huisstijl-Datumenbetreft"/>
                            <w:tabs>
                              <w:tab w:val="clear" w:pos="737"/>
                              <w:tab w:val="left" w:pos="-5954"/>
                              <w:tab w:val="left" w:pos="-5670"/>
                              <w:tab w:val="left" w:pos="1134"/>
                            </w:tabs>
                            <w:ind w:left="1130" w:hanging="1130"/>
                          </w:pPr>
                          <w:r>
                            <w:t>Betreft</w:t>
                          </w:r>
                          <w:r w:rsidR="00E1490C">
                            <w:tab/>
                          </w:r>
                          <w:r w:rsidR="009C0A2E">
                            <w:tab/>
                            <w:t xml:space="preserve">Schriftelijke beantwoording vragen begrotingsbehandeling VWS </w:t>
                          </w:r>
                        </w:p>
                        <w:p w14:paraId="61864763"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DFD53E8" id="Text Box 29" o:spid="_x0000_s1027" type="#_x0000_t202" style="position:absolute;margin-left:79.65pt;margin-top:296.85pt;width:323.1pt;height:4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" strokecolor="white">
              <v:textbox style="mso-fit-shape-to-text:t" inset="0,0,0,0">
                <w:txbxContent>
                  <w:p w14:paraId="573141BC" w14:textId="4B5AF404" w:rsidR="00CD5856" w:rsidRDefault="00000000">
                    <w:pPr>
                      <w:pStyle w:val="Huisstijl-Datumenbetreft"/>
                      <w:tabs>
                        <w:tab w:val="clear" w:pos="737"/>
                        <w:tab w:val="left" w:pos="-5954"/>
                        <w:tab w:val="left" w:pos="-5670"/>
                        <w:tab w:val="left" w:pos="1134"/>
                      </w:tabs>
                    </w:pPr>
                    <w:r>
                      <w:t>Datum</w:t>
                    </w:r>
                    <w:r w:rsidR="00E1490C">
                      <w:tab/>
                    </w:r>
                    <w:r w:rsidR="00C301B3">
                      <w:t>15 oktober 2026</w:t>
                    </w:r>
                  </w:p>
                  <w:p w14:paraId="17B3A324" w14:textId="1B82E25E" w:rsidR="00CD5856" w:rsidRDefault="00000000" w:rsidP="009C0A2E">
                    <w:pPr>
                      <w:pStyle w:val="Huisstijl-Datumenbetreft"/>
                      <w:tabs>
                        <w:tab w:val="clear" w:pos="737"/>
                        <w:tab w:val="left" w:pos="-5954"/>
                        <w:tab w:val="left" w:pos="-5670"/>
                        <w:tab w:val="left" w:pos="1134"/>
                      </w:tabs>
                      <w:ind w:left="1130" w:hanging="1130"/>
                    </w:pPr>
                    <w:r>
                      <w:t>Betreft</w:t>
                    </w:r>
                    <w:r w:rsidR="00E1490C">
                      <w:tab/>
                    </w:r>
                    <w:r w:rsidR="009C0A2E">
                      <w:tab/>
                      <w:t xml:space="preserve">Schriftelijke beantwoording vragen begrotingsbehandeling VWS </w:t>
                    </w:r>
                  </w:p>
                  <w:p w14:paraId="61864763" w14:textId="77777777" w:rsidR="00CD5856" w:rsidRDefault="00CD5856">
                    <w:pPr>
                      <w:pStyle w:val="Huisstijl-Datumenbetreft"/>
                      <w:tabs>
                        <w:tab w:val="left" w:pos="-5954"/>
                        <w:tab w:val="left" w:pos="-5670"/>
                      </w:tabs>
                    </w:pPr>
                  </w:p>
                </w:txbxContent>
              </v:textbox>
              <w10:wrap anchorx="page" anchory="page"/>
            </v:shape>
          </w:pict>
        </mc:Fallback>
      </mc:AlternateContent>
    </w:r>
    <w:r w:rsidR="0035427A">
      <w:rPr>
        <w:noProof/>
        <w:lang w:eastAsia="nl-NL" w:bidi="ar-SA"/>
      </w:rPr>
      <mc:AlternateContent>
        <mc:Choice Requires="wps">
          <w:drawing>
            <wp:anchor distT="0" distB="0" distL="114300" distR="114300" simplePos="0" relativeHeight="251656192" behindDoc="0" locked="0" layoutInCell="1" allowOverlap="1" wp14:anchorId="1A889F22" wp14:editId="31770C98">
              <wp:simplePos x="0" y="0"/>
              <wp:positionH relativeFrom="page">
                <wp:posOffset>1008380</wp:posOffset>
              </wp:positionH>
              <wp:positionV relativeFrom="page">
                <wp:posOffset>3384550</wp:posOffset>
              </wp:positionV>
              <wp:extent cx="4104005" cy="179705"/>
              <wp:effectExtent l="8255" t="12700" r="12065" b="7620"/>
              <wp:wrapNone/>
              <wp:docPr id="134754890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3DFBC349"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889F22"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6pCwIAACI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" strokecolor="white">
              <v:textbox inset="0,0,0,0">
                <w:txbxContent>
                  <w:p w14:paraId="3DFBC349" w14:textId="77777777" w:rsidR="00CD5856" w:rsidRDefault="00CD5856">
                    <w:pPr>
                      <w:pStyle w:val="Huisstijl-Toezendgegevens"/>
                    </w:pPr>
                  </w:p>
                </w:txbxContent>
              </v:textbox>
              <w10:wrap anchorx="page" anchory="page"/>
            </v:shape>
          </w:pict>
        </mc:Fallback>
      </mc:AlternateContent>
    </w:r>
    <w:r w:rsidR="0035427A">
      <w:rPr>
        <w:noProof/>
        <w:lang w:eastAsia="nl-NL" w:bidi="ar-SA"/>
      </w:rPr>
      <mc:AlternateContent>
        <mc:Choice Requires="wps">
          <w:drawing>
            <wp:anchor distT="0" distB="0" distL="114300" distR="114300" simplePos="0" relativeHeight="251655168" behindDoc="0" locked="0" layoutInCell="1" allowOverlap="1" wp14:anchorId="064DA981" wp14:editId="3C32478B">
              <wp:simplePos x="0" y="0"/>
              <wp:positionH relativeFrom="page">
                <wp:posOffset>1008380</wp:posOffset>
              </wp:positionH>
              <wp:positionV relativeFrom="page">
                <wp:posOffset>1944370</wp:posOffset>
              </wp:positionV>
              <wp:extent cx="3347720" cy="1080135"/>
              <wp:effectExtent l="8255" t="10795" r="6350" b="13970"/>
              <wp:wrapNone/>
              <wp:docPr id="144865821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7F41B067"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4DA981"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" strokecolor="white">
              <v:textbox inset="0,0,0,0">
                <w:txbxContent>
                  <w:p w14:paraId="7F41B067"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35427A">
      <w:rPr>
        <w:noProof/>
        <w:lang w:eastAsia="nl-NL" w:bidi="ar-SA"/>
      </w:rPr>
      <mc:AlternateContent>
        <mc:Choice Requires="wps">
          <w:drawing>
            <wp:anchor distT="0" distB="0" distL="114300" distR="114300" simplePos="0" relativeHeight="251654144" behindDoc="0" locked="1" layoutInCell="1" allowOverlap="1" wp14:anchorId="6C6C7EA5" wp14:editId="0589D573">
              <wp:simplePos x="0" y="0"/>
              <wp:positionH relativeFrom="page">
                <wp:posOffset>1008380</wp:posOffset>
              </wp:positionH>
              <wp:positionV relativeFrom="page">
                <wp:posOffset>1713865</wp:posOffset>
              </wp:positionV>
              <wp:extent cx="3590925" cy="144145"/>
              <wp:effectExtent l="8255" t="8890" r="10795" b="8890"/>
              <wp:wrapNone/>
              <wp:docPr id="1746202209"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678A1C17"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6C7EA5"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" strokecolor="white">
              <o:lock v:ext="edit" aspectratio="t"/>
              <v:textbox inset="0,0,0,0">
                <w:txbxContent>
                  <w:p w14:paraId="678A1C17"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E54D6" w14:textId="6DA7C523" w:rsidR="00CD5856" w:rsidRDefault="0035427A">
    <w:pPr>
      <w:pStyle w:val="Koptekst"/>
    </w:pPr>
    <w:r>
      <w:rPr>
        <w:noProof/>
        <w:lang w:eastAsia="nl-NL" w:bidi="ar-SA"/>
      </w:rPr>
      <mc:AlternateContent>
        <mc:Choice Requires="wps">
          <w:drawing>
            <wp:anchor distT="0" distB="0" distL="114300" distR="114300" simplePos="0" relativeHeight="251659264" behindDoc="0" locked="0" layoutInCell="1" allowOverlap="1" wp14:anchorId="4C222E00" wp14:editId="3FB714DA">
              <wp:simplePos x="0" y="0"/>
              <wp:positionH relativeFrom="page">
                <wp:posOffset>5922645</wp:posOffset>
              </wp:positionH>
              <wp:positionV relativeFrom="page">
                <wp:posOffset>1936750</wp:posOffset>
              </wp:positionV>
              <wp:extent cx="1259840" cy="8009890"/>
              <wp:effectExtent l="7620" t="12700" r="8890" b="6985"/>
              <wp:wrapNone/>
              <wp:docPr id="91651675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7F1E2D96" w14:textId="77777777" w:rsidR="00CD5856" w:rsidRDefault="00000000">
                          <w:pPr>
                            <w:pStyle w:val="Huisstijl-ReferentiegegevenskopW2"/>
                          </w:pPr>
                          <w:r w:rsidRPr="008D59C5">
                            <w:t>Kenmerk</w:t>
                          </w:r>
                        </w:p>
                        <w:p w14:paraId="43C7E082" w14:textId="77777777" w:rsidR="00C95CA9" w:rsidRPr="00C95CA9" w:rsidRDefault="00000000" w:rsidP="00C95CA9">
                          <w:pPr>
                            <w:pStyle w:val="Huisstijl-Referentiegegevens"/>
                          </w:pPr>
                          <w:r w:rsidRPr="00C95CA9">
                            <w:t>4551710-1105743-BPZ</w:t>
                          </w:r>
                        </w:p>
                        <w:p w14:paraId="65FCAF5E" w14:textId="77777777" w:rsidR="00CD5856" w:rsidRDefault="00CD5856">
                          <w:pPr>
                            <w:pStyle w:val="Huisstijl-Referentie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222E00"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" strokecolor="white">
              <v:textbox inset="0,0,0,0">
                <w:txbxContent>
                  <w:p w14:paraId="7F1E2D96" w14:textId="77777777" w:rsidR="00CD5856" w:rsidRDefault="00000000">
                    <w:pPr>
                      <w:pStyle w:val="Huisstijl-ReferentiegegevenskopW2"/>
                    </w:pPr>
                    <w:r w:rsidRPr="008D59C5">
                      <w:t>Kenmerk</w:t>
                    </w:r>
                  </w:p>
                  <w:p w14:paraId="43C7E082" w14:textId="77777777" w:rsidR="00C95CA9" w:rsidRPr="00C95CA9" w:rsidRDefault="00000000" w:rsidP="00C95CA9">
                    <w:pPr>
                      <w:pStyle w:val="Huisstijl-Referentiegegevens"/>
                    </w:pPr>
                    <w:r w:rsidRPr="00C95CA9">
                      <w:t>4551710-1105743-BPZ</w:t>
                    </w:r>
                  </w:p>
                  <w:p w14:paraId="65FCAF5E"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564B9502" wp14:editId="54C1C9F8">
              <wp:simplePos x="0" y="0"/>
              <wp:positionH relativeFrom="page">
                <wp:posOffset>5922645</wp:posOffset>
              </wp:positionH>
              <wp:positionV relativeFrom="page">
                <wp:posOffset>10225405</wp:posOffset>
              </wp:positionV>
              <wp:extent cx="1259840" cy="213995"/>
              <wp:effectExtent l="7620" t="5080" r="8890" b="9525"/>
              <wp:wrapNone/>
              <wp:docPr id="207477634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2AB3D488" w14:textId="0DFFAF7D"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C95CA9">
                            <w:fldChar w:fldCharType="begin"/>
                          </w:r>
                          <w:r>
                            <w:instrText xml:space="preserve"> SECTIONPAGES  \* Arabic  \* MERGEFORMAT </w:instrText>
                          </w:r>
                          <w:r w:rsidR="00C95CA9">
                            <w:fldChar w:fldCharType="separate"/>
                          </w:r>
                          <w:r w:rsidR="00C301B3">
                            <w:rPr>
                              <w:noProof/>
                            </w:rPr>
                            <w:t>2</w:t>
                          </w:r>
                          <w:r w:rsidR="00C95CA9">
                            <w:rPr>
                              <w:noProof/>
                            </w:rPr>
                            <w:fldChar w:fldCharType="end"/>
                          </w:r>
                        </w:p>
                        <w:p w14:paraId="4FED3D85" w14:textId="77777777" w:rsidR="00CD5856" w:rsidRDefault="00CD5856"/>
                        <w:p w14:paraId="5B5E0888" w14:textId="77777777" w:rsidR="00CD5856" w:rsidRDefault="00CD5856">
                          <w:pPr>
                            <w:pStyle w:val="Huisstijl-Paginanummer"/>
                          </w:pPr>
                        </w:p>
                        <w:p w14:paraId="417A34DB" w14:textId="77777777" w:rsidR="00CD5856" w:rsidRDefault="00CD5856">
                          <w:pPr>
                            <w:pStyle w:val="Huisstijl-Paginanumme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4B9502"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" strokecolor="white">
              <v:textbox inset="0,0,0,0">
                <w:txbxContent>
                  <w:p w14:paraId="2AB3D488" w14:textId="0DFFAF7D"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C95CA9">
                      <w:fldChar w:fldCharType="begin"/>
                    </w:r>
                    <w:r>
                      <w:instrText xml:space="preserve"> SECTIONPAGES  \* Arabic  \* MERGEFORMAT </w:instrText>
                    </w:r>
                    <w:r w:rsidR="00C95CA9">
                      <w:fldChar w:fldCharType="separate"/>
                    </w:r>
                    <w:r w:rsidR="00C301B3">
                      <w:rPr>
                        <w:noProof/>
                      </w:rPr>
                      <w:t>2</w:t>
                    </w:r>
                    <w:r w:rsidR="00C95CA9">
                      <w:rPr>
                        <w:noProof/>
                      </w:rPr>
                      <w:fldChar w:fldCharType="end"/>
                    </w:r>
                  </w:p>
                  <w:p w14:paraId="4FED3D85" w14:textId="77777777" w:rsidR="00CD5856" w:rsidRDefault="00CD5856"/>
                  <w:p w14:paraId="5B5E0888" w14:textId="77777777" w:rsidR="00CD5856" w:rsidRDefault="00CD5856">
                    <w:pPr>
                      <w:pStyle w:val="Huisstijl-Paginanummer"/>
                    </w:pPr>
                  </w:p>
                  <w:p w14:paraId="417A34DB"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F7BD8" w14:textId="250CA7A9" w:rsidR="00CD5856" w:rsidRDefault="0035427A">
    <w:pPr>
      <w:pStyle w:val="Koptekst"/>
    </w:pPr>
    <w:r>
      <w:rPr>
        <w:noProof/>
        <w:lang w:eastAsia="nl-NL" w:bidi="ar-SA"/>
      </w:rPr>
      <mc:AlternateContent>
        <mc:Choice Requires="wps">
          <w:drawing>
            <wp:anchor distT="0" distB="0" distL="114300" distR="114300" simplePos="0" relativeHeight="251664384" behindDoc="0" locked="0" layoutInCell="1" allowOverlap="1" wp14:anchorId="2CA053DB" wp14:editId="70130751">
              <wp:simplePos x="0" y="0"/>
              <wp:positionH relativeFrom="page">
                <wp:posOffset>1009650</wp:posOffset>
              </wp:positionH>
              <wp:positionV relativeFrom="page">
                <wp:posOffset>3768725</wp:posOffset>
              </wp:positionV>
              <wp:extent cx="4103370" cy="457200"/>
              <wp:effectExtent l="9525" t="6350" r="11430" b="12700"/>
              <wp:wrapTopAndBottom/>
              <wp:docPr id="68045936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2C63F0A5"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415894">
                                <w:t>26 juni 2014</w:t>
                              </w:r>
                            </w:sdtContent>
                          </w:sdt>
                        </w:p>
                        <w:p w14:paraId="1113C37C" w14:textId="77777777" w:rsidR="00CD5856" w:rsidRDefault="00000000">
                          <w:pPr>
                            <w:pStyle w:val="Huisstijl-Datumenbetreft"/>
                            <w:tabs>
                              <w:tab w:val="left" w:pos="-5954"/>
                              <w:tab w:val="left" w:pos="-5670"/>
                            </w:tabs>
                          </w:pPr>
                          <w:r>
                            <w:t>Betreft</w:t>
                          </w:r>
                          <w:r>
                            <w:tab/>
                          </w:r>
                          <w:r w:rsidR="008D59C5">
                            <w:t>BETREFT</w:t>
                          </w:r>
                        </w:p>
                        <w:p w14:paraId="3E3F21D9"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2CA053DB"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2C63F0A5"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415894">
                          <w:t>26 juni 2014</w:t>
                        </w:r>
                      </w:sdtContent>
                    </w:sdt>
                  </w:p>
                  <w:p w14:paraId="1113C37C" w14:textId="77777777" w:rsidR="00CD5856" w:rsidRDefault="00000000">
                    <w:pPr>
                      <w:pStyle w:val="Huisstijl-Datumenbetreft"/>
                      <w:tabs>
                        <w:tab w:val="left" w:pos="-5954"/>
                        <w:tab w:val="left" w:pos="-5670"/>
                      </w:tabs>
                    </w:pPr>
                    <w:r>
                      <w:t>Betreft</w:t>
                    </w:r>
                    <w:r>
                      <w:tab/>
                    </w:r>
                    <w:r w:rsidR="008D59C5">
                      <w:t>BETREFT</w:t>
                    </w:r>
                  </w:p>
                  <w:p w14:paraId="3E3F21D9"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0048" behindDoc="0" locked="0" layoutInCell="1" allowOverlap="1" wp14:anchorId="1DBDC224" wp14:editId="13CDA0CB">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529E4AAF" wp14:editId="1DA40B98">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395D8EE6" wp14:editId="39BB56A1">
              <wp:simplePos x="0" y="0"/>
              <wp:positionH relativeFrom="page">
                <wp:posOffset>5922645</wp:posOffset>
              </wp:positionH>
              <wp:positionV relativeFrom="page">
                <wp:posOffset>1964690</wp:posOffset>
              </wp:positionV>
              <wp:extent cx="1259840" cy="8009890"/>
              <wp:effectExtent l="7620" t="12065" r="8890" b="7620"/>
              <wp:wrapNone/>
              <wp:docPr id="2070571255"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4D2B0DB2" w14:textId="77777777" w:rsidR="00CD5856" w:rsidRDefault="00000000">
                          <w:pPr>
                            <w:pStyle w:val="Huisstijl-Afzendgegevens"/>
                          </w:pPr>
                          <w:r w:rsidRPr="008D59C5">
                            <w:t>Rijnstraat 50</w:t>
                          </w:r>
                        </w:p>
                        <w:p w14:paraId="07B93F82" w14:textId="77777777" w:rsidR="00CD5856" w:rsidRDefault="00000000">
                          <w:pPr>
                            <w:pStyle w:val="Huisstijl-Afzendgegevens"/>
                          </w:pPr>
                          <w:r w:rsidRPr="008D59C5">
                            <w:t>Den Haag</w:t>
                          </w:r>
                        </w:p>
                        <w:p w14:paraId="68C60988" w14:textId="77777777" w:rsidR="00CD5856" w:rsidRDefault="00000000">
                          <w:pPr>
                            <w:pStyle w:val="Huisstijl-Afzendgegevens"/>
                          </w:pPr>
                          <w:r w:rsidRPr="008D59C5">
                            <w:t>www.rijksoverheid.nl</w:t>
                          </w:r>
                        </w:p>
                        <w:p w14:paraId="1068A62A" w14:textId="77777777" w:rsidR="00CD5856" w:rsidRDefault="00000000">
                          <w:pPr>
                            <w:pStyle w:val="Huisstijl-AfzendgegevenskopW1"/>
                          </w:pPr>
                          <w:r>
                            <w:t>Contactpersoon</w:t>
                          </w:r>
                        </w:p>
                        <w:p w14:paraId="19BB411F" w14:textId="77777777" w:rsidR="00CD5856" w:rsidRDefault="00000000">
                          <w:pPr>
                            <w:pStyle w:val="Huisstijl-Afzendgegevens"/>
                          </w:pPr>
                          <w:r w:rsidRPr="008D59C5">
                            <w:t>ing. J.A. Ramlal</w:t>
                          </w:r>
                        </w:p>
                        <w:p w14:paraId="3FBE0E04" w14:textId="77777777" w:rsidR="00CD5856" w:rsidRDefault="00000000">
                          <w:pPr>
                            <w:pStyle w:val="Huisstijl-Afzendgegevens"/>
                          </w:pPr>
                          <w:r w:rsidRPr="008D59C5">
                            <w:t>ja.ramlal@minvws.nl</w:t>
                          </w:r>
                        </w:p>
                        <w:p w14:paraId="792C7B6D" w14:textId="77777777" w:rsidR="00CD5856" w:rsidRDefault="00000000">
                          <w:pPr>
                            <w:pStyle w:val="Huisstijl-ReferentiegegevenskopW2"/>
                          </w:pPr>
                          <w:r>
                            <w:t>Ons kenmerk</w:t>
                          </w:r>
                        </w:p>
                        <w:p w14:paraId="3A880BD8" w14:textId="77777777" w:rsidR="00CD5856" w:rsidRDefault="00000000">
                          <w:pPr>
                            <w:pStyle w:val="Huisstijl-Referentiegegevens"/>
                          </w:pPr>
                          <w:r>
                            <w:t>KENMERK</w:t>
                          </w:r>
                        </w:p>
                        <w:p w14:paraId="103B3211" w14:textId="77777777" w:rsidR="00CD5856" w:rsidRDefault="00000000">
                          <w:pPr>
                            <w:pStyle w:val="Huisstijl-ReferentiegegevenskopW1"/>
                          </w:pPr>
                          <w:r>
                            <w:t>Uw kenmerk</w:t>
                          </w:r>
                        </w:p>
                        <w:p w14:paraId="49FC6C6C" w14:textId="77777777" w:rsidR="00CD5856" w:rsidRDefault="00000000">
                          <w:pPr>
                            <w:pStyle w:val="Huisstijl-Referentiegegevens"/>
                          </w:pPr>
                          <w:r>
                            <w:t>UW BRIEF</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5D8EE6"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" strokecolor="white">
              <v:textbox inset="0,0,0,0">
                <w:txbxContent>
                  <w:p w14:paraId="4D2B0DB2" w14:textId="77777777" w:rsidR="00CD5856" w:rsidRDefault="00000000">
                    <w:pPr>
                      <w:pStyle w:val="Huisstijl-Afzendgegevens"/>
                    </w:pPr>
                    <w:r w:rsidRPr="008D59C5">
                      <w:t>Rijnstraat 50</w:t>
                    </w:r>
                  </w:p>
                  <w:p w14:paraId="07B93F82" w14:textId="77777777" w:rsidR="00CD5856" w:rsidRDefault="00000000">
                    <w:pPr>
                      <w:pStyle w:val="Huisstijl-Afzendgegevens"/>
                    </w:pPr>
                    <w:r w:rsidRPr="008D59C5">
                      <w:t>Den Haag</w:t>
                    </w:r>
                  </w:p>
                  <w:p w14:paraId="68C60988" w14:textId="77777777" w:rsidR="00CD5856" w:rsidRDefault="00000000">
                    <w:pPr>
                      <w:pStyle w:val="Huisstijl-Afzendgegevens"/>
                    </w:pPr>
                    <w:r w:rsidRPr="008D59C5">
                      <w:t>www.rijksoverheid.nl</w:t>
                    </w:r>
                  </w:p>
                  <w:p w14:paraId="1068A62A" w14:textId="77777777" w:rsidR="00CD5856" w:rsidRDefault="00000000">
                    <w:pPr>
                      <w:pStyle w:val="Huisstijl-AfzendgegevenskopW1"/>
                    </w:pPr>
                    <w:r>
                      <w:t>Contactpersoon</w:t>
                    </w:r>
                  </w:p>
                  <w:p w14:paraId="19BB411F" w14:textId="77777777" w:rsidR="00CD5856" w:rsidRDefault="00000000">
                    <w:pPr>
                      <w:pStyle w:val="Huisstijl-Afzendgegevens"/>
                    </w:pPr>
                    <w:r w:rsidRPr="008D59C5">
                      <w:t>ing. J.A. Ramlal</w:t>
                    </w:r>
                  </w:p>
                  <w:p w14:paraId="3FBE0E04" w14:textId="77777777" w:rsidR="00CD5856" w:rsidRDefault="00000000">
                    <w:pPr>
                      <w:pStyle w:val="Huisstijl-Afzendgegevens"/>
                    </w:pPr>
                    <w:r w:rsidRPr="008D59C5">
                      <w:t>ja.ramlal@minvws.nl</w:t>
                    </w:r>
                  </w:p>
                  <w:p w14:paraId="792C7B6D" w14:textId="77777777" w:rsidR="00CD5856" w:rsidRDefault="00000000">
                    <w:pPr>
                      <w:pStyle w:val="Huisstijl-ReferentiegegevenskopW2"/>
                    </w:pPr>
                    <w:r>
                      <w:t>Ons kenmerk</w:t>
                    </w:r>
                  </w:p>
                  <w:p w14:paraId="3A880BD8" w14:textId="77777777" w:rsidR="00CD5856" w:rsidRDefault="00000000">
                    <w:pPr>
                      <w:pStyle w:val="Huisstijl-Referentiegegevens"/>
                    </w:pPr>
                    <w:r>
                      <w:t>KENMERK</w:t>
                    </w:r>
                  </w:p>
                  <w:p w14:paraId="103B3211" w14:textId="77777777" w:rsidR="00CD5856" w:rsidRDefault="00000000">
                    <w:pPr>
                      <w:pStyle w:val="Huisstijl-ReferentiegegevenskopW1"/>
                    </w:pPr>
                    <w:r>
                      <w:t>Uw kenmerk</w:t>
                    </w:r>
                  </w:p>
                  <w:p w14:paraId="49FC6C6C" w14:textId="77777777" w:rsidR="00CD5856" w:rsidRDefault="00000000">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553FEEBC" wp14:editId="02F166D0">
              <wp:simplePos x="0" y="0"/>
              <wp:positionH relativeFrom="page">
                <wp:posOffset>1008380</wp:posOffset>
              </wp:positionH>
              <wp:positionV relativeFrom="page">
                <wp:posOffset>1942465</wp:posOffset>
              </wp:positionV>
              <wp:extent cx="2988310" cy="1080135"/>
              <wp:effectExtent l="8255" t="8890" r="13335" b="6350"/>
              <wp:wrapNone/>
              <wp:docPr id="387076409"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4DCA19F3"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3FEEBC"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" strokecolor="white">
              <v:textbox inset="0,0,0,0">
                <w:txbxContent>
                  <w:p w14:paraId="4DCA19F3"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10B692B1" wp14:editId="303B2B3B">
              <wp:simplePos x="0" y="0"/>
              <wp:positionH relativeFrom="page">
                <wp:posOffset>5922645</wp:posOffset>
              </wp:positionH>
              <wp:positionV relativeFrom="page">
                <wp:posOffset>10224770</wp:posOffset>
              </wp:positionV>
              <wp:extent cx="730885" cy="107950"/>
              <wp:effectExtent l="7620" t="13970" r="13970" b="11430"/>
              <wp:wrapNone/>
              <wp:docPr id="461459782"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3B8DA16F"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B692B1"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" strokecolor="white">
              <v:textbox inset="0,0,0,0">
                <w:txbxContent>
                  <w:p w14:paraId="3B8DA16F"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47265576" wp14:editId="51D75670">
              <wp:simplePos x="0" y="0"/>
              <wp:positionH relativeFrom="page">
                <wp:posOffset>1008380</wp:posOffset>
              </wp:positionH>
              <wp:positionV relativeFrom="page">
                <wp:posOffset>3384550</wp:posOffset>
              </wp:positionV>
              <wp:extent cx="4104005" cy="179705"/>
              <wp:effectExtent l="8255" t="12700" r="12065" b="7620"/>
              <wp:wrapNone/>
              <wp:docPr id="808879473"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43AC6FAD"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265576"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24pDAIAACM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" strokecolor="white">
              <v:textbox inset="0,0,0,0">
                <w:txbxContent>
                  <w:p w14:paraId="43AC6FAD"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24A95C72" wp14:editId="074B7055">
              <wp:simplePos x="0" y="0"/>
              <wp:positionH relativeFrom="page">
                <wp:posOffset>1008380</wp:posOffset>
              </wp:positionH>
              <wp:positionV relativeFrom="page">
                <wp:posOffset>1715135</wp:posOffset>
              </wp:positionV>
              <wp:extent cx="3590925" cy="144145"/>
              <wp:effectExtent l="8255" t="10160" r="10795" b="7620"/>
              <wp:wrapNone/>
              <wp:docPr id="969182951"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7936DAC8" w14:textId="77777777" w:rsidR="00CD5856" w:rsidRDefault="00000000">
                          <w:pPr>
                            <w:pStyle w:val="Huisstijl-Retouradres"/>
                          </w:pPr>
                          <w:r>
                            <w:t xml:space="preserve">&gt; Retouradres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A95C72"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" strokecolor="white">
              <o:lock v:ext="edit" aspectratio="t"/>
              <v:textbox inset="0,0,0,0">
                <w:txbxContent>
                  <w:p w14:paraId="7936DAC8" w14:textId="77777777" w:rsidR="00CD5856" w:rsidRDefault="00000000">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75860BF6">
      <w:numFmt w:val="bullet"/>
      <w:lvlText w:val=""/>
      <w:lvlJc w:val="left"/>
      <w:pPr>
        <w:ind w:left="720" w:hanging="360"/>
      </w:pPr>
      <w:rPr>
        <w:rFonts w:ascii="Wingdings" w:eastAsia="DejaVu Sans" w:hAnsi="Wingdings" w:cs="Lohit Hindi" w:hint="default"/>
      </w:rPr>
    </w:lvl>
    <w:lvl w:ilvl="1" w:tplc="31B2F1A6" w:tentative="1">
      <w:start w:val="1"/>
      <w:numFmt w:val="bullet"/>
      <w:lvlText w:val="o"/>
      <w:lvlJc w:val="left"/>
      <w:pPr>
        <w:ind w:left="1440" w:hanging="360"/>
      </w:pPr>
      <w:rPr>
        <w:rFonts w:ascii="Courier New" w:hAnsi="Courier New" w:cs="Courier New" w:hint="default"/>
      </w:rPr>
    </w:lvl>
    <w:lvl w:ilvl="2" w:tplc="EC785926" w:tentative="1">
      <w:start w:val="1"/>
      <w:numFmt w:val="bullet"/>
      <w:lvlText w:val=""/>
      <w:lvlJc w:val="left"/>
      <w:pPr>
        <w:ind w:left="2160" w:hanging="360"/>
      </w:pPr>
      <w:rPr>
        <w:rFonts w:ascii="Wingdings" w:hAnsi="Wingdings" w:hint="default"/>
      </w:rPr>
    </w:lvl>
    <w:lvl w:ilvl="3" w:tplc="8E68AA00" w:tentative="1">
      <w:start w:val="1"/>
      <w:numFmt w:val="bullet"/>
      <w:lvlText w:val=""/>
      <w:lvlJc w:val="left"/>
      <w:pPr>
        <w:ind w:left="2880" w:hanging="360"/>
      </w:pPr>
      <w:rPr>
        <w:rFonts w:ascii="Symbol" w:hAnsi="Symbol" w:hint="default"/>
      </w:rPr>
    </w:lvl>
    <w:lvl w:ilvl="4" w:tplc="641047DC" w:tentative="1">
      <w:start w:val="1"/>
      <w:numFmt w:val="bullet"/>
      <w:lvlText w:val="o"/>
      <w:lvlJc w:val="left"/>
      <w:pPr>
        <w:ind w:left="3600" w:hanging="360"/>
      </w:pPr>
      <w:rPr>
        <w:rFonts w:ascii="Courier New" w:hAnsi="Courier New" w:cs="Courier New" w:hint="default"/>
      </w:rPr>
    </w:lvl>
    <w:lvl w:ilvl="5" w:tplc="3AA08D9E" w:tentative="1">
      <w:start w:val="1"/>
      <w:numFmt w:val="bullet"/>
      <w:lvlText w:val=""/>
      <w:lvlJc w:val="left"/>
      <w:pPr>
        <w:ind w:left="4320" w:hanging="360"/>
      </w:pPr>
      <w:rPr>
        <w:rFonts w:ascii="Wingdings" w:hAnsi="Wingdings" w:hint="default"/>
      </w:rPr>
    </w:lvl>
    <w:lvl w:ilvl="6" w:tplc="7B2E0398" w:tentative="1">
      <w:start w:val="1"/>
      <w:numFmt w:val="bullet"/>
      <w:lvlText w:val=""/>
      <w:lvlJc w:val="left"/>
      <w:pPr>
        <w:ind w:left="5040" w:hanging="360"/>
      </w:pPr>
      <w:rPr>
        <w:rFonts w:ascii="Symbol" w:hAnsi="Symbol" w:hint="default"/>
      </w:rPr>
    </w:lvl>
    <w:lvl w:ilvl="7" w:tplc="25A46B88" w:tentative="1">
      <w:start w:val="1"/>
      <w:numFmt w:val="bullet"/>
      <w:lvlText w:val="o"/>
      <w:lvlJc w:val="left"/>
      <w:pPr>
        <w:ind w:left="5760" w:hanging="360"/>
      </w:pPr>
      <w:rPr>
        <w:rFonts w:ascii="Courier New" w:hAnsi="Courier New" w:cs="Courier New" w:hint="default"/>
      </w:rPr>
    </w:lvl>
    <w:lvl w:ilvl="8" w:tplc="C1DC9680" w:tentative="1">
      <w:start w:val="1"/>
      <w:numFmt w:val="bullet"/>
      <w:lvlText w:val=""/>
      <w:lvlJc w:val="left"/>
      <w:pPr>
        <w:ind w:left="6480" w:hanging="360"/>
      </w:pPr>
      <w:rPr>
        <w:rFonts w:ascii="Wingdings" w:hAnsi="Wingdings" w:hint="default"/>
      </w:rPr>
    </w:lvl>
  </w:abstractNum>
  <w:num w:numId="1" w16cid:durableId="7220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4261"/>
    <w:rsid w:val="000344CB"/>
    <w:rsid w:val="00050D5B"/>
    <w:rsid w:val="000B1832"/>
    <w:rsid w:val="000B45B1"/>
    <w:rsid w:val="000C29E1"/>
    <w:rsid w:val="000D0CCB"/>
    <w:rsid w:val="000D4792"/>
    <w:rsid w:val="000D6D8A"/>
    <w:rsid w:val="000E2F12"/>
    <w:rsid w:val="000E54B6"/>
    <w:rsid w:val="00113778"/>
    <w:rsid w:val="00125BDF"/>
    <w:rsid w:val="00147D66"/>
    <w:rsid w:val="00172CD9"/>
    <w:rsid w:val="001B41E1"/>
    <w:rsid w:val="001B7303"/>
    <w:rsid w:val="00215CB5"/>
    <w:rsid w:val="00226C29"/>
    <w:rsid w:val="00235AED"/>
    <w:rsid w:val="00241BB9"/>
    <w:rsid w:val="00297795"/>
    <w:rsid w:val="002A4BE3"/>
    <w:rsid w:val="002B1D9F"/>
    <w:rsid w:val="002B504F"/>
    <w:rsid w:val="002F1277"/>
    <w:rsid w:val="002F4886"/>
    <w:rsid w:val="00334C45"/>
    <w:rsid w:val="003451E2"/>
    <w:rsid w:val="00347F1B"/>
    <w:rsid w:val="0035427A"/>
    <w:rsid w:val="003B287C"/>
    <w:rsid w:val="003B48D4"/>
    <w:rsid w:val="003C472B"/>
    <w:rsid w:val="003C6ED5"/>
    <w:rsid w:val="003C700C"/>
    <w:rsid w:val="003C7185"/>
    <w:rsid w:val="003D27F8"/>
    <w:rsid w:val="003F3A47"/>
    <w:rsid w:val="00415894"/>
    <w:rsid w:val="0043480A"/>
    <w:rsid w:val="00437B5F"/>
    <w:rsid w:val="004509BE"/>
    <w:rsid w:val="0045486D"/>
    <w:rsid w:val="00463DBC"/>
    <w:rsid w:val="004934A8"/>
    <w:rsid w:val="004A203C"/>
    <w:rsid w:val="004B6CC2"/>
    <w:rsid w:val="004F0B09"/>
    <w:rsid w:val="00516D6A"/>
    <w:rsid w:val="00523C02"/>
    <w:rsid w:val="00544135"/>
    <w:rsid w:val="00546F40"/>
    <w:rsid w:val="005600D7"/>
    <w:rsid w:val="005677D6"/>
    <w:rsid w:val="00582E97"/>
    <w:rsid w:val="00587714"/>
    <w:rsid w:val="005C3CD4"/>
    <w:rsid w:val="005D327A"/>
    <w:rsid w:val="00634298"/>
    <w:rsid w:val="0063555A"/>
    <w:rsid w:val="00643EE6"/>
    <w:rsid w:val="00657898"/>
    <w:rsid w:val="00686885"/>
    <w:rsid w:val="006922AC"/>
    <w:rsid w:val="00697032"/>
    <w:rsid w:val="006B16C1"/>
    <w:rsid w:val="006B3E6B"/>
    <w:rsid w:val="007435E5"/>
    <w:rsid w:val="0074764C"/>
    <w:rsid w:val="00763E81"/>
    <w:rsid w:val="00776965"/>
    <w:rsid w:val="007930F9"/>
    <w:rsid w:val="007945FF"/>
    <w:rsid w:val="007A4F37"/>
    <w:rsid w:val="007B028B"/>
    <w:rsid w:val="007B6A41"/>
    <w:rsid w:val="007D0F21"/>
    <w:rsid w:val="007D23C6"/>
    <w:rsid w:val="007E36BA"/>
    <w:rsid w:val="007F380D"/>
    <w:rsid w:val="007F4A98"/>
    <w:rsid w:val="0087691C"/>
    <w:rsid w:val="00893C24"/>
    <w:rsid w:val="008A21F4"/>
    <w:rsid w:val="008D59C5"/>
    <w:rsid w:val="008D618A"/>
    <w:rsid w:val="008E210E"/>
    <w:rsid w:val="008E4B89"/>
    <w:rsid w:val="008F33AD"/>
    <w:rsid w:val="00910B3B"/>
    <w:rsid w:val="00941F4F"/>
    <w:rsid w:val="00960E2B"/>
    <w:rsid w:val="00985A65"/>
    <w:rsid w:val="00995FDB"/>
    <w:rsid w:val="009A31BF"/>
    <w:rsid w:val="009B2459"/>
    <w:rsid w:val="009C0A2E"/>
    <w:rsid w:val="009C4777"/>
    <w:rsid w:val="009D1F38"/>
    <w:rsid w:val="009D3C77"/>
    <w:rsid w:val="009D7D63"/>
    <w:rsid w:val="009F419D"/>
    <w:rsid w:val="00A3299B"/>
    <w:rsid w:val="00A52DBE"/>
    <w:rsid w:val="00A83BE3"/>
    <w:rsid w:val="00AA61EA"/>
    <w:rsid w:val="00AF6BEC"/>
    <w:rsid w:val="00B46556"/>
    <w:rsid w:val="00B8296E"/>
    <w:rsid w:val="00B82F43"/>
    <w:rsid w:val="00BA7566"/>
    <w:rsid w:val="00BC3108"/>
    <w:rsid w:val="00BC481F"/>
    <w:rsid w:val="00BD4D6C"/>
    <w:rsid w:val="00BD75C1"/>
    <w:rsid w:val="00C17E99"/>
    <w:rsid w:val="00C301B3"/>
    <w:rsid w:val="00C3438D"/>
    <w:rsid w:val="00C62B6C"/>
    <w:rsid w:val="00C81260"/>
    <w:rsid w:val="00C95CA9"/>
    <w:rsid w:val="00CA061B"/>
    <w:rsid w:val="00CD4AED"/>
    <w:rsid w:val="00CD5856"/>
    <w:rsid w:val="00CD5E71"/>
    <w:rsid w:val="00CF0F2E"/>
    <w:rsid w:val="00CF3E82"/>
    <w:rsid w:val="00D3439C"/>
    <w:rsid w:val="00D54679"/>
    <w:rsid w:val="00D67BAF"/>
    <w:rsid w:val="00DA15A1"/>
    <w:rsid w:val="00DC7639"/>
    <w:rsid w:val="00DF7CB6"/>
    <w:rsid w:val="00E1490C"/>
    <w:rsid w:val="00E37122"/>
    <w:rsid w:val="00E674CC"/>
    <w:rsid w:val="00E85195"/>
    <w:rsid w:val="00EA275E"/>
    <w:rsid w:val="00EE23CE"/>
    <w:rsid w:val="00EE2A9D"/>
    <w:rsid w:val="00F32EA9"/>
    <w:rsid w:val="00F56EBE"/>
    <w:rsid w:val="00F72360"/>
    <w:rsid w:val="00F847BF"/>
    <w:rsid w:val="00F87E88"/>
    <w:rsid w:val="00FC776C"/>
    <w:rsid w:val="00FD036B"/>
    <w:rsid w:val="00FD06F3"/>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7A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81</ap:Words>
  <ap:Characters>446</ap:Characters>
  <ap:DocSecurity>0</ap:DocSecurity>
  <ap:Lines>3</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2026-10-14T23:50:00.0000000Z</dcterms:created>
  <dcterms:modified xsi:type="dcterms:W3CDTF">2026-10-14T23:50:00.0000000Z</dcterms:modified>
  <dc:description>------------------------</dc:description>
  <dc:subject/>
  <dc:title/>
  <keywords/>
  <version/>
  <category/>
</coreProperties>
</file>