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1C0DAC" w:rsidTr="00D9561B" w14:paraId="122A4F14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F72A33" w14:paraId="6F72D28F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F72A33" w14:paraId="2304B921" w14:textId="77777777">
            <w:r>
              <w:t>Postbus 20018</w:t>
            </w:r>
          </w:p>
          <w:p w:rsidR="008E3932" w:rsidP="00D9561B" w:rsidRDefault="00F72A33" w14:paraId="073EE02A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1C0DAC" w:rsidTr="00FF66F9" w14:paraId="7EAA7AE4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F72A33" w14:paraId="7C285EFF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58796A" w14:paraId="33D14756" w14:textId="4102A768">
            <w:pPr>
              <w:rPr>
                <w:lang w:eastAsia="en-US"/>
              </w:rPr>
            </w:pPr>
            <w:r>
              <w:rPr>
                <w:lang w:eastAsia="en-US"/>
              </w:rPr>
              <w:t>14 oktober 2026</w:t>
            </w:r>
          </w:p>
        </w:tc>
      </w:tr>
      <w:tr w:rsidR="001C0DAC" w:rsidTr="00FF66F9" w14:paraId="6AAFE823" w14:textId="77777777">
        <w:trPr>
          <w:trHeight w:val="368"/>
        </w:trPr>
        <w:tc>
          <w:tcPr>
            <w:tcW w:w="929" w:type="dxa"/>
          </w:tcPr>
          <w:p w:rsidR="0005404B" w:rsidP="00FF66F9" w:rsidRDefault="00F72A33" w14:paraId="6D39760F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0807CB" w14:paraId="507319C1" w14:textId="0361BE03">
            <w:pPr>
              <w:rPr>
                <w:lang w:eastAsia="en-US"/>
              </w:rPr>
            </w:pPr>
            <w:r>
              <w:rPr>
                <w:lang w:eastAsia="en-US"/>
              </w:rPr>
              <w:t>Aanbieding e</w:t>
            </w:r>
            <w:r w:rsidR="00F72A33">
              <w:rPr>
                <w:lang w:eastAsia="en-US"/>
              </w:rPr>
              <w:t xml:space="preserve">indevaluatie </w:t>
            </w:r>
            <w:r w:rsidR="009154D0">
              <w:rPr>
                <w:lang w:eastAsia="en-US"/>
              </w:rPr>
              <w:t>N</w:t>
            </w:r>
            <w:r w:rsidR="00F72A33">
              <w:rPr>
                <w:lang w:eastAsia="en-US"/>
              </w:rPr>
              <w:t xml:space="preserve">ationaal </w:t>
            </w:r>
            <w:r w:rsidR="009154D0">
              <w:rPr>
                <w:lang w:eastAsia="en-US"/>
              </w:rPr>
              <w:t>A</w:t>
            </w:r>
            <w:r w:rsidR="00F72A33">
              <w:rPr>
                <w:lang w:eastAsia="en-US"/>
              </w:rPr>
              <w:t>ctieplan</w:t>
            </w:r>
            <w:r w:rsidR="0098777C">
              <w:rPr>
                <w:lang w:eastAsia="en-US"/>
              </w:rPr>
              <w:t xml:space="preserve"> voor meer</w:t>
            </w:r>
            <w:r w:rsidR="00F72A33">
              <w:rPr>
                <w:lang w:eastAsia="en-US"/>
              </w:rPr>
              <w:t xml:space="preserve"> diversiteit en inclusie in het hoger onderwijs en </w:t>
            </w:r>
            <w:r w:rsidR="0098777C">
              <w:rPr>
                <w:lang w:eastAsia="en-US"/>
              </w:rPr>
              <w:t>onderzoek</w:t>
            </w:r>
          </w:p>
        </w:tc>
      </w:tr>
    </w:tbl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1C0DAC" w:rsidTr="00A421A1" w14:paraId="0561EC23" w14:textId="77777777">
        <w:tc>
          <w:tcPr>
            <w:tcW w:w="2160" w:type="dxa"/>
          </w:tcPr>
          <w:p w:rsidRPr="00F53C9D" w:rsidR="006205C0" w:rsidP="00686AED" w:rsidRDefault="00F72A33" w14:paraId="5F026735" w14:textId="77777777">
            <w:pPr>
              <w:pStyle w:val="Colofonkop"/>
              <w:framePr w:hSpace="0" w:wrap="auto" w:hAnchor="text" w:vAnchor="margin" w:xAlign="left" w:yAlign="inline"/>
            </w:pPr>
            <w:r>
              <w:t>Onderzoek en Wetenschapsbeleid</w:t>
            </w:r>
          </w:p>
          <w:p w:rsidR="006205C0" w:rsidP="00A421A1" w:rsidRDefault="00F72A33" w14:paraId="7A3E4620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F72A33" w14:paraId="42152CB7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F72A33" w14:paraId="41614252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F72A33" w14:paraId="4B3A1576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F72A33" w14:paraId="0E562943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A32073" w:rsidR="006205C0" w:rsidP="00A421A1" w:rsidRDefault="006205C0" w14:paraId="60CF2240" w14:textId="002E8312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1C0DAC" w:rsidTr="00A421A1" w14:paraId="330266B7" w14:textId="77777777">
        <w:trPr>
          <w:trHeight w:val="200" w:hRule="exact"/>
        </w:trPr>
        <w:tc>
          <w:tcPr>
            <w:tcW w:w="2160" w:type="dxa"/>
          </w:tcPr>
          <w:p w:rsidRPr="00356D2B" w:rsidR="006205C0" w:rsidP="00A421A1" w:rsidRDefault="006205C0" w14:paraId="18ACA9FF" w14:textId="77777777">
            <w:pPr>
              <w:spacing w:after="90" w:line="180" w:lineRule="exact"/>
              <w:rPr>
                <w:sz w:val="13"/>
                <w:szCs w:val="13"/>
              </w:rPr>
            </w:pPr>
          </w:p>
        </w:tc>
      </w:tr>
      <w:tr w:rsidR="001C0DAC" w:rsidTr="00A421A1" w14:paraId="42D51F0A" w14:textId="77777777">
        <w:trPr>
          <w:trHeight w:val="450"/>
        </w:trPr>
        <w:tc>
          <w:tcPr>
            <w:tcW w:w="2160" w:type="dxa"/>
          </w:tcPr>
          <w:p w:rsidR="00F51A76" w:rsidP="00A421A1" w:rsidRDefault="00F72A33" w14:paraId="7E2B5477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F72A33" w14:paraId="5F545F33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65049530</w:t>
            </w:r>
          </w:p>
        </w:tc>
      </w:tr>
      <w:tr w:rsidR="001C0DAC" w:rsidTr="00D130C0" w14:paraId="0122D263" w14:textId="77777777">
        <w:trPr>
          <w:trHeight w:val="113"/>
        </w:trPr>
        <w:tc>
          <w:tcPr>
            <w:tcW w:w="2160" w:type="dxa"/>
          </w:tcPr>
          <w:p w:rsidRPr="00C5333A" w:rsidR="006205C0" w:rsidP="00D36088" w:rsidRDefault="00F72A33" w14:paraId="0514919C" w14:textId="77777777">
            <w:pPr>
              <w:tabs>
                <w:tab w:val="center" w:pos="1080"/>
              </w:tabs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Bijlagen</w:t>
            </w:r>
          </w:p>
        </w:tc>
      </w:tr>
      <w:tr w:rsidR="001C0DAC" w:rsidTr="00D130C0" w14:paraId="4F546490" w14:textId="77777777">
        <w:trPr>
          <w:trHeight w:val="113"/>
        </w:trPr>
        <w:tc>
          <w:tcPr>
            <w:tcW w:w="2160" w:type="dxa"/>
          </w:tcPr>
          <w:p w:rsidRPr="00D74F66" w:rsidR="006205C0" w:rsidP="00A421A1" w:rsidRDefault="00F72A33" w14:paraId="2FEDC2BC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1</w:t>
            </w:r>
          </w:p>
        </w:tc>
      </w:tr>
    </w:tbl>
    <w:p w:rsidR="00852737" w:rsidP="00CA35E4" w:rsidRDefault="00A50290" w14:paraId="08C63FA2" w14:textId="4F77BE97">
      <w:r>
        <w:t>Hierbij bied ik</w:t>
      </w:r>
      <w:r w:rsidRPr="00852737" w:rsidR="00852737">
        <w:t xml:space="preserve"> u het rapport “</w:t>
      </w:r>
      <w:r w:rsidR="00852737">
        <w:t>Eind</w:t>
      </w:r>
      <w:r w:rsidRPr="00852737" w:rsidR="00852737">
        <w:t xml:space="preserve">evaluatie Nationaal Actieplan voor meer </w:t>
      </w:r>
      <w:r w:rsidR="000807CB">
        <w:t>d</w:t>
      </w:r>
      <w:r w:rsidRPr="00852737" w:rsidR="00852737">
        <w:t xml:space="preserve">iversiteit en </w:t>
      </w:r>
      <w:r w:rsidR="000807CB">
        <w:t>i</w:t>
      </w:r>
      <w:r w:rsidRPr="00852737" w:rsidR="00852737">
        <w:t xml:space="preserve">nclusie in het hoger onderwijs en onderzoek” </w:t>
      </w:r>
      <w:r>
        <w:t>aan</w:t>
      </w:r>
      <w:r w:rsidRPr="00852737" w:rsidR="00852737">
        <w:t xml:space="preserve">. </w:t>
      </w:r>
      <w:r w:rsidRPr="00A50290">
        <w:t xml:space="preserve">De evaluatie is uitgevoerd door </w:t>
      </w:r>
      <w:proofErr w:type="spellStart"/>
      <w:r w:rsidR="00D41EF5">
        <w:rPr>
          <w:szCs w:val="18"/>
        </w:rPr>
        <w:t>Panteia</w:t>
      </w:r>
      <w:proofErr w:type="spellEnd"/>
      <w:r w:rsidR="00D41EF5">
        <w:rPr>
          <w:szCs w:val="18"/>
        </w:rPr>
        <w:t xml:space="preserve"> en Regioplan</w:t>
      </w:r>
      <w:r w:rsidDel="00D41EF5" w:rsidR="00D41EF5">
        <w:t xml:space="preserve"> </w:t>
      </w:r>
      <w:r w:rsidRPr="00A50290">
        <w:t>in opdracht van het ministerie van Onderwijs, Cultuur en Wetenschap.</w:t>
      </w:r>
    </w:p>
    <w:p w:rsidR="00852737" w:rsidP="00CA35E4" w:rsidRDefault="00852737" w14:paraId="693D7A87" w14:textId="77777777"/>
    <w:p w:rsidR="00A50290" w:rsidP="00CA35E4" w:rsidRDefault="00852737" w14:paraId="3962F4A3" w14:textId="47C7F528">
      <w:r w:rsidRPr="00852737">
        <w:t xml:space="preserve">Het </w:t>
      </w:r>
      <w:r w:rsidRPr="00852737" w:rsidR="00A50290">
        <w:t xml:space="preserve">Nationaal Actieplan voor meer </w:t>
      </w:r>
      <w:r w:rsidR="00A50290">
        <w:t>d</w:t>
      </w:r>
      <w:r w:rsidRPr="00852737" w:rsidR="00A50290">
        <w:t xml:space="preserve">iversiteit en </w:t>
      </w:r>
      <w:r w:rsidR="00A50290">
        <w:t>i</w:t>
      </w:r>
      <w:r w:rsidRPr="00852737" w:rsidR="00A50290">
        <w:t xml:space="preserve">nclusie in het hoger onderwijs en onderzoek </w:t>
      </w:r>
      <w:r w:rsidR="00A50290">
        <w:t xml:space="preserve">(hierna: </w:t>
      </w:r>
      <w:r w:rsidRPr="00852737">
        <w:t>actieplan</w:t>
      </w:r>
      <w:r w:rsidR="00A50290">
        <w:t>)</w:t>
      </w:r>
      <w:r w:rsidRPr="00852737">
        <w:t xml:space="preserve"> is door mijn ambtsvoorganger in 2020 in samenspraak met </w:t>
      </w:r>
      <w:r w:rsidR="00F06D5A">
        <w:t>partners uit</w:t>
      </w:r>
      <w:r w:rsidRPr="00852737">
        <w:t xml:space="preserve"> het Nederlandse onderwijs- en onderzoeksveld tot stand gekomen.</w:t>
      </w:r>
      <w:r w:rsidR="00A50290">
        <w:t xml:space="preserve"> Het actieplan liep af i</w:t>
      </w:r>
      <w:r w:rsidR="00B11AA9">
        <w:t>n 2025</w:t>
      </w:r>
      <w:r w:rsidR="00A50290">
        <w:t xml:space="preserve"> en had als </w:t>
      </w:r>
      <w:r w:rsidR="000A597C">
        <w:t>hoofd</w:t>
      </w:r>
      <w:r w:rsidR="00A50290">
        <w:t xml:space="preserve">doel </w:t>
      </w:r>
      <w:r w:rsidRPr="005770B5" w:rsidR="005770B5">
        <w:t>een diverse en veilige leer- en werkomgeving</w:t>
      </w:r>
      <w:r w:rsidR="00B07BA5">
        <w:t xml:space="preserve"> creëren</w:t>
      </w:r>
      <w:r w:rsidR="005770B5">
        <w:t>, waarin</w:t>
      </w:r>
      <w:r w:rsidRPr="005770B5" w:rsidR="005770B5">
        <w:t xml:space="preserve"> mensen vanuit verschillende achtergronden en met verschillende perspectieven willen én kunnen bijdragen.</w:t>
      </w:r>
      <w:r w:rsidR="00A50290">
        <w:t xml:space="preserve"> Het overkoepelend oordeel van de evaluatie is dat </w:t>
      </w:r>
      <w:r w:rsidRPr="00D41EF5" w:rsidR="00D41EF5">
        <w:t xml:space="preserve">het actieplan als landelijk kader goed gefunctioneerd heeft voor agendering, legitimering en verbinding, maar minder effectief was als instrument voor gezamenlijke uitvoering en sturing. </w:t>
      </w:r>
    </w:p>
    <w:p w:rsidR="00A50290" w:rsidP="00CA35E4" w:rsidRDefault="00A50290" w14:paraId="00CA5EF8" w14:textId="77777777"/>
    <w:p w:rsidR="00852737" w:rsidP="00CA35E4" w:rsidRDefault="00852737" w14:paraId="391C59FF" w14:textId="08A2B5DB">
      <w:r w:rsidRPr="00852737">
        <w:t xml:space="preserve">Ondersteunend aan het </w:t>
      </w:r>
      <w:r w:rsidR="00FB6BCB">
        <w:t>actie</w:t>
      </w:r>
      <w:r w:rsidRPr="00852737">
        <w:t xml:space="preserve">plan </w:t>
      </w:r>
      <w:r w:rsidR="00A50290">
        <w:t xml:space="preserve">is van </w:t>
      </w:r>
      <w:r w:rsidR="00D41EF5">
        <w:t>2020</w:t>
      </w:r>
      <w:r w:rsidR="00A50290">
        <w:t xml:space="preserve"> tot </w:t>
      </w:r>
      <w:r w:rsidR="00D41EF5">
        <w:t>2026</w:t>
      </w:r>
      <w:r w:rsidRPr="00852737" w:rsidR="00A50290">
        <w:t xml:space="preserve"> </w:t>
      </w:r>
      <w:r w:rsidRPr="00852737">
        <w:t xml:space="preserve">de </w:t>
      </w:r>
      <w:r w:rsidR="00A50290">
        <w:t>A</w:t>
      </w:r>
      <w:r w:rsidRPr="002873C5" w:rsidR="002873C5">
        <w:t>dviescommissie diversiteit en inclusie in onderwijs en onderzoek</w:t>
      </w:r>
      <w:r w:rsidR="002873C5">
        <w:t xml:space="preserve"> </w:t>
      </w:r>
      <w:r w:rsidRPr="00852737">
        <w:t>ingesteld</w:t>
      </w:r>
      <w:r w:rsidR="002873C5">
        <w:t xml:space="preserve">. Zij adviseerde </w:t>
      </w:r>
      <w:r w:rsidR="00F66C51">
        <w:t>mijn ministerie</w:t>
      </w:r>
      <w:r w:rsidRPr="00852737">
        <w:t xml:space="preserve"> en het onderwijs- en onderzoeksveld over het bevorderen van diversiteit, inclusie en sociale veiligheid in de sector. </w:t>
      </w:r>
      <w:r w:rsidR="00F66C51">
        <w:t xml:space="preserve">De adviescommissie </w:t>
      </w:r>
      <w:r w:rsidR="000807CB">
        <w:t>publiceert binnenkort haar</w:t>
      </w:r>
      <w:r w:rsidR="0098777C">
        <w:t xml:space="preserve"> eindverslag waarin zij</w:t>
      </w:r>
      <w:r w:rsidR="00D41EF5">
        <w:t xml:space="preserve"> verslag doet van haar werkzaamheden en overwegingen geeft</w:t>
      </w:r>
      <w:r w:rsidR="00FB6BCB">
        <w:t xml:space="preserve"> voor het bereiken van divers</w:t>
      </w:r>
      <w:r w:rsidR="00FF78DF">
        <w:t>er</w:t>
      </w:r>
      <w:r w:rsidR="00FB6BCB">
        <w:t xml:space="preserve"> en inclusie</w:t>
      </w:r>
      <w:r w:rsidR="00FF78DF">
        <w:t>ver</w:t>
      </w:r>
      <w:r w:rsidR="00FB6BCB">
        <w:t xml:space="preserve"> hoger onderwijs en onderzoek</w:t>
      </w:r>
      <w:r w:rsidR="0098777C">
        <w:t>.</w:t>
      </w:r>
    </w:p>
    <w:p w:rsidR="00852737" w:rsidP="00CA35E4" w:rsidRDefault="00852737" w14:paraId="2557BEF5" w14:textId="77777777"/>
    <w:p w:rsidR="00852737" w:rsidP="00CA35E4" w:rsidRDefault="000106F6" w14:paraId="1C759BE4" w14:textId="0539F00B">
      <w:r>
        <w:t>Voor het einde van het jaar</w:t>
      </w:r>
      <w:r w:rsidR="00852737">
        <w:t xml:space="preserve"> </w:t>
      </w:r>
      <w:r w:rsidR="00A50290">
        <w:t xml:space="preserve">ontvangt uw Kamer van mij een brief </w:t>
      </w:r>
      <w:r w:rsidR="00DF76B0">
        <w:t xml:space="preserve">waarin ik </w:t>
      </w:r>
      <w:r w:rsidR="00A50290">
        <w:t>reageer</w:t>
      </w:r>
      <w:r w:rsidR="00DF76B0">
        <w:t xml:space="preserve"> </w:t>
      </w:r>
      <w:r w:rsidR="00A50290">
        <w:t xml:space="preserve">op </w:t>
      </w:r>
      <w:r w:rsidR="0098777C">
        <w:t>de eindevaluatie van het actieplan</w:t>
      </w:r>
      <w:r w:rsidR="00A50290">
        <w:t xml:space="preserve">, </w:t>
      </w:r>
      <w:r w:rsidR="0098777C">
        <w:t>het eindverslag van de adviescommissie</w:t>
      </w:r>
      <w:r w:rsidR="00852737">
        <w:t xml:space="preserve"> </w:t>
      </w:r>
      <w:r w:rsidR="00A50290">
        <w:t xml:space="preserve">en </w:t>
      </w:r>
      <w:r w:rsidR="00696F20">
        <w:t xml:space="preserve">de </w:t>
      </w:r>
      <w:r w:rsidR="000807CB">
        <w:t>eind</w:t>
      </w:r>
      <w:r w:rsidR="00696F20">
        <w:t xml:space="preserve">evaluatie van Erkennen en Waarderen. </w:t>
      </w:r>
      <w:r w:rsidR="002873C5">
        <w:t xml:space="preserve">Deze evaluatie verwacht ik </w:t>
      </w:r>
      <w:r w:rsidR="00A50290">
        <w:t>begin november</w:t>
      </w:r>
      <w:r w:rsidR="002873C5">
        <w:t>.</w:t>
      </w:r>
    </w:p>
    <w:p w:rsidR="00852737" w:rsidP="00CA35E4" w:rsidRDefault="00852737" w14:paraId="7B5612B7" w14:textId="77777777"/>
    <w:p w:rsidR="007851C4" w:rsidP="00CA35E4" w:rsidRDefault="007851C4" w14:paraId="2B192265" w14:textId="77777777"/>
    <w:p w:rsidR="00820DDA" w:rsidP="00CA35E4" w:rsidRDefault="00F72A33" w14:paraId="7E493BB4" w14:textId="77777777">
      <w:r>
        <w:t>De minister van Onderwijs, Cultuur en Wetenschap,</w:t>
      </w:r>
    </w:p>
    <w:p w:rsidR="000F521E" w:rsidP="003A7160" w:rsidRDefault="000F521E" w14:paraId="5A845F60" w14:textId="77777777"/>
    <w:p w:rsidR="000F521E" w:rsidP="003A7160" w:rsidRDefault="000F521E" w14:paraId="234BD0CD" w14:textId="77777777"/>
    <w:p w:rsidR="000F521E" w:rsidP="003A7160" w:rsidRDefault="000F521E" w14:paraId="2E9603AB" w14:textId="77777777"/>
    <w:p w:rsidR="000F521E" w:rsidP="003A7160" w:rsidRDefault="000F521E" w14:paraId="4C177DA1" w14:textId="77777777"/>
    <w:p w:rsidRPr="00820DDA" w:rsidR="00820DDA" w:rsidP="007B6158" w:rsidRDefault="00F72A33" w14:paraId="368B9455" w14:textId="1B570875">
      <w:r w:rsidRPr="006C6CF8">
        <w:rPr>
          <w:lang w:eastAsia="en-US"/>
        </w:rPr>
        <w:t>Rianne Letscher</w:t>
      </w:r>
      <w:r w:rsidR="00B07BA5">
        <w:rPr>
          <w:lang w:eastAsia="en-US"/>
        </w:rPr>
        <w:t>t</w:t>
      </w:r>
    </w:p>
    <w:sectPr w:rsidRPr="00820DDA" w:rsidR="00820DDA" w:rsidSect="00BB7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5AE2A" w14:textId="77777777" w:rsidR="007B69C3" w:rsidRDefault="007B69C3">
      <w:r>
        <w:separator/>
      </w:r>
    </w:p>
    <w:p w14:paraId="0587376F" w14:textId="77777777" w:rsidR="007B69C3" w:rsidRDefault="007B69C3"/>
  </w:endnote>
  <w:endnote w:type="continuationSeparator" w:id="0">
    <w:p w14:paraId="0516A48D" w14:textId="77777777" w:rsidR="007B69C3" w:rsidRDefault="007B69C3">
      <w:r>
        <w:continuationSeparator/>
      </w:r>
    </w:p>
    <w:p w14:paraId="50B36A92" w14:textId="77777777" w:rsidR="007B69C3" w:rsidRDefault="007B69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8041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19C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1C0DAC" w14:paraId="6C240DB0" w14:textId="77777777" w:rsidTr="004C7E1D">
      <w:trPr>
        <w:trHeight w:hRule="exact" w:val="357"/>
      </w:trPr>
      <w:tc>
        <w:tcPr>
          <w:tcW w:w="7603" w:type="dxa"/>
        </w:tcPr>
        <w:p w14:paraId="0C1D3221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5718C400" w14:textId="1E674170" w:rsidR="002F71BB" w:rsidRPr="004C7E1D" w:rsidRDefault="00F72A33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7B6158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E2E0309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1C0DAC" w14:paraId="087A3ED2" w14:textId="77777777" w:rsidTr="004C7E1D">
      <w:trPr>
        <w:trHeight w:hRule="exact" w:val="357"/>
      </w:trPr>
      <w:tc>
        <w:tcPr>
          <w:tcW w:w="7709" w:type="dxa"/>
        </w:tcPr>
        <w:p w14:paraId="721C8993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4BD6BF6B" w14:textId="133200BC" w:rsidR="00D17084" w:rsidRPr="004C7E1D" w:rsidRDefault="00F72A33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8796A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54C8B4B0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05B7F" w14:textId="77777777" w:rsidR="007B69C3" w:rsidRDefault="007B69C3">
      <w:r>
        <w:separator/>
      </w:r>
    </w:p>
    <w:p w14:paraId="5B52D52D" w14:textId="77777777" w:rsidR="007B69C3" w:rsidRDefault="007B69C3"/>
  </w:footnote>
  <w:footnote w:type="continuationSeparator" w:id="0">
    <w:p w14:paraId="2256DDBB" w14:textId="77777777" w:rsidR="007B69C3" w:rsidRDefault="007B69C3">
      <w:r>
        <w:continuationSeparator/>
      </w:r>
    </w:p>
    <w:p w14:paraId="79850541" w14:textId="77777777" w:rsidR="007B69C3" w:rsidRDefault="007B69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A0AD3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1C0DAC" w14:paraId="4D06A362" w14:textId="77777777" w:rsidTr="006D2D53">
      <w:trPr>
        <w:trHeight w:hRule="exact" w:val="400"/>
      </w:trPr>
      <w:tc>
        <w:tcPr>
          <w:tcW w:w="7518" w:type="dxa"/>
        </w:tcPr>
        <w:p w14:paraId="0AAA9444" w14:textId="77777777" w:rsidR="00527BD4" w:rsidRPr="00275984" w:rsidRDefault="00527BD4" w:rsidP="00BF4427">
          <w:pPr>
            <w:pStyle w:val="Huisstijl-Rubricering"/>
          </w:pPr>
        </w:p>
      </w:tc>
    </w:tr>
  </w:tbl>
  <w:p w14:paraId="12B6C6AA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1C0DAC" w14:paraId="7D886785" w14:textId="77777777" w:rsidTr="003B528D">
      <w:tc>
        <w:tcPr>
          <w:tcW w:w="2160" w:type="dxa"/>
        </w:tcPr>
        <w:p w14:paraId="08F015FE" w14:textId="77777777" w:rsidR="002F71BB" w:rsidRPr="000407BB" w:rsidRDefault="00F72A33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1C0DAC" w14:paraId="73BAB5A7" w14:textId="77777777" w:rsidTr="002F71BB">
      <w:trPr>
        <w:trHeight w:val="259"/>
      </w:trPr>
      <w:tc>
        <w:tcPr>
          <w:tcW w:w="2160" w:type="dxa"/>
        </w:tcPr>
        <w:p w14:paraId="74F846A2" w14:textId="77777777" w:rsidR="00E35CF4" w:rsidRPr="005D283A" w:rsidRDefault="00F72A33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65049530</w:t>
          </w:r>
        </w:p>
      </w:tc>
    </w:tr>
  </w:tbl>
  <w:p w14:paraId="5CD7AAC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C0DAC" w14:paraId="152091F0" w14:textId="77777777" w:rsidTr="001377D4">
      <w:trPr>
        <w:trHeight w:val="2636"/>
      </w:trPr>
      <w:tc>
        <w:tcPr>
          <w:tcW w:w="737" w:type="dxa"/>
        </w:tcPr>
        <w:p w14:paraId="134DD866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2C736D7D" w14:textId="77777777" w:rsidR="00704845" w:rsidRDefault="00F72A33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7E260C55" wp14:editId="14B41B1B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33C233C" w14:textId="77777777" w:rsidR="00483ECA" w:rsidRDefault="00483ECA" w:rsidP="00D037A9"/>
      </w:tc>
    </w:tr>
  </w:tbl>
  <w:p w14:paraId="1D8B4F33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1C0DAC" w14:paraId="74B625B4" w14:textId="77777777" w:rsidTr="0008539E">
      <w:trPr>
        <w:trHeight w:hRule="exact" w:val="572"/>
      </w:trPr>
      <w:tc>
        <w:tcPr>
          <w:tcW w:w="7520" w:type="dxa"/>
        </w:tcPr>
        <w:p w14:paraId="046A150C" w14:textId="77777777" w:rsidR="00527BD4" w:rsidRPr="00963440" w:rsidRDefault="00F72A33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1C0DAC" w14:paraId="1C9D35DE" w14:textId="77777777" w:rsidTr="00E776C6">
      <w:trPr>
        <w:cantSplit/>
        <w:trHeight w:hRule="exact" w:val="238"/>
      </w:trPr>
      <w:tc>
        <w:tcPr>
          <w:tcW w:w="7520" w:type="dxa"/>
        </w:tcPr>
        <w:p w14:paraId="0AD15B03" w14:textId="77777777" w:rsidR="00093ABC" w:rsidRPr="00963440" w:rsidRDefault="00093ABC" w:rsidP="00963440"/>
      </w:tc>
    </w:tr>
    <w:tr w:rsidR="001C0DAC" w14:paraId="63185048" w14:textId="77777777" w:rsidTr="00E776C6">
      <w:trPr>
        <w:cantSplit/>
        <w:trHeight w:hRule="exact" w:val="1520"/>
      </w:trPr>
      <w:tc>
        <w:tcPr>
          <w:tcW w:w="7520" w:type="dxa"/>
        </w:tcPr>
        <w:p w14:paraId="56284CD4" w14:textId="77777777" w:rsidR="00A604D3" w:rsidRPr="00963440" w:rsidRDefault="00A604D3" w:rsidP="00963440"/>
      </w:tc>
    </w:tr>
    <w:tr w:rsidR="001C0DAC" w14:paraId="6A5DBE8D" w14:textId="77777777" w:rsidTr="00E776C6">
      <w:trPr>
        <w:trHeight w:hRule="exact" w:val="1077"/>
      </w:trPr>
      <w:tc>
        <w:tcPr>
          <w:tcW w:w="7520" w:type="dxa"/>
        </w:tcPr>
        <w:p w14:paraId="36CCD03E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296413DF" w14:textId="77777777" w:rsidR="006F273B" w:rsidRDefault="006F273B" w:rsidP="00BC4AE3">
    <w:pPr>
      <w:pStyle w:val="Koptekst"/>
    </w:pPr>
  </w:p>
  <w:p w14:paraId="7F5B1405" w14:textId="77777777" w:rsidR="00153BD0" w:rsidRDefault="00153BD0" w:rsidP="00BC4AE3">
    <w:pPr>
      <w:pStyle w:val="Koptekst"/>
    </w:pPr>
  </w:p>
  <w:p w14:paraId="641C04FE" w14:textId="77777777" w:rsidR="0044605E" w:rsidRDefault="0044605E" w:rsidP="00BC4AE3">
    <w:pPr>
      <w:pStyle w:val="Koptekst"/>
    </w:pPr>
  </w:p>
  <w:p w14:paraId="21F863CF" w14:textId="77777777" w:rsidR="0044605E" w:rsidRDefault="0044605E" w:rsidP="00BC4AE3">
    <w:pPr>
      <w:pStyle w:val="Koptekst"/>
    </w:pPr>
  </w:p>
  <w:p w14:paraId="5119C661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3C4B17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A2CE30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A29F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962E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50B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FA2F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904D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12E8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2A08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0A40C8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DE667D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AADA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629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2E5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2ACB6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02B0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4643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EAE7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3468387">
    <w:abstractNumId w:val="10"/>
  </w:num>
  <w:num w:numId="2" w16cid:durableId="570040508">
    <w:abstractNumId w:val="7"/>
  </w:num>
  <w:num w:numId="3" w16cid:durableId="1194802868">
    <w:abstractNumId w:val="6"/>
  </w:num>
  <w:num w:numId="4" w16cid:durableId="1999114415">
    <w:abstractNumId w:val="5"/>
  </w:num>
  <w:num w:numId="5" w16cid:durableId="1337536066">
    <w:abstractNumId w:val="4"/>
  </w:num>
  <w:num w:numId="6" w16cid:durableId="1160147691">
    <w:abstractNumId w:val="8"/>
  </w:num>
  <w:num w:numId="7" w16cid:durableId="646129729">
    <w:abstractNumId w:val="3"/>
  </w:num>
  <w:num w:numId="8" w16cid:durableId="86585448">
    <w:abstractNumId w:val="2"/>
  </w:num>
  <w:num w:numId="9" w16cid:durableId="680353724">
    <w:abstractNumId w:val="1"/>
  </w:num>
  <w:num w:numId="10" w16cid:durableId="1299609849">
    <w:abstractNumId w:val="0"/>
  </w:num>
  <w:num w:numId="11" w16cid:durableId="1052070891">
    <w:abstractNumId w:val="9"/>
  </w:num>
  <w:num w:numId="12" w16cid:durableId="2065829967">
    <w:abstractNumId w:val="11"/>
  </w:num>
  <w:num w:numId="13" w16cid:durableId="1059791646">
    <w:abstractNumId w:val="13"/>
  </w:num>
  <w:num w:numId="14" w16cid:durableId="78527552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225E"/>
    <w:rsid w:val="00003185"/>
    <w:rsid w:val="00006C55"/>
    <w:rsid w:val="000106F6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57F5D"/>
    <w:rsid w:val="0006024D"/>
    <w:rsid w:val="00061212"/>
    <w:rsid w:val="00062055"/>
    <w:rsid w:val="00065462"/>
    <w:rsid w:val="00071F28"/>
    <w:rsid w:val="00074079"/>
    <w:rsid w:val="000765B6"/>
    <w:rsid w:val="000807CB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597C"/>
    <w:rsid w:val="000A65AC"/>
    <w:rsid w:val="000B7281"/>
    <w:rsid w:val="000B7FAB"/>
    <w:rsid w:val="000C1BA1"/>
    <w:rsid w:val="000C3EA9"/>
    <w:rsid w:val="000C4A32"/>
    <w:rsid w:val="000C62FD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05677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0DAC"/>
    <w:rsid w:val="001C2C36"/>
    <w:rsid w:val="001C32EC"/>
    <w:rsid w:val="001C38BD"/>
    <w:rsid w:val="001C4D5A"/>
    <w:rsid w:val="001E0256"/>
    <w:rsid w:val="001E34C6"/>
    <w:rsid w:val="001E5581"/>
    <w:rsid w:val="001F0522"/>
    <w:rsid w:val="001F3C70"/>
    <w:rsid w:val="00200D88"/>
    <w:rsid w:val="00201C09"/>
    <w:rsid w:val="00201F68"/>
    <w:rsid w:val="00210BA3"/>
    <w:rsid w:val="00212F2A"/>
    <w:rsid w:val="00214F2B"/>
    <w:rsid w:val="00215356"/>
    <w:rsid w:val="00215964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1C1E"/>
    <w:rsid w:val="00286998"/>
    <w:rsid w:val="002873C5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1320D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383"/>
    <w:rsid w:val="00364D9D"/>
    <w:rsid w:val="00371048"/>
    <w:rsid w:val="0037396C"/>
    <w:rsid w:val="0037421D"/>
    <w:rsid w:val="00374412"/>
    <w:rsid w:val="00376093"/>
    <w:rsid w:val="00376B5A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5434"/>
    <w:rsid w:val="00407991"/>
    <w:rsid w:val="0041019E"/>
    <w:rsid w:val="00412085"/>
    <w:rsid w:val="00413D48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6022"/>
    <w:rsid w:val="00521CEE"/>
    <w:rsid w:val="00527BD4"/>
    <w:rsid w:val="00533061"/>
    <w:rsid w:val="00533FA1"/>
    <w:rsid w:val="00534C77"/>
    <w:rsid w:val="005403C8"/>
    <w:rsid w:val="00541AD9"/>
    <w:rsid w:val="005429DC"/>
    <w:rsid w:val="005565F9"/>
    <w:rsid w:val="005639D2"/>
    <w:rsid w:val="00565739"/>
    <w:rsid w:val="00573041"/>
    <w:rsid w:val="00575B80"/>
    <w:rsid w:val="005770B5"/>
    <w:rsid w:val="00577559"/>
    <w:rsid w:val="005819CE"/>
    <w:rsid w:val="0058298D"/>
    <w:rsid w:val="00582E5E"/>
    <w:rsid w:val="0058796A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39A7"/>
    <w:rsid w:val="005F62D3"/>
    <w:rsid w:val="005F6D11"/>
    <w:rsid w:val="00600CF0"/>
    <w:rsid w:val="00604096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87511"/>
    <w:rsid w:val="00692BA9"/>
    <w:rsid w:val="00692C30"/>
    <w:rsid w:val="00692D64"/>
    <w:rsid w:val="00696F20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1C4"/>
    <w:rsid w:val="00785C3B"/>
    <w:rsid w:val="00797AA5"/>
    <w:rsid w:val="007A26BD"/>
    <w:rsid w:val="007A4105"/>
    <w:rsid w:val="007A4F0E"/>
    <w:rsid w:val="007A514C"/>
    <w:rsid w:val="007B0D8E"/>
    <w:rsid w:val="007B4503"/>
    <w:rsid w:val="007B6158"/>
    <w:rsid w:val="007B69C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0654D"/>
    <w:rsid w:val="00810C93"/>
    <w:rsid w:val="00812028"/>
    <w:rsid w:val="00812DD8"/>
    <w:rsid w:val="00813082"/>
    <w:rsid w:val="00813527"/>
    <w:rsid w:val="00814120"/>
    <w:rsid w:val="00814D03"/>
    <w:rsid w:val="00815C7E"/>
    <w:rsid w:val="00820DDA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2737"/>
    <w:rsid w:val="008547BA"/>
    <w:rsid w:val="008553C7"/>
    <w:rsid w:val="00857963"/>
    <w:rsid w:val="00857FEB"/>
    <w:rsid w:val="008601AF"/>
    <w:rsid w:val="008715F7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02843"/>
    <w:rsid w:val="00910642"/>
    <w:rsid w:val="00910DDF"/>
    <w:rsid w:val="009154D0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8777C"/>
    <w:rsid w:val="00992338"/>
    <w:rsid w:val="00994FDA"/>
    <w:rsid w:val="00997D15"/>
    <w:rsid w:val="009A31BF"/>
    <w:rsid w:val="009A3B71"/>
    <w:rsid w:val="009A5914"/>
    <w:rsid w:val="009A61BC"/>
    <w:rsid w:val="009A7125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49E0"/>
    <w:rsid w:val="00A46FEF"/>
    <w:rsid w:val="00A47948"/>
    <w:rsid w:val="00A50290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C40EE"/>
    <w:rsid w:val="00AD34B3"/>
    <w:rsid w:val="00AD5B44"/>
    <w:rsid w:val="00AD7608"/>
    <w:rsid w:val="00AE013D"/>
    <w:rsid w:val="00AE11B7"/>
    <w:rsid w:val="00AE18BA"/>
    <w:rsid w:val="00AE353C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07BA5"/>
    <w:rsid w:val="00B11AA9"/>
    <w:rsid w:val="00B12456"/>
    <w:rsid w:val="00B132B0"/>
    <w:rsid w:val="00B173C6"/>
    <w:rsid w:val="00B20109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3561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61B0"/>
    <w:rsid w:val="00BB75F0"/>
    <w:rsid w:val="00BC0D9E"/>
    <w:rsid w:val="00BC3B53"/>
    <w:rsid w:val="00BC3B96"/>
    <w:rsid w:val="00BC4AE3"/>
    <w:rsid w:val="00BC5B28"/>
    <w:rsid w:val="00BC7264"/>
    <w:rsid w:val="00BE17D4"/>
    <w:rsid w:val="00BE2863"/>
    <w:rsid w:val="00BE3F88"/>
    <w:rsid w:val="00BE4756"/>
    <w:rsid w:val="00BE5ED9"/>
    <w:rsid w:val="00BE7B41"/>
    <w:rsid w:val="00BF4427"/>
    <w:rsid w:val="00BF46B6"/>
    <w:rsid w:val="00BF5675"/>
    <w:rsid w:val="00C10CEE"/>
    <w:rsid w:val="00C15A91"/>
    <w:rsid w:val="00C206F1"/>
    <w:rsid w:val="00C2159D"/>
    <w:rsid w:val="00C217E1"/>
    <w:rsid w:val="00C219B1"/>
    <w:rsid w:val="00C231E2"/>
    <w:rsid w:val="00C2703D"/>
    <w:rsid w:val="00C31197"/>
    <w:rsid w:val="00C32755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0208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088"/>
    <w:rsid w:val="00D36447"/>
    <w:rsid w:val="00D41CE8"/>
    <w:rsid w:val="00D41EF5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DF76B0"/>
    <w:rsid w:val="00E01A59"/>
    <w:rsid w:val="00E0622C"/>
    <w:rsid w:val="00E0675E"/>
    <w:rsid w:val="00E10DC6"/>
    <w:rsid w:val="00E11F8E"/>
    <w:rsid w:val="00E13D95"/>
    <w:rsid w:val="00E14AA3"/>
    <w:rsid w:val="00E15881"/>
    <w:rsid w:val="00E16A8F"/>
    <w:rsid w:val="00E17CA2"/>
    <w:rsid w:val="00E20C25"/>
    <w:rsid w:val="00E21DE3"/>
    <w:rsid w:val="00E233D5"/>
    <w:rsid w:val="00E30093"/>
    <w:rsid w:val="00E307D1"/>
    <w:rsid w:val="00E35710"/>
    <w:rsid w:val="00E35CF4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4BF"/>
    <w:rsid w:val="00E876B9"/>
    <w:rsid w:val="00E91B40"/>
    <w:rsid w:val="00E91F7C"/>
    <w:rsid w:val="00E94D82"/>
    <w:rsid w:val="00E972A2"/>
    <w:rsid w:val="00EA5BA2"/>
    <w:rsid w:val="00EA5C8D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6D5A"/>
    <w:rsid w:val="00F0733A"/>
    <w:rsid w:val="00F11068"/>
    <w:rsid w:val="00F115FD"/>
    <w:rsid w:val="00F1247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C51"/>
    <w:rsid w:val="00F66F13"/>
    <w:rsid w:val="00F7145D"/>
    <w:rsid w:val="00F71B5E"/>
    <w:rsid w:val="00F72A33"/>
    <w:rsid w:val="00F74073"/>
    <w:rsid w:val="00F75603"/>
    <w:rsid w:val="00F77BE5"/>
    <w:rsid w:val="00F845B4"/>
    <w:rsid w:val="00F8713B"/>
    <w:rsid w:val="00F904FB"/>
    <w:rsid w:val="00F912B1"/>
    <w:rsid w:val="00F93F9E"/>
    <w:rsid w:val="00F950BC"/>
    <w:rsid w:val="00FA2CD7"/>
    <w:rsid w:val="00FA5AD5"/>
    <w:rsid w:val="00FA7882"/>
    <w:rsid w:val="00FB06ED"/>
    <w:rsid w:val="00FB6BCB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8DF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EAA27"/>
  <w15:docId w15:val="{FF6FCA5D-379C-43F7-9B9F-F549EFC6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paragraph" w:customStyle="1" w:styleId="TableParagraph">
    <w:name w:val="Table Paragraph"/>
    <w:basedOn w:val="Standaard"/>
    <w:uiPriority w:val="1"/>
    <w:qFormat/>
    <w:rsid w:val="00687511"/>
    <w:pPr>
      <w:widowControl w:val="0"/>
      <w:autoSpaceDE w:val="0"/>
      <w:autoSpaceDN w:val="0"/>
      <w:spacing w:line="240" w:lineRule="auto"/>
    </w:pPr>
    <w:rPr>
      <w:rFonts w:eastAsia="Verdana" w:cs="Verdana"/>
      <w:sz w:val="22"/>
      <w:szCs w:val="22"/>
      <w:lang w:eastAsia="en-US"/>
    </w:rPr>
  </w:style>
  <w:style w:type="table" w:customStyle="1" w:styleId="TableNormal0">
    <w:name w:val="Table Normal_0"/>
    <w:uiPriority w:val="2"/>
    <w:semiHidden/>
    <w:qFormat/>
    <w:rsid w:val="0068751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styleId="Verwijzingopmerking">
    <w:name w:val="annotation reference"/>
    <w:basedOn w:val="Standaardalinea-lettertype"/>
    <w:rsid w:val="00696F2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96F2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96F20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96F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96F20"/>
    <w:rPr>
      <w:rFonts w:ascii="Verdana" w:hAnsi="Verdana"/>
      <w:b/>
      <w:bCs/>
      <w:lang w:val="nl-NL" w:eastAsia="nl-NL"/>
    </w:rPr>
  </w:style>
  <w:style w:type="paragraph" w:styleId="Revisie">
    <w:name w:val="Revision"/>
    <w:hidden/>
    <w:uiPriority w:val="99"/>
    <w:semiHidden/>
    <w:rsid w:val="00F06D5A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332</ap:Words>
  <ap:Characters>1828</ap:Characters>
  <ap:DocSecurity>0</ap:DocSecurity>
  <ap:Lines>15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2156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2026-10-13T07:46:00.0000000Z</lastPrinted>
  <dcterms:created xsi:type="dcterms:W3CDTF">2026-10-14T14:24:00.0000000Z</dcterms:created>
  <dcterms:modified xsi:type="dcterms:W3CDTF">2026-10-14T14:24:00.0000000Z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O200OOS</vt:lpwstr>
  </property>
  <property fmtid="{D5CDD505-2E9C-101B-9397-08002B2CF9AE}" pid="3" name="Author">
    <vt:lpwstr>O200OOS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Rapport eindevaluatie nationaal actieplan diversiteit en inclusie in het hoger onderwijs en wetenschap</vt:lpwstr>
  </property>
  <property fmtid="{D5CDD505-2E9C-101B-9397-08002B2CF9AE}" pid="9" name="ocw_directie">
    <vt:lpwstr>OWB/A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Kamerbrief beleidsvoorstellen</vt:lpwstr>
  </property>
  <property fmtid="{D5CDD505-2E9C-101B-9397-08002B2CF9AE}" pid="17" name="TemplateId">
    <vt:lpwstr>55F8DBA49E764B97AAC43363DC9C7797</vt:lpwstr>
  </property>
  <property fmtid="{D5CDD505-2E9C-101B-9397-08002B2CF9AE}" pid="18" name="Typist">
    <vt:lpwstr>O200OOS</vt:lpwstr>
  </property>
</Properties>
</file>