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22CA" w:rsidR="00340ECA" w:rsidP="002822CA" w:rsidRDefault="00340ECA" w14:paraId="0EA2A68C" w14:textId="77777777"/>
    <w:p w:rsidR="00D22441" w:rsidP="00810C93" w:rsidRDefault="00D45D99" w14:paraId="28409392" w14:textId="66B4473D">
      <w:r>
        <w:t>Geachte Voorzitter,</w:t>
      </w:r>
    </w:p>
    <w:p w:rsidR="00D45D99" w:rsidP="00810C93" w:rsidRDefault="00D45D99" w14:paraId="1BBC0440" w14:textId="77777777"/>
    <w:p w:rsidR="00626C93" w:rsidP="009C41CF" w:rsidRDefault="00D45D99" w14:paraId="714AEBBD" w14:textId="77777777">
      <w:pPr>
        <w:rPr>
          <w:szCs w:val="18"/>
        </w:rPr>
      </w:pPr>
      <w:r>
        <w:t>Hierbij bied ik vertrouwelijk ter inzage de risicobeoordeling digitale infrastructuur aan, conform motie Verkuijlen</w:t>
      </w:r>
      <w:r w:rsidR="00626C93">
        <w:t xml:space="preserve"> (</w:t>
      </w:r>
      <w:r>
        <w:t>VVD</w:t>
      </w:r>
      <w:r w:rsidR="00626C93">
        <w:t xml:space="preserve">, </w:t>
      </w:r>
      <w:r w:rsidRPr="00D45D99">
        <w:t>26643-1528</w:t>
      </w:r>
      <w:r>
        <w:t xml:space="preserve">). </w:t>
      </w:r>
      <w:r>
        <w:rPr>
          <w:szCs w:val="18"/>
        </w:rPr>
        <w:t xml:space="preserve">De risicobeoordeling is </w:t>
      </w:r>
      <w:r w:rsidR="0049096D">
        <w:rPr>
          <w:szCs w:val="18"/>
        </w:rPr>
        <w:t>een van de verplichting</w:t>
      </w:r>
      <w:r w:rsidR="00C31797">
        <w:rPr>
          <w:szCs w:val="18"/>
        </w:rPr>
        <w:t>en</w:t>
      </w:r>
      <w:r w:rsidR="0049096D">
        <w:rPr>
          <w:szCs w:val="18"/>
        </w:rPr>
        <w:t xml:space="preserve"> onder de </w:t>
      </w:r>
      <w:r w:rsidRPr="007B74D9">
        <w:rPr>
          <w:szCs w:val="18"/>
        </w:rPr>
        <w:t xml:space="preserve">wet weerbaarheid kritieke entiteiten (hierna: </w:t>
      </w:r>
      <w:proofErr w:type="spellStart"/>
      <w:r w:rsidRPr="007B74D9">
        <w:rPr>
          <w:szCs w:val="18"/>
        </w:rPr>
        <w:t>Wwke</w:t>
      </w:r>
      <w:proofErr w:type="spellEnd"/>
      <w:r w:rsidRPr="007B74D9">
        <w:rPr>
          <w:szCs w:val="18"/>
        </w:rPr>
        <w:t>)</w:t>
      </w:r>
      <w:r w:rsidR="0049096D">
        <w:rPr>
          <w:szCs w:val="18"/>
        </w:rPr>
        <w:t xml:space="preserve">. </w:t>
      </w:r>
      <w:r w:rsidRPr="007B74D9" w:rsidR="0049096D">
        <w:rPr>
          <w:szCs w:val="18"/>
        </w:rPr>
        <w:t xml:space="preserve">Vakdepartementen zijn vanuit de </w:t>
      </w:r>
      <w:proofErr w:type="spellStart"/>
      <w:r w:rsidRPr="007B74D9" w:rsidR="0049096D">
        <w:rPr>
          <w:szCs w:val="18"/>
        </w:rPr>
        <w:t>Wwke</w:t>
      </w:r>
      <w:proofErr w:type="spellEnd"/>
      <w:r w:rsidRPr="007B74D9" w:rsidR="0049096D">
        <w:rPr>
          <w:szCs w:val="18"/>
        </w:rPr>
        <w:t xml:space="preserve"> verantwoordelijk voor het uitvoeren van een risicobeoordeling en de aanwijzing van kritieke entiteiten binnen hun sector. </w:t>
      </w:r>
    </w:p>
    <w:p w:rsidR="00626C93" w:rsidP="009C41CF" w:rsidRDefault="00626C93" w14:paraId="30781560" w14:textId="77777777">
      <w:pPr>
        <w:rPr>
          <w:szCs w:val="18"/>
        </w:rPr>
      </w:pPr>
    </w:p>
    <w:p w:rsidR="009C41CF" w:rsidP="009C41CF" w:rsidRDefault="009C41CF" w14:paraId="37C66BEC" w14:textId="7909DC8B">
      <w:pPr>
        <w:rPr>
          <w:szCs w:val="18"/>
        </w:rPr>
      </w:pPr>
      <w:r>
        <w:rPr>
          <w:szCs w:val="18"/>
        </w:rPr>
        <w:t>Ik merk hierbij dit stuk als vertrouwelijk aan volgens artikel 1.a van d</w:t>
      </w:r>
      <w:r w:rsidRPr="00FD565A">
        <w:rPr>
          <w:szCs w:val="18"/>
        </w:rPr>
        <w:t>e Regeling vertrouwelijke stukken</w:t>
      </w:r>
      <w:r w:rsidRPr="007B74D9">
        <w:rPr>
          <w:szCs w:val="18"/>
        </w:rPr>
        <w:t xml:space="preserve">. </w:t>
      </w:r>
      <w:r>
        <w:rPr>
          <w:szCs w:val="18"/>
        </w:rPr>
        <w:t xml:space="preserve">De reden hiervoor is dat de risicobeoordeling gedetailleerde en gegroepeerde informatie bevat over dreigingen en risico’s voor de </w:t>
      </w:r>
      <w:r w:rsidR="00626C93">
        <w:rPr>
          <w:szCs w:val="18"/>
        </w:rPr>
        <w:t xml:space="preserve">sector </w:t>
      </w:r>
      <w:r>
        <w:rPr>
          <w:szCs w:val="18"/>
        </w:rPr>
        <w:t>digitale infrastructuur en er voor deze beoordeling informatie is gehaald uit vertrouwelijke rapporten. Om de nationale veiligheid te beschermen is het noodzakelijk om deze informatie niet te openbaren.</w:t>
      </w:r>
      <w:r w:rsidR="00546801">
        <w:rPr>
          <w:szCs w:val="18"/>
        </w:rPr>
        <w:t xml:space="preserve"> Conform werkwijze zal de bijlage ter vertrouwelijke inzage worden aangeboden tot en met 18 december 2026. </w:t>
      </w:r>
    </w:p>
    <w:p w:rsidR="00626C93" w:rsidP="009C41CF" w:rsidRDefault="00626C93" w14:paraId="48C19702" w14:textId="77777777">
      <w:pPr>
        <w:rPr>
          <w:szCs w:val="18"/>
        </w:rPr>
      </w:pPr>
    </w:p>
    <w:p w:rsidR="00626C93" w:rsidP="009C41CF" w:rsidRDefault="00626C93" w14:paraId="7C2A8437" w14:textId="77777777">
      <w:pPr>
        <w:rPr>
          <w:szCs w:val="18"/>
        </w:rPr>
      </w:pPr>
    </w:p>
    <w:p w:rsidR="00546801" w:rsidP="009C41CF" w:rsidRDefault="00546801" w14:paraId="54036959" w14:textId="77777777">
      <w:pPr>
        <w:rPr>
          <w:szCs w:val="18"/>
        </w:rPr>
      </w:pPr>
    </w:p>
    <w:p w:rsidRPr="00E2462D" w:rsidR="00546801" w:rsidP="009C41CF" w:rsidRDefault="00546801" w14:paraId="34C65C92" w14:textId="77777777">
      <w:pPr>
        <w:rPr>
          <w:szCs w:val="18"/>
        </w:rPr>
      </w:pPr>
    </w:p>
    <w:p w:rsidR="00546801" w:rsidP="00810C93" w:rsidRDefault="00546801" w14:paraId="36FA0D01" w14:textId="77777777">
      <w:r>
        <w:t>W.J.M</w:t>
      </w:r>
      <w:r w:rsidRPr="009C41CF" w:rsidR="009C41CF">
        <w:t xml:space="preserve"> Aerdts </w:t>
      </w:r>
    </w:p>
    <w:p w:rsidR="00BD2D73" w:rsidP="00810C93" w:rsidRDefault="009C41CF" w14:paraId="738B3B81" w14:textId="69C26A59">
      <w:r w:rsidRPr="009C41CF">
        <w:t xml:space="preserve">Staatssecretaris van Economische Zaken </w:t>
      </w:r>
      <w:r w:rsidR="00BA1475">
        <w:t>en Klimaat</w:t>
      </w:r>
    </w:p>
    <w:sectPr w:rsidR="00BD2D73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0E43A" w14:textId="77777777" w:rsidR="002965C7" w:rsidRDefault="002965C7">
      <w:r>
        <w:separator/>
      </w:r>
    </w:p>
    <w:p w14:paraId="2C60910A" w14:textId="77777777" w:rsidR="002965C7" w:rsidRDefault="002965C7"/>
  </w:endnote>
  <w:endnote w:type="continuationSeparator" w:id="0">
    <w:p w14:paraId="5E6ACFAB" w14:textId="77777777" w:rsidR="002965C7" w:rsidRDefault="002965C7">
      <w:r>
        <w:continuationSeparator/>
      </w:r>
    </w:p>
    <w:p w14:paraId="42ADB5CD" w14:textId="77777777" w:rsidR="002965C7" w:rsidRDefault="002965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DC12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18392D" w14:paraId="4176F9B4" w14:textId="77777777" w:rsidTr="00CA6A25">
      <w:trPr>
        <w:trHeight w:hRule="exact" w:val="240"/>
      </w:trPr>
      <w:tc>
        <w:tcPr>
          <w:tcW w:w="7601" w:type="dxa"/>
        </w:tcPr>
        <w:p w14:paraId="31AF6F03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3242A314" w14:textId="77777777" w:rsidR="00527BD4" w:rsidRPr="00645414" w:rsidRDefault="00040C7F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425CC">
            <w:fldChar w:fldCharType="begin"/>
          </w:r>
          <w:r>
            <w:instrText xml:space="preserve"> SECTIONPAGES   \* MERGEFORMAT </w:instrText>
          </w:r>
          <w:r w:rsidR="004425CC">
            <w:fldChar w:fldCharType="separate"/>
          </w:r>
          <w:r w:rsidR="004425CC">
            <w:t>2</w:t>
          </w:r>
          <w:r w:rsidR="004425CC">
            <w:fldChar w:fldCharType="end"/>
          </w:r>
        </w:p>
      </w:tc>
    </w:tr>
  </w:tbl>
  <w:p w14:paraId="0C563427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18392D" w14:paraId="19EA25D8" w14:textId="77777777" w:rsidTr="00CA6A25">
      <w:trPr>
        <w:trHeight w:hRule="exact" w:val="240"/>
      </w:trPr>
      <w:tc>
        <w:tcPr>
          <w:tcW w:w="7601" w:type="dxa"/>
        </w:tcPr>
        <w:p w14:paraId="0B3FE913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2DDD3294" w14:textId="48612815" w:rsidR="00527BD4" w:rsidRPr="00ED539E" w:rsidRDefault="00040C7F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A13FBD">
            <w:fldChar w:fldCharType="begin"/>
          </w:r>
          <w:r>
            <w:instrText xml:space="preserve"> SECTIONPAGES   \* MERGEFORMAT </w:instrText>
          </w:r>
          <w:r w:rsidR="00A13FBD">
            <w:fldChar w:fldCharType="separate"/>
          </w:r>
          <w:r w:rsidR="007A31D1">
            <w:t>1</w:t>
          </w:r>
          <w:r w:rsidR="00A13FBD">
            <w:fldChar w:fldCharType="end"/>
          </w:r>
        </w:p>
      </w:tc>
    </w:tr>
  </w:tbl>
  <w:p w14:paraId="46BA8D49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7DCAFDBC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B95F7" w14:textId="77777777" w:rsidR="002965C7" w:rsidRDefault="002965C7">
      <w:r>
        <w:separator/>
      </w:r>
    </w:p>
    <w:p w14:paraId="6B350529" w14:textId="77777777" w:rsidR="002965C7" w:rsidRDefault="002965C7"/>
  </w:footnote>
  <w:footnote w:type="continuationSeparator" w:id="0">
    <w:p w14:paraId="53849E09" w14:textId="77777777" w:rsidR="002965C7" w:rsidRDefault="002965C7">
      <w:r>
        <w:continuationSeparator/>
      </w:r>
    </w:p>
    <w:p w14:paraId="21AF961D" w14:textId="77777777" w:rsidR="002965C7" w:rsidRDefault="002965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18392D" w14:paraId="70E11660" w14:textId="77777777" w:rsidTr="00A50CF6">
      <w:tc>
        <w:tcPr>
          <w:tcW w:w="2156" w:type="dxa"/>
        </w:tcPr>
        <w:p w14:paraId="621C4071" w14:textId="77777777" w:rsidR="00527BD4" w:rsidRPr="005819CE" w:rsidRDefault="00040C7F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Economie en Digitalisering</w:t>
          </w:r>
          <w:r w:rsidRPr="005819CE">
            <w:rPr>
              <w:b/>
            </w:rPr>
            <w:br/>
          </w:r>
        </w:p>
      </w:tc>
    </w:tr>
    <w:tr w:rsidR="0018392D" w14:paraId="39B3505C" w14:textId="77777777" w:rsidTr="00A50CF6">
      <w:trPr>
        <w:trHeight w:hRule="exact" w:val="200"/>
      </w:trPr>
      <w:tc>
        <w:tcPr>
          <w:tcW w:w="2156" w:type="dxa"/>
        </w:tcPr>
        <w:p w14:paraId="06244D3A" w14:textId="77777777" w:rsidR="00527BD4" w:rsidRPr="005819CE" w:rsidRDefault="00527BD4" w:rsidP="00A50CF6"/>
      </w:tc>
    </w:tr>
    <w:tr w:rsidR="0018392D" w14:paraId="7DB04BA5" w14:textId="77777777" w:rsidTr="00502512">
      <w:trPr>
        <w:trHeight w:hRule="exact" w:val="774"/>
      </w:trPr>
      <w:tc>
        <w:tcPr>
          <w:tcW w:w="2156" w:type="dxa"/>
        </w:tcPr>
        <w:p w14:paraId="2F1EAC4B" w14:textId="77777777" w:rsidR="00527BD4" w:rsidRDefault="00040C7F" w:rsidP="003A5290">
          <w:pPr>
            <w:pStyle w:val="Huisstijl-Kopje"/>
          </w:pPr>
          <w:r>
            <w:t>Ons kenmerk</w:t>
          </w:r>
        </w:p>
        <w:p w14:paraId="46C48F0A" w14:textId="77777777" w:rsidR="00527BD4" w:rsidRPr="005819CE" w:rsidRDefault="00040C7F" w:rsidP="004425CC">
          <w:pPr>
            <w:pStyle w:val="Huisstijl-Kopje"/>
          </w:pPr>
          <w:r>
            <w:rPr>
              <w:b w:val="0"/>
            </w:rPr>
            <w:t>DGED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108228916</w:t>
          </w:r>
        </w:p>
      </w:tc>
    </w:tr>
  </w:tbl>
  <w:p w14:paraId="6F52F10D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5BF66027" w14:textId="77777777" w:rsidR="00527BD4" w:rsidRDefault="00527BD4" w:rsidP="008C356D"/>
  <w:p w14:paraId="15D3AFAE" w14:textId="77777777" w:rsidR="00527BD4" w:rsidRPr="00740712" w:rsidRDefault="00527BD4" w:rsidP="008C356D"/>
  <w:p w14:paraId="7507752F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3A277726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1712B603" w14:textId="77777777" w:rsidR="00527BD4" w:rsidRDefault="00527BD4" w:rsidP="004F44C2"/>
  <w:p w14:paraId="43DD5653" w14:textId="77777777" w:rsidR="00527BD4" w:rsidRPr="00740712" w:rsidRDefault="00527BD4" w:rsidP="004F44C2"/>
  <w:p w14:paraId="1D4581B3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18392D" w14:paraId="6E541CB2" w14:textId="77777777" w:rsidTr="00751A6A">
      <w:trPr>
        <w:trHeight w:val="2636"/>
      </w:trPr>
      <w:tc>
        <w:tcPr>
          <w:tcW w:w="737" w:type="dxa"/>
        </w:tcPr>
        <w:p w14:paraId="5234F780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5507C669" w14:textId="77777777" w:rsidR="00527BD4" w:rsidRDefault="00040C7F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22290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033F8D24" wp14:editId="381641F8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6538CFA" w14:textId="77777777" w:rsidR="007269E3" w:rsidRDefault="007269E3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2BDDDC9D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796547ED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18392D" w14:paraId="5189DEA4" w14:textId="77777777" w:rsidTr="00A50CF6">
      <w:tc>
        <w:tcPr>
          <w:tcW w:w="2160" w:type="dxa"/>
        </w:tcPr>
        <w:p w14:paraId="3D854795" w14:textId="77777777" w:rsidR="00527BD4" w:rsidRPr="005819CE" w:rsidRDefault="00040C7F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Economie en Digitalisering</w:t>
          </w:r>
          <w:r w:rsidRPr="005819CE">
            <w:rPr>
              <w:b/>
            </w:rPr>
            <w:br/>
          </w:r>
        </w:p>
        <w:p w14:paraId="3D17FBF7" w14:textId="77777777" w:rsidR="00527BD4" w:rsidRPr="00BE5ED9" w:rsidRDefault="00040C7F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5C2A0E97" w14:textId="77777777" w:rsidR="00EF495B" w:rsidRDefault="00040C7F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547EAB38" w14:textId="77777777" w:rsidR="00EF495B" w:rsidRPr="005B3814" w:rsidRDefault="00040C7F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07EE06DC" w14:textId="477FD234" w:rsidR="00527BD4" w:rsidRPr="00EF3610" w:rsidRDefault="00040C7F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18392D" w14:paraId="78EB804E" w14:textId="77777777" w:rsidTr="00A50CF6">
      <w:trPr>
        <w:trHeight w:hRule="exact" w:val="200"/>
      </w:trPr>
      <w:tc>
        <w:tcPr>
          <w:tcW w:w="2160" w:type="dxa"/>
        </w:tcPr>
        <w:p w14:paraId="312F26AD" w14:textId="77777777" w:rsidR="00527BD4" w:rsidRPr="005819CE" w:rsidRDefault="00527BD4" w:rsidP="00A50CF6"/>
      </w:tc>
    </w:tr>
    <w:tr w:rsidR="0018392D" w14:paraId="56EB51F1" w14:textId="77777777" w:rsidTr="00A50CF6">
      <w:tc>
        <w:tcPr>
          <w:tcW w:w="2160" w:type="dxa"/>
        </w:tcPr>
        <w:p w14:paraId="7DA618C8" w14:textId="77777777" w:rsidR="000C0163" w:rsidRPr="005819CE" w:rsidRDefault="00040C7F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6811B8F3" w14:textId="77777777" w:rsidR="000C0163" w:rsidRPr="005819CE" w:rsidRDefault="00040C7F" w:rsidP="000C0163">
          <w:pPr>
            <w:pStyle w:val="Huisstijl-Gegeven"/>
          </w:pPr>
          <w:r>
            <w:t>DGED</w:t>
          </w:r>
          <w:r w:rsidR="00926AE2">
            <w:t xml:space="preserve"> / </w:t>
          </w:r>
          <w:r>
            <w:t>108228916</w:t>
          </w:r>
        </w:p>
        <w:p w14:paraId="0AF12BB4" w14:textId="77777777" w:rsidR="00527BD4" w:rsidRPr="005819CE" w:rsidRDefault="00040C7F" w:rsidP="00A50CF6">
          <w:pPr>
            <w:pStyle w:val="Huisstijl-Kopje"/>
          </w:pPr>
          <w:r>
            <w:t>Uw kenmerk</w:t>
          </w:r>
        </w:p>
        <w:p w14:paraId="612661AB" w14:textId="7E9BE593" w:rsidR="00527BD4" w:rsidRPr="005819CE" w:rsidRDefault="00EF3610" w:rsidP="00A50CF6">
          <w:pPr>
            <w:pStyle w:val="Huisstijl-Gegeven"/>
          </w:pPr>
          <w:r w:rsidRPr="00D45D99">
            <w:t>26643-1528</w:t>
          </w:r>
        </w:p>
        <w:p w14:paraId="187DCFB0" w14:textId="77777777" w:rsidR="00527BD4" w:rsidRPr="005819CE" w:rsidRDefault="00040C7F" w:rsidP="00A50CF6">
          <w:pPr>
            <w:pStyle w:val="Huisstijl-Kopje"/>
          </w:pPr>
          <w:r>
            <w:t>Bijlage(n)</w:t>
          </w:r>
        </w:p>
        <w:p w14:paraId="2D95625D" w14:textId="617C5665" w:rsidR="00527BD4" w:rsidRPr="005819CE" w:rsidRDefault="00EF3610" w:rsidP="00A50CF6">
          <w:pPr>
            <w:pStyle w:val="Huisstijl-Gegeven"/>
          </w:pPr>
          <w:r>
            <w:t>1</w:t>
          </w:r>
        </w:p>
      </w:tc>
    </w:tr>
  </w:tbl>
  <w:p w14:paraId="1CB36152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18392D" w14:paraId="01213DE0" w14:textId="77777777" w:rsidTr="007610AA">
      <w:trPr>
        <w:trHeight w:val="400"/>
      </w:trPr>
      <w:tc>
        <w:tcPr>
          <w:tcW w:w="7520" w:type="dxa"/>
          <w:gridSpan w:val="2"/>
        </w:tcPr>
        <w:p w14:paraId="28A9474E" w14:textId="77777777" w:rsidR="00527BD4" w:rsidRPr="00BC3B53" w:rsidRDefault="00040C7F" w:rsidP="00A50CF6">
          <w:pPr>
            <w:pStyle w:val="Huisstijl-Retouradres"/>
          </w:pPr>
          <w:r>
            <w:t>&gt; Retouradres Postbus 20401 2500 EK Den Haag</w:t>
          </w:r>
        </w:p>
      </w:tc>
    </w:tr>
    <w:tr w:rsidR="0018392D" w14:paraId="4AEB0236" w14:textId="77777777" w:rsidTr="007610AA">
      <w:tc>
        <w:tcPr>
          <w:tcW w:w="7520" w:type="dxa"/>
          <w:gridSpan w:val="2"/>
        </w:tcPr>
        <w:p w14:paraId="734F793D" w14:textId="77777777" w:rsidR="00527BD4" w:rsidRPr="00983E8F" w:rsidRDefault="00527BD4" w:rsidP="00A50CF6">
          <w:pPr>
            <w:pStyle w:val="Huisstijl-Rubricering"/>
          </w:pPr>
        </w:p>
      </w:tc>
    </w:tr>
    <w:tr w:rsidR="0018392D" w14:paraId="482D6244" w14:textId="77777777" w:rsidTr="007610AA">
      <w:trPr>
        <w:trHeight w:hRule="exact" w:val="2440"/>
      </w:trPr>
      <w:tc>
        <w:tcPr>
          <w:tcW w:w="7520" w:type="dxa"/>
          <w:gridSpan w:val="2"/>
        </w:tcPr>
        <w:p w14:paraId="34C0A9F5" w14:textId="77777777" w:rsidR="00527BD4" w:rsidRDefault="00040C7F" w:rsidP="00A50CF6">
          <w:pPr>
            <w:pStyle w:val="Huisstijl-NAW"/>
          </w:pPr>
          <w:r>
            <w:t xml:space="preserve">De Voorzitter van de Tweede Kamer </w:t>
          </w:r>
        </w:p>
        <w:p w14:paraId="5E44FBC3" w14:textId="77777777" w:rsidR="0018392D" w:rsidRDefault="00040C7F">
          <w:pPr>
            <w:pStyle w:val="Huisstijl-NAW"/>
          </w:pPr>
          <w:r>
            <w:t>der Staten-Generaal</w:t>
          </w:r>
        </w:p>
        <w:p w14:paraId="177B46ED" w14:textId="77777777" w:rsidR="0018392D" w:rsidRDefault="00040C7F">
          <w:pPr>
            <w:pStyle w:val="Huisstijl-NAW"/>
          </w:pPr>
          <w:r>
            <w:t>Prinses Irenestraat 6</w:t>
          </w:r>
        </w:p>
        <w:p w14:paraId="6F5CB8D4" w14:textId="77777777" w:rsidR="0018392D" w:rsidRDefault="00040C7F">
          <w:pPr>
            <w:pStyle w:val="Huisstijl-NAW"/>
          </w:pPr>
          <w:r>
            <w:t>2595 BD  DEN HAAG</w:t>
          </w:r>
        </w:p>
        <w:p w14:paraId="532B88D6" w14:textId="77777777" w:rsidR="0018392D" w:rsidRDefault="0018392D">
          <w:pPr>
            <w:pStyle w:val="Huisstijl-NAW"/>
          </w:pPr>
        </w:p>
      </w:tc>
    </w:tr>
    <w:tr w:rsidR="0018392D" w14:paraId="2B34406F" w14:textId="77777777" w:rsidTr="007610AA">
      <w:trPr>
        <w:trHeight w:hRule="exact" w:val="400"/>
      </w:trPr>
      <w:tc>
        <w:tcPr>
          <w:tcW w:w="7520" w:type="dxa"/>
          <w:gridSpan w:val="2"/>
        </w:tcPr>
        <w:p w14:paraId="101FB375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18392D" w14:paraId="0B44FB9D" w14:textId="77777777" w:rsidTr="007610AA">
      <w:trPr>
        <w:trHeight w:val="240"/>
      </w:trPr>
      <w:tc>
        <w:tcPr>
          <w:tcW w:w="900" w:type="dxa"/>
        </w:tcPr>
        <w:p w14:paraId="0E98AD41" w14:textId="77777777" w:rsidR="00527BD4" w:rsidRPr="007709EF" w:rsidRDefault="00040C7F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123B62AB" w14:textId="33F4D7BC" w:rsidR="00527BD4" w:rsidRPr="007709EF" w:rsidRDefault="00BA1475" w:rsidP="00A50CF6">
          <w:r>
            <w:t>13 oktober 2026</w:t>
          </w:r>
        </w:p>
      </w:tc>
    </w:tr>
    <w:tr w:rsidR="0018392D" w14:paraId="51FEFD81" w14:textId="77777777" w:rsidTr="007610AA">
      <w:trPr>
        <w:trHeight w:val="240"/>
      </w:trPr>
      <w:tc>
        <w:tcPr>
          <w:tcW w:w="900" w:type="dxa"/>
        </w:tcPr>
        <w:p w14:paraId="70756011" w14:textId="77777777" w:rsidR="00527BD4" w:rsidRPr="007709EF" w:rsidRDefault="00040C7F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61F3688E" w14:textId="6EE1C22C" w:rsidR="00527BD4" w:rsidRPr="007709EF" w:rsidRDefault="00626C93" w:rsidP="00A50CF6">
          <w:r>
            <w:t xml:space="preserve">Aanbiedingsbrief risicobeoordeling digitale infrastructuur </w:t>
          </w:r>
        </w:p>
      </w:tc>
    </w:tr>
  </w:tbl>
  <w:p w14:paraId="3E50299C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602E2654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AFA4D7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624D9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5473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A2D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A309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C809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08EE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C4C1D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C2E448CE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6D6C54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99239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1037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E8062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CBE70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5A0F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5080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EE0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CD08E3"/>
    <w:multiLevelType w:val="multilevel"/>
    <w:tmpl w:val="3E722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669336">
    <w:abstractNumId w:val="10"/>
  </w:num>
  <w:num w:numId="2" w16cid:durableId="1473446788">
    <w:abstractNumId w:val="7"/>
  </w:num>
  <w:num w:numId="3" w16cid:durableId="2142529003">
    <w:abstractNumId w:val="6"/>
  </w:num>
  <w:num w:numId="4" w16cid:durableId="102841606">
    <w:abstractNumId w:val="5"/>
  </w:num>
  <w:num w:numId="5" w16cid:durableId="474958177">
    <w:abstractNumId w:val="4"/>
  </w:num>
  <w:num w:numId="6" w16cid:durableId="1764259396">
    <w:abstractNumId w:val="8"/>
  </w:num>
  <w:num w:numId="7" w16cid:durableId="1156337272">
    <w:abstractNumId w:val="3"/>
  </w:num>
  <w:num w:numId="8" w16cid:durableId="2006519061">
    <w:abstractNumId w:val="2"/>
  </w:num>
  <w:num w:numId="9" w16cid:durableId="1911042652">
    <w:abstractNumId w:val="1"/>
  </w:num>
  <w:num w:numId="10" w16cid:durableId="645668719">
    <w:abstractNumId w:val="0"/>
  </w:num>
  <w:num w:numId="11" w16cid:durableId="1830438006">
    <w:abstractNumId w:val="9"/>
  </w:num>
  <w:num w:numId="12" w16cid:durableId="1192376698">
    <w:abstractNumId w:val="11"/>
  </w:num>
  <w:num w:numId="13" w16cid:durableId="1279265156">
    <w:abstractNumId w:val="13"/>
  </w:num>
  <w:num w:numId="14" w16cid:durableId="257912967">
    <w:abstractNumId w:val="12"/>
  </w:num>
  <w:num w:numId="15" w16cid:durableId="1931699965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3F6D"/>
    <w:rsid w:val="00016012"/>
    <w:rsid w:val="00020189"/>
    <w:rsid w:val="00020EE4"/>
    <w:rsid w:val="00023E9A"/>
    <w:rsid w:val="00033CDD"/>
    <w:rsid w:val="00034A84"/>
    <w:rsid w:val="00035E67"/>
    <w:rsid w:val="000366F3"/>
    <w:rsid w:val="00040C7F"/>
    <w:rsid w:val="0006024D"/>
    <w:rsid w:val="000639A7"/>
    <w:rsid w:val="00071F28"/>
    <w:rsid w:val="00074079"/>
    <w:rsid w:val="00074D8D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70C7"/>
    <w:rsid w:val="00132540"/>
    <w:rsid w:val="00133F0F"/>
    <w:rsid w:val="0014462A"/>
    <w:rsid w:val="0014786A"/>
    <w:rsid w:val="001516A4"/>
    <w:rsid w:val="00151E5F"/>
    <w:rsid w:val="00153E28"/>
    <w:rsid w:val="001569AB"/>
    <w:rsid w:val="00164D63"/>
    <w:rsid w:val="0016725C"/>
    <w:rsid w:val="001726F3"/>
    <w:rsid w:val="00173C51"/>
    <w:rsid w:val="00174CC2"/>
    <w:rsid w:val="00176CC6"/>
    <w:rsid w:val="00181BE4"/>
    <w:rsid w:val="0018392D"/>
    <w:rsid w:val="00185576"/>
    <w:rsid w:val="00185951"/>
    <w:rsid w:val="00196B8B"/>
    <w:rsid w:val="001A2BEA"/>
    <w:rsid w:val="001A6D93"/>
    <w:rsid w:val="001C071E"/>
    <w:rsid w:val="001C32EC"/>
    <w:rsid w:val="001C3572"/>
    <w:rsid w:val="001C38BD"/>
    <w:rsid w:val="001C4D5A"/>
    <w:rsid w:val="001D1272"/>
    <w:rsid w:val="001E34C6"/>
    <w:rsid w:val="001E5581"/>
    <w:rsid w:val="001E7F06"/>
    <w:rsid w:val="001F3C70"/>
    <w:rsid w:val="00200D88"/>
    <w:rsid w:val="00201F68"/>
    <w:rsid w:val="00212F2A"/>
    <w:rsid w:val="00214F2B"/>
    <w:rsid w:val="00217880"/>
    <w:rsid w:val="00222D66"/>
    <w:rsid w:val="00224A8A"/>
    <w:rsid w:val="002309A8"/>
    <w:rsid w:val="002369BF"/>
    <w:rsid w:val="00236CFE"/>
    <w:rsid w:val="00241D72"/>
    <w:rsid w:val="002428E3"/>
    <w:rsid w:val="00243031"/>
    <w:rsid w:val="00260BAF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965C7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27BA5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3B15"/>
    <w:rsid w:val="0035464B"/>
    <w:rsid w:val="00361A56"/>
    <w:rsid w:val="0036252A"/>
    <w:rsid w:val="00364D9D"/>
    <w:rsid w:val="00371048"/>
    <w:rsid w:val="0037149E"/>
    <w:rsid w:val="0037396C"/>
    <w:rsid w:val="0037421D"/>
    <w:rsid w:val="00376093"/>
    <w:rsid w:val="00376743"/>
    <w:rsid w:val="003779BE"/>
    <w:rsid w:val="00383DA1"/>
    <w:rsid w:val="00385F30"/>
    <w:rsid w:val="00393696"/>
    <w:rsid w:val="00393963"/>
    <w:rsid w:val="00395575"/>
    <w:rsid w:val="00395672"/>
    <w:rsid w:val="00396A8F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13D48"/>
    <w:rsid w:val="00441AC2"/>
    <w:rsid w:val="0044249B"/>
    <w:rsid w:val="004425CC"/>
    <w:rsid w:val="00450043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096D"/>
    <w:rsid w:val="00496319"/>
    <w:rsid w:val="00497279"/>
    <w:rsid w:val="004A163B"/>
    <w:rsid w:val="004A670A"/>
    <w:rsid w:val="004B5465"/>
    <w:rsid w:val="004B70F0"/>
    <w:rsid w:val="004C21A8"/>
    <w:rsid w:val="004D505E"/>
    <w:rsid w:val="004D72CA"/>
    <w:rsid w:val="004E2242"/>
    <w:rsid w:val="004E6FB0"/>
    <w:rsid w:val="004F42FF"/>
    <w:rsid w:val="004F44C2"/>
    <w:rsid w:val="00502512"/>
    <w:rsid w:val="00503FD2"/>
    <w:rsid w:val="00505262"/>
    <w:rsid w:val="00516022"/>
    <w:rsid w:val="00521CEE"/>
    <w:rsid w:val="00522D6C"/>
    <w:rsid w:val="00527BD4"/>
    <w:rsid w:val="005330E6"/>
    <w:rsid w:val="00537095"/>
    <w:rsid w:val="005403C8"/>
    <w:rsid w:val="005429DC"/>
    <w:rsid w:val="00546801"/>
    <w:rsid w:val="005565F9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B538F"/>
    <w:rsid w:val="005C34E1"/>
    <w:rsid w:val="005C3FE0"/>
    <w:rsid w:val="005C740C"/>
    <w:rsid w:val="005D625B"/>
    <w:rsid w:val="005D6FBD"/>
    <w:rsid w:val="005F62D3"/>
    <w:rsid w:val="005F6D11"/>
    <w:rsid w:val="005F7CD1"/>
    <w:rsid w:val="00600CF0"/>
    <w:rsid w:val="006048F4"/>
    <w:rsid w:val="0060660A"/>
    <w:rsid w:val="006066CF"/>
    <w:rsid w:val="00613B1D"/>
    <w:rsid w:val="00617A44"/>
    <w:rsid w:val="006202B6"/>
    <w:rsid w:val="00625CD0"/>
    <w:rsid w:val="0062627D"/>
    <w:rsid w:val="00626C93"/>
    <w:rsid w:val="00627432"/>
    <w:rsid w:val="00643FAA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013B"/>
    <w:rsid w:val="006A10F8"/>
    <w:rsid w:val="006A2100"/>
    <w:rsid w:val="006A5C3B"/>
    <w:rsid w:val="006A72E0"/>
    <w:rsid w:val="006B0BF3"/>
    <w:rsid w:val="006B1FBC"/>
    <w:rsid w:val="006B3C17"/>
    <w:rsid w:val="006B4CA7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7494"/>
    <w:rsid w:val="006F751F"/>
    <w:rsid w:val="00705433"/>
    <w:rsid w:val="00714DC5"/>
    <w:rsid w:val="00715237"/>
    <w:rsid w:val="00721AE1"/>
    <w:rsid w:val="007254A5"/>
    <w:rsid w:val="00725748"/>
    <w:rsid w:val="007269E3"/>
    <w:rsid w:val="00732F79"/>
    <w:rsid w:val="00735D88"/>
    <w:rsid w:val="0073720D"/>
    <w:rsid w:val="00737507"/>
    <w:rsid w:val="00740712"/>
    <w:rsid w:val="007413A0"/>
    <w:rsid w:val="00742AB9"/>
    <w:rsid w:val="00746C31"/>
    <w:rsid w:val="00751A6A"/>
    <w:rsid w:val="00754FBF"/>
    <w:rsid w:val="007610AA"/>
    <w:rsid w:val="007709EF"/>
    <w:rsid w:val="00782701"/>
    <w:rsid w:val="00783559"/>
    <w:rsid w:val="0079551B"/>
    <w:rsid w:val="00797AA5"/>
    <w:rsid w:val="007A26BD"/>
    <w:rsid w:val="007A31D1"/>
    <w:rsid w:val="007A4105"/>
    <w:rsid w:val="007B4503"/>
    <w:rsid w:val="007C406E"/>
    <w:rsid w:val="007C5183"/>
    <w:rsid w:val="007C7573"/>
    <w:rsid w:val="007E2B20"/>
    <w:rsid w:val="007F1FE4"/>
    <w:rsid w:val="007F439C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624E1"/>
    <w:rsid w:val="00872271"/>
    <w:rsid w:val="008738B5"/>
    <w:rsid w:val="00883137"/>
    <w:rsid w:val="0089117B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D43B5"/>
    <w:rsid w:val="008E0B3F"/>
    <w:rsid w:val="008E49AD"/>
    <w:rsid w:val="008E698E"/>
    <w:rsid w:val="008F2584"/>
    <w:rsid w:val="008F3246"/>
    <w:rsid w:val="008F3C1B"/>
    <w:rsid w:val="008F508C"/>
    <w:rsid w:val="008F5B91"/>
    <w:rsid w:val="00901BE9"/>
    <w:rsid w:val="0090271B"/>
    <w:rsid w:val="00906229"/>
    <w:rsid w:val="00906C2E"/>
    <w:rsid w:val="00910642"/>
    <w:rsid w:val="00910DDF"/>
    <w:rsid w:val="00922290"/>
    <w:rsid w:val="00926AE2"/>
    <w:rsid w:val="00930B13"/>
    <w:rsid w:val="009311C8"/>
    <w:rsid w:val="00933376"/>
    <w:rsid w:val="00933A2F"/>
    <w:rsid w:val="009716D8"/>
    <w:rsid w:val="009718F9"/>
    <w:rsid w:val="00971F42"/>
    <w:rsid w:val="00972FB9"/>
    <w:rsid w:val="00975112"/>
    <w:rsid w:val="00981768"/>
    <w:rsid w:val="00983893"/>
    <w:rsid w:val="00983E8F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41CF"/>
    <w:rsid w:val="009C7CA1"/>
    <w:rsid w:val="009D043D"/>
    <w:rsid w:val="009E3C59"/>
    <w:rsid w:val="009F3259"/>
    <w:rsid w:val="00A037D5"/>
    <w:rsid w:val="00A056DE"/>
    <w:rsid w:val="00A128AD"/>
    <w:rsid w:val="00A13FBD"/>
    <w:rsid w:val="00A16D7E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6946"/>
    <w:rsid w:val="00A6170E"/>
    <w:rsid w:val="00A63B8C"/>
    <w:rsid w:val="00A6494C"/>
    <w:rsid w:val="00A715F8"/>
    <w:rsid w:val="00A77F6F"/>
    <w:rsid w:val="00A831FD"/>
    <w:rsid w:val="00A83352"/>
    <w:rsid w:val="00A850A2"/>
    <w:rsid w:val="00A91FA3"/>
    <w:rsid w:val="00A927D3"/>
    <w:rsid w:val="00AA7FC9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336DB"/>
    <w:rsid w:val="00B425F0"/>
    <w:rsid w:val="00B42DFA"/>
    <w:rsid w:val="00B531DD"/>
    <w:rsid w:val="00B55014"/>
    <w:rsid w:val="00B62232"/>
    <w:rsid w:val="00B70BF3"/>
    <w:rsid w:val="00B71DC2"/>
    <w:rsid w:val="00B849F5"/>
    <w:rsid w:val="00B91CFC"/>
    <w:rsid w:val="00B933BD"/>
    <w:rsid w:val="00B93893"/>
    <w:rsid w:val="00BA1397"/>
    <w:rsid w:val="00BA1475"/>
    <w:rsid w:val="00BA7E0A"/>
    <w:rsid w:val="00BC2C00"/>
    <w:rsid w:val="00BC3B53"/>
    <w:rsid w:val="00BC3B96"/>
    <w:rsid w:val="00BC4AE3"/>
    <w:rsid w:val="00BC5B28"/>
    <w:rsid w:val="00BD2370"/>
    <w:rsid w:val="00BD2D73"/>
    <w:rsid w:val="00BE3F88"/>
    <w:rsid w:val="00BE4756"/>
    <w:rsid w:val="00BE5ED9"/>
    <w:rsid w:val="00BE7B41"/>
    <w:rsid w:val="00C011E5"/>
    <w:rsid w:val="00C07BB7"/>
    <w:rsid w:val="00C13AE1"/>
    <w:rsid w:val="00C15A91"/>
    <w:rsid w:val="00C206F1"/>
    <w:rsid w:val="00C217E1"/>
    <w:rsid w:val="00C219B1"/>
    <w:rsid w:val="00C31797"/>
    <w:rsid w:val="00C4015B"/>
    <w:rsid w:val="00C40C60"/>
    <w:rsid w:val="00C43FE6"/>
    <w:rsid w:val="00C5258E"/>
    <w:rsid w:val="00C530C9"/>
    <w:rsid w:val="00C619A7"/>
    <w:rsid w:val="00C73D5F"/>
    <w:rsid w:val="00C828CA"/>
    <w:rsid w:val="00C82AFE"/>
    <w:rsid w:val="00C83DBC"/>
    <w:rsid w:val="00C97C80"/>
    <w:rsid w:val="00CA47D3"/>
    <w:rsid w:val="00CA58B7"/>
    <w:rsid w:val="00CA6533"/>
    <w:rsid w:val="00CA6A25"/>
    <w:rsid w:val="00CA6A3F"/>
    <w:rsid w:val="00CA7C99"/>
    <w:rsid w:val="00CB0A71"/>
    <w:rsid w:val="00CB4CFD"/>
    <w:rsid w:val="00CC6290"/>
    <w:rsid w:val="00CC6947"/>
    <w:rsid w:val="00CD233D"/>
    <w:rsid w:val="00CD3499"/>
    <w:rsid w:val="00CD362D"/>
    <w:rsid w:val="00CD4A96"/>
    <w:rsid w:val="00CE101D"/>
    <w:rsid w:val="00CE1814"/>
    <w:rsid w:val="00CE1A95"/>
    <w:rsid w:val="00CE1C84"/>
    <w:rsid w:val="00CE5055"/>
    <w:rsid w:val="00CF053F"/>
    <w:rsid w:val="00CF1A17"/>
    <w:rsid w:val="00CF65AC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2F78"/>
    <w:rsid w:val="00D33BF0"/>
    <w:rsid w:val="00D33DE0"/>
    <w:rsid w:val="00D36447"/>
    <w:rsid w:val="00D435FC"/>
    <w:rsid w:val="00D45D99"/>
    <w:rsid w:val="00D516BE"/>
    <w:rsid w:val="00D5423B"/>
    <w:rsid w:val="00D54E6A"/>
    <w:rsid w:val="00D54F4E"/>
    <w:rsid w:val="00D56E01"/>
    <w:rsid w:val="00D57A56"/>
    <w:rsid w:val="00D604B3"/>
    <w:rsid w:val="00D60BA4"/>
    <w:rsid w:val="00D62419"/>
    <w:rsid w:val="00D77870"/>
    <w:rsid w:val="00D80977"/>
    <w:rsid w:val="00D80CCE"/>
    <w:rsid w:val="00D86EEA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D1DCD"/>
    <w:rsid w:val="00DD338F"/>
    <w:rsid w:val="00DD66F2"/>
    <w:rsid w:val="00DE3FE0"/>
    <w:rsid w:val="00DE578A"/>
    <w:rsid w:val="00DF2583"/>
    <w:rsid w:val="00DF54D9"/>
    <w:rsid w:val="00DF7283"/>
    <w:rsid w:val="00E01A59"/>
    <w:rsid w:val="00E10DC6"/>
    <w:rsid w:val="00E11F8E"/>
    <w:rsid w:val="00E14BB5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58FD"/>
    <w:rsid w:val="00E77E18"/>
    <w:rsid w:val="00E77F89"/>
    <w:rsid w:val="00E80330"/>
    <w:rsid w:val="00E806C5"/>
    <w:rsid w:val="00E80E71"/>
    <w:rsid w:val="00E850D3"/>
    <w:rsid w:val="00E853D6"/>
    <w:rsid w:val="00E876B9"/>
    <w:rsid w:val="00E9018A"/>
    <w:rsid w:val="00EC0DFF"/>
    <w:rsid w:val="00EC237D"/>
    <w:rsid w:val="00EC2918"/>
    <w:rsid w:val="00EC4D0E"/>
    <w:rsid w:val="00EC4E2B"/>
    <w:rsid w:val="00ED072A"/>
    <w:rsid w:val="00ED539E"/>
    <w:rsid w:val="00EE4A1F"/>
    <w:rsid w:val="00EE4C2D"/>
    <w:rsid w:val="00EF1B5A"/>
    <w:rsid w:val="00EF24FB"/>
    <w:rsid w:val="00EF2CCA"/>
    <w:rsid w:val="00EF3610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34805"/>
    <w:rsid w:val="00F41A6F"/>
    <w:rsid w:val="00F45A25"/>
    <w:rsid w:val="00F50F86"/>
    <w:rsid w:val="00F52593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4C79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1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1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1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1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tekstChar1">
    <w:name w:val="Koptekst Char1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1">
    <w:name w:val="Kop 1 Char1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1">
    <w:name w:val="Kop 2 Char1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1">
    <w:name w:val="Kop 3 Char1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VoettekstChar1">
    <w:name w:val="Voettekst Char1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37149E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7149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7149E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7149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7149E"/>
    <w:rPr>
      <w:rFonts w:ascii="Verdana" w:hAnsi="Verdana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161</ap:Words>
  <ap:Characters>891</ap:Characters>
  <ap:DocSecurity>0</ap:DocSecurity>
  <ap:Lines>7</ap:Lines>
  <ap:Paragraphs>2</ap:Paragraphs>
  <ap:ScaleCrop>false</ap:ScaleCrop>
  <ap:LinksUpToDate>false</ap:LinksUpToDate>
  <ap:CharactersWithSpaces>1050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2026-10-13T08:07:00.0000000Z</dcterms:created>
  <dcterms:modified xsi:type="dcterms:W3CDTF">2026-10-13T08:08:00.0000000Z</dcterms:modified>
  <dc:description>------------------------</dc:description>
  <dc:subject/>
  <keywords/>
  <version/>
  <category/>
</coreProperties>
</file>