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0496E" w:rsidP="0020496E" w:rsidRDefault="00F10DA1" w14:paraId="457F7DD6" w14:textId="5C55FD94">
      <w:pPr>
        <w:rPr>
          <w:szCs w:val="18"/>
        </w:rPr>
      </w:pPr>
      <w:r>
        <w:rPr>
          <w:szCs w:val="18"/>
        </w:rPr>
        <w:t>Geachte Voorzitter,</w:t>
      </w:r>
    </w:p>
    <w:p w:rsidR="0020496E" w:rsidP="0020496E" w:rsidRDefault="0020496E" w14:paraId="470B65F7" w14:textId="77777777">
      <w:pPr>
        <w:rPr>
          <w:szCs w:val="18"/>
        </w:rPr>
      </w:pPr>
    </w:p>
    <w:p w:rsidR="0020496E" w:rsidP="0020496E" w:rsidRDefault="0020496E" w14:paraId="1B538BCD" w14:textId="461B824E">
      <w:pPr>
        <w:rPr>
          <w:szCs w:val="18"/>
        </w:rPr>
      </w:pPr>
      <w:r>
        <w:rPr>
          <w:szCs w:val="18"/>
        </w:rPr>
        <w:t xml:space="preserve">In uw brief van 3 juni 2026 verzocht u mij om </w:t>
      </w:r>
      <w:r w:rsidR="00B2356B">
        <w:rPr>
          <w:szCs w:val="18"/>
        </w:rPr>
        <w:t>een reactie te geven</w:t>
      </w:r>
      <w:r w:rsidR="00B9366B">
        <w:rPr>
          <w:szCs w:val="18"/>
        </w:rPr>
        <w:t xml:space="preserve"> </w:t>
      </w:r>
      <w:r>
        <w:rPr>
          <w:szCs w:val="18"/>
        </w:rPr>
        <w:t>op een brief van de organisatie Animal Rights over de handel in Vietnamese makaken</w:t>
      </w:r>
      <w:r w:rsidR="00F96826">
        <w:rPr>
          <w:rStyle w:val="Voetnootmarkering"/>
          <w:szCs w:val="18"/>
        </w:rPr>
        <w:footnoteReference w:id="1"/>
      </w:r>
      <w:r>
        <w:rPr>
          <w:szCs w:val="18"/>
        </w:rPr>
        <w:t xml:space="preserve">. </w:t>
      </w:r>
      <w:r w:rsidR="00EC3F88">
        <w:rPr>
          <w:szCs w:val="18"/>
        </w:rPr>
        <w:t>Bij deze stuur</w:t>
      </w:r>
      <w:r>
        <w:rPr>
          <w:szCs w:val="18"/>
        </w:rPr>
        <w:t xml:space="preserve"> ik u</w:t>
      </w:r>
      <w:r w:rsidR="00B2356B">
        <w:rPr>
          <w:szCs w:val="18"/>
        </w:rPr>
        <w:t>,</w:t>
      </w:r>
      <w:r>
        <w:rPr>
          <w:szCs w:val="18"/>
        </w:rPr>
        <w:t xml:space="preserve"> </w:t>
      </w:r>
      <w:r w:rsidR="00E27066">
        <w:rPr>
          <w:szCs w:val="18"/>
        </w:rPr>
        <w:t>mede namens de staatssecretaris van Landbouw, Visserij, Voedselzekerheid en Natuur</w:t>
      </w:r>
      <w:r w:rsidR="00B2356B">
        <w:rPr>
          <w:szCs w:val="18"/>
        </w:rPr>
        <w:t>,</w:t>
      </w:r>
      <w:r w:rsidR="00E27066">
        <w:rPr>
          <w:szCs w:val="18"/>
        </w:rPr>
        <w:t xml:space="preserve"> </w:t>
      </w:r>
      <w:r w:rsidR="00B2356B">
        <w:rPr>
          <w:szCs w:val="18"/>
        </w:rPr>
        <w:t>de</w:t>
      </w:r>
      <w:r w:rsidR="00E27066">
        <w:rPr>
          <w:szCs w:val="18"/>
        </w:rPr>
        <w:t xml:space="preserve"> </w:t>
      </w:r>
      <w:r>
        <w:rPr>
          <w:szCs w:val="18"/>
        </w:rPr>
        <w:t>antwoord</w:t>
      </w:r>
      <w:r w:rsidR="00E27066">
        <w:rPr>
          <w:szCs w:val="18"/>
        </w:rPr>
        <w:t>brief</w:t>
      </w:r>
      <w:r>
        <w:rPr>
          <w:szCs w:val="18"/>
        </w:rPr>
        <w:t xml:space="preserve"> aan Animal Rights </w:t>
      </w:r>
      <w:r w:rsidR="00F96826">
        <w:rPr>
          <w:szCs w:val="18"/>
        </w:rPr>
        <w:t>toe.</w:t>
      </w:r>
    </w:p>
    <w:p w:rsidR="0020496E" w:rsidP="0020496E" w:rsidRDefault="0020496E" w14:paraId="6F26ED7E" w14:textId="77777777">
      <w:pPr>
        <w:rPr>
          <w:szCs w:val="18"/>
        </w:rPr>
      </w:pPr>
    </w:p>
    <w:p w:rsidR="0020496E" w:rsidP="0020496E" w:rsidRDefault="0020496E" w14:paraId="08DE7EA2" w14:textId="77777777"/>
    <w:p w:rsidR="0020496E" w:rsidP="0020496E" w:rsidRDefault="0020496E" w14:paraId="5AACCECA" w14:textId="77777777"/>
    <w:p w:rsidR="00F10DA1" w:rsidP="0020496E" w:rsidRDefault="00F10DA1" w14:paraId="5EC60E96" w14:textId="77777777"/>
    <w:p w:rsidRPr="000752D6" w:rsidR="0020496E" w:rsidP="0020496E" w:rsidRDefault="0020496E" w14:paraId="4EB823B6" w14:textId="4A34985D">
      <w:r w:rsidRPr="00640234">
        <w:t>Jaimi van Essen</w:t>
      </w:r>
    </w:p>
    <w:p w:rsidRPr="0020496E" w:rsidR="00144B73" w:rsidP="0020496E" w:rsidRDefault="00EC3F88" w14:paraId="640FE8F4" w14:textId="5F015EC3">
      <w:r w:rsidRPr="000752D6">
        <w:t>Minister van Landbouw, Visserij, Voedselzekerheid en Natuur</w:t>
      </w:r>
    </w:p>
    <w:sectPr w:rsidRPr="0020496E" w:rsidR="00144B73" w:rsidSect="00D604B3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2398" w:right="2818" w:bottom="1077" w:left="1559" w:header="2398" w:footer="561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E2628A" w14:textId="77777777" w:rsidR="00886B1C" w:rsidRDefault="00886B1C">
      <w:r>
        <w:separator/>
      </w:r>
    </w:p>
    <w:p w14:paraId="57EB0559" w14:textId="77777777" w:rsidR="00886B1C" w:rsidRDefault="00886B1C"/>
  </w:endnote>
  <w:endnote w:type="continuationSeparator" w:id="0">
    <w:p w14:paraId="1E3C0C26" w14:textId="77777777" w:rsidR="00886B1C" w:rsidRDefault="00886B1C">
      <w:r>
        <w:continuationSeparator/>
      </w:r>
    </w:p>
    <w:p w14:paraId="00AAC016" w14:textId="77777777" w:rsidR="00886B1C" w:rsidRDefault="00886B1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grofont">
    <w:panose1 w:val="020B0503040100020103"/>
    <w:charset w:val="00"/>
    <w:family w:val="swiss"/>
    <w:pitch w:val="variable"/>
    <w:sig w:usb0="800000A7" w:usb1="0000004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CDB4F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tbl>
    <w:tblPr>
      <w:tblW w:w="975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56"/>
    </w:tblGrid>
    <w:tr w:rsidR="00502B56" w14:paraId="2ED92D3D" w14:textId="77777777" w:rsidTr="00CA6A25">
      <w:trPr>
        <w:trHeight w:hRule="exact" w:val="240"/>
      </w:trPr>
      <w:tc>
        <w:tcPr>
          <w:tcW w:w="7601" w:type="dxa"/>
        </w:tcPr>
        <w:p w14:paraId="7896222A" w14:textId="77777777" w:rsidR="00527BD4" w:rsidRDefault="00527BD4" w:rsidP="003F1F6B">
          <w:pPr>
            <w:pStyle w:val="Huisstijl-Rubricering"/>
          </w:pPr>
        </w:p>
      </w:tc>
      <w:tc>
        <w:tcPr>
          <w:tcW w:w="2156" w:type="dxa"/>
        </w:tcPr>
        <w:p w14:paraId="32A99580" w14:textId="77777777" w:rsidR="00527BD4" w:rsidRPr="00645414" w:rsidRDefault="00B15551" w:rsidP="00645414">
          <w:pPr>
            <w:pStyle w:val="Huisstijl-Paginanummering"/>
          </w:pPr>
          <w:r>
            <w:t>Pagina</w:t>
          </w:r>
          <w:r w:rsidRPr="00645414">
            <w:t xml:space="preserve"> </w:t>
          </w:r>
          <w:r w:rsidRPr="00645414">
            <w:fldChar w:fldCharType="begin"/>
          </w:r>
          <w:r w:rsidRPr="00645414">
            <w:instrText xml:space="preserve"> PAGE   \* MERGEFORMAT </w:instrText>
          </w:r>
          <w:r w:rsidRPr="00645414">
            <w:fldChar w:fldCharType="separate"/>
          </w:r>
          <w:r w:rsidR="006247BE">
            <w:t>2</w:t>
          </w:r>
          <w:r w:rsidRPr="00645414">
            <w:fldChar w:fldCharType="end"/>
          </w:r>
          <w:r w:rsidRPr="00645414">
            <w:t xml:space="preserve"> </w:t>
          </w:r>
          <w:r>
            <w:t>van</w:t>
          </w:r>
          <w:r w:rsidRPr="00645414">
            <w:t xml:space="preserve"> </w:t>
          </w:r>
          <w:r w:rsidR="00144B73">
            <w:fldChar w:fldCharType="begin"/>
          </w:r>
          <w:r>
            <w:instrText xml:space="preserve"> SECTIONPAGES   \* MERGEFORMAT </w:instrText>
          </w:r>
          <w:r w:rsidR="00144B73">
            <w:fldChar w:fldCharType="separate"/>
          </w:r>
          <w:r w:rsidR="00144B73">
            <w:t>2</w:t>
          </w:r>
          <w:r w:rsidR="00144B73">
            <w:fldChar w:fldCharType="end"/>
          </w:r>
        </w:p>
      </w:tc>
    </w:tr>
  </w:tbl>
  <w:p w14:paraId="5CA9398D" w14:textId="77777777" w:rsidR="00527BD4" w:rsidRPr="00BC3B53" w:rsidRDefault="00527BD4" w:rsidP="00BC3B53">
    <w:pPr>
      <w:pStyle w:val="Voettekst"/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70"/>
    </w:tblGrid>
    <w:tr w:rsidR="00502B56" w14:paraId="34AB84B5" w14:textId="77777777" w:rsidTr="00CA6A25">
      <w:trPr>
        <w:trHeight w:hRule="exact" w:val="240"/>
      </w:trPr>
      <w:tc>
        <w:tcPr>
          <w:tcW w:w="7601" w:type="dxa"/>
        </w:tcPr>
        <w:p w14:paraId="25D2221E" w14:textId="77777777" w:rsidR="00527BD4" w:rsidRDefault="00527BD4" w:rsidP="008C356D">
          <w:pPr>
            <w:pStyle w:val="Huisstijl-Rubricering"/>
          </w:pPr>
        </w:p>
      </w:tc>
      <w:tc>
        <w:tcPr>
          <w:tcW w:w="2170" w:type="dxa"/>
        </w:tcPr>
        <w:p w14:paraId="0973A5C7" w14:textId="42DE509F" w:rsidR="00527BD4" w:rsidRPr="00ED539E" w:rsidRDefault="00B15551" w:rsidP="00ED539E">
          <w:pPr>
            <w:pStyle w:val="Huisstijl-Paginanummering"/>
          </w:pPr>
          <w:r>
            <w:t>Pagina</w:t>
          </w:r>
          <w:r w:rsidRPr="00645414">
            <w:t xml:space="preserve"> </w:t>
          </w:r>
          <w:r w:rsidRPr="00645414">
            <w:fldChar w:fldCharType="begin"/>
          </w:r>
          <w:r w:rsidRPr="00645414">
            <w:instrText xml:space="preserve"> PAGE   \* MERGEFORMAT </w:instrText>
          </w:r>
          <w:r w:rsidRPr="00645414">
            <w:fldChar w:fldCharType="separate"/>
          </w:r>
          <w:r w:rsidR="0039201D">
            <w:t>1</w:t>
          </w:r>
          <w:r w:rsidRPr="00645414">
            <w:fldChar w:fldCharType="end"/>
          </w:r>
          <w:r w:rsidRPr="00ED539E">
            <w:rPr>
              <w:rStyle w:val="Huisstijl-GegevenCharChar"/>
            </w:rPr>
            <w:t xml:space="preserve"> </w:t>
          </w:r>
          <w:r>
            <w:t>van</w:t>
          </w:r>
          <w:r w:rsidRPr="00ED539E">
            <w:t xml:space="preserve"> </w:t>
          </w:r>
          <w:r w:rsidR="00E8788E">
            <w:fldChar w:fldCharType="begin"/>
          </w:r>
          <w:r>
            <w:instrText xml:space="preserve"> SECTIONPAGES   \* MERGEFORMAT </w:instrText>
          </w:r>
          <w:r w:rsidR="00E8788E">
            <w:fldChar w:fldCharType="separate"/>
          </w:r>
          <w:r w:rsidR="00886B1C">
            <w:t>1</w:t>
          </w:r>
          <w:r w:rsidR="00E8788E">
            <w:fldChar w:fldCharType="end"/>
          </w:r>
        </w:p>
      </w:tc>
    </w:tr>
  </w:tbl>
  <w:p w14:paraId="330EDD2F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p w14:paraId="5C482E36" w14:textId="77777777" w:rsidR="00527BD4" w:rsidRPr="00BC3B53" w:rsidRDefault="00527BD4" w:rsidP="00023E9A">
    <w:pPr>
      <w:pStyle w:val="Voettekst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F0E6DF" w14:textId="77777777" w:rsidR="00886B1C" w:rsidRDefault="00886B1C">
      <w:r>
        <w:separator/>
      </w:r>
    </w:p>
    <w:p w14:paraId="08D5F4B9" w14:textId="77777777" w:rsidR="00886B1C" w:rsidRDefault="00886B1C"/>
  </w:footnote>
  <w:footnote w:type="continuationSeparator" w:id="0">
    <w:p w14:paraId="695B029E" w14:textId="77777777" w:rsidR="00886B1C" w:rsidRDefault="00886B1C">
      <w:r>
        <w:continuationSeparator/>
      </w:r>
    </w:p>
    <w:p w14:paraId="63804582" w14:textId="77777777" w:rsidR="00886B1C" w:rsidRDefault="00886B1C"/>
  </w:footnote>
  <w:footnote w:id="1">
    <w:p w14:paraId="1D0CB9A0" w14:textId="69474490" w:rsidR="00F96826" w:rsidRDefault="00F96826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Pr="00030279">
        <w:rPr>
          <w:sz w:val="12"/>
          <w:szCs w:val="12"/>
        </w:rPr>
        <w:t>Kenmerk: 2026Z11360/2026D26988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vertAnchor="page" w:tblpX="7628" w:tblpY="2978"/>
      <w:tblOverlap w:val="never"/>
      <w:tblW w:w="2156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56"/>
    </w:tblGrid>
    <w:tr w:rsidR="00502B56" w14:paraId="5B36D941" w14:textId="77777777" w:rsidTr="00A50CF6">
      <w:tc>
        <w:tcPr>
          <w:tcW w:w="2156" w:type="dxa"/>
        </w:tcPr>
        <w:p w14:paraId="1E0FB246" w14:textId="77777777" w:rsidR="00527BD4" w:rsidRPr="005819CE" w:rsidRDefault="00B15551" w:rsidP="00A50CF6">
          <w:pPr>
            <w:pStyle w:val="Huisstijl-Adres"/>
            <w:rPr>
              <w:b/>
            </w:rPr>
          </w:pPr>
          <w:r>
            <w:rPr>
              <w:b/>
            </w:rPr>
            <w:t>Directoraat-generaal Natuur en Visserij</w:t>
          </w:r>
          <w:r w:rsidRPr="005819CE">
            <w:rPr>
              <w:b/>
            </w:rPr>
            <w:br/>
          </w:r>
        </w:p>
      </w:tc>
    </w:tr>
    <w:tr w:rsidR="00502B56" w14:paraId="548E9B6F" w14:textId="77777777" w:rsidTr="00A50CF6">
      <w:trPr>
        <w:trHeight w:hRule="exact" w:val="200"/>
      </w:trPr>
      <w:tc>
        <w:tcPr>
          <w:tcW w:w="2156" w:type="dxa"/>
        </w:tcPr>
        <w:p w14:paraId="62398ACC" w14:textId="77777777" w:rsidR="00527BD4" w:rsidRPr="005819CE" w:rsidRDefault="00527BD4" w:rsidP="00A50CF6"/>
      </w:tc>
    </w:tr>
    <w:tr w:rsidR="00502B56" w14:paraId="10CD3DEC" w14:textId="77777777" w:rsidTr="00502512">
      <w:trPr>
        <w:trHeight w:hRule="exact" w:val="774"/>
      </w:trPr>
      <w:tc>
        <w:tcPr>
          <w:tcW w:w="2156" w:type="dxa"/>
        </w:tcPr>
        <w:p w14:paraId="7DEDDDAB" w14:textId="77777777" w:rsidR="00527BD4" w:rsidRDefault="00B15551" w:rsidP="003A5290">
          <w:pPr>
            <w:pStyle w:val="Huisstijl-Kopje"/>
          </w:pPr>
          <w:r>
            <w:t>Ons kenmerk</w:t>
          </w:r>
        </w:p>
        <w:p w14:paraId="295DDBFD" w14:textId="77777777" w:rsidR="00527BD4" w:rsidRPr="005819CE" w:rsidRDefault="00B15551" w:rsidP="001E6117">
          <w:pPr>
            <w:pStyle w:val="Huisstijl-Kopje"/>
          </w:pPr>
          <w:r>
            <w:rPr>
              <w:b w:val="0"/>
            </w:rPr>
            <w:t>DGNV</w:t>
          </w:r>
          <w:r w:rsidRPr="00502512">
            <w:rPr>
              <w:b w:val="0"/>
            </w:rPr>
            <w:t xml:space="preserve"> / </w:t>
          </w:r>
          <w:r>
            <w:rPr>
              <w:b w:val="0"/>
            </w:rPr>
            <w:t>107389237</w:t>
          </w:r>
        </w:p>
      </w:tc>
    </w:tr>
  </w:tbl>
  <w:p w14:paraId="2CCD4560" w14:textId="77777777" w:rsidR="00527BD4" w:rsidRDefault="00527BD4" w:rsidP="008C356D"/>
  <w:p w14:paraId="59EB4805" w14:textId="77777777" w:rsidR="00527BD4" w:rsidRPr="00740712" w:rsidRDefault="00527BD4" w:rsidP="008C356D"/>
  <w:p w14:paraId="3236C0FB" w14:textId="77777777" w:rsidR="00527BD4" w:rsidRPr="00217880" w:rsidRDefault="00527BD4" w:rsidP="008C356D">
    <w:pPr>
      <w:spacing w:line="0" w:lineRule="atLeast"/>
      <w:rPr>
        <w:sz w:val="2"/>
        <w:szCs w:val="2"/>
      </w:rPr>
    </w:pPr>
  </w:p>
  <w:p w14:paraId="79963CDD" w14:textId="77777777" w:rsidR="00527BD4" w:rsidRDefault="00527BD4" w:rsidP="004F44C2">
    <w:pPr>
      <w:pStyle w:val="Koptekst"/>
      <w:rPr>
        <w:rFonts w:cs="Verdana-Bold"/>
        <w:b/>
        <w:bCs/>
        <w:smallCaps/>
        <w:szCs w:val="18"/>
      </w:rPr>
    </w:pPr>
  </w:p>
  <w:p w14:paraId="13A9E8C4" w14:textId="77777777" w:rsidR="00527BD4" w:rsidRDefault="00527BD4" w:rsidP="004F44C2"/>
  <w:p w14:paraId="7853720E" w14:textId="77777777" w:rsidR="00527BD4" w:rsidRPr="00740712" w:rsidRDefault="00527BD4" w:rsidP="004F44C2"/>
  <w:p w14:paraId="344B6E89" w14:textId="77777777" w:rsidR="00527BD4" w:rsidRPr="00217880" w:rsidRDefault="00527BD4" w:rsidP="004F44C2">
    <w:pPr>
      <w:spacing w:line="0" w:lineRule="atLeast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"/>
      <w:gridCol w:w="5156"/>
    </w:tblGrid>
    <w:tr w:rsidR="00502B56" w14:paraId="1BAAB5AF" w14:textId="77777777" w:rsidTr="00751A6A">
      <w:trPr>
        <w:trHeight w:val="2636"/>
      </w:trPr>
      <w:tc>
        <w:tcPr>
          <w:tcW w:w="737" w:type="dxa"/>
        </w:tcPr>
        <w:p w14:paraId="3AEC4CD8" w14:textId="77777777" w:rsidR="00527BD4" w:rsidRDefault="00527BD4" w:rsidP="00D0609E">
          <w:pPr>
            <w:framePr w:w="6340" w:h="2750" w:hRule="exact" w:hSpace="180" w:wrap="around" w:vAnchor="page" w:hAnchor="text" w:x="3873" w:y="-140"/>
            <w:spacing w:line="240" w:lineRule="auto"/>
          </w:pPr>
        </w:p>
      </w:tc>
      <w:tc>
        <w:tcPr>
          <w:tcW w:w="5156" w:type="dxa"/>
        </w:tcPr>
        <w:p w14:paraId="164CCEEA" w14:textId="77777777" w:rsidR="00527BD4" w:rsidRDefault="00B15551" w:rsidP="00D0609E">
          <w:pPr>
            <w:framePr w:w="6340" w:h="2750" w:hRule="exact" w:hSpace="180" w:wrap="around" w:vAnchor="page" w:hAnchor="text" w:x="3873" w:y="-140"/>
            <w:spacing w:line="240" w:lineRule="auto"/>
          </w:pPr>
          <w:r>
            <w:t xml:space="preserve">   </w:t>
          </w:r>
          <w:r w:rsidRPr="00DE35B7">
            <w:rPr>
              <w:sz w:val="2"/>
              <w:szCs w:val="2"/>
            </w:rPr>
            <w:t xml:space="preserve"> </w:t>
          </w:r>
          <w:r>
            <w:rPr>
              <w:noProof/>
              <w:szCs w:val="18"/>
            </w:rPr>
            <w:drawing>
              <wp:inline distT="0" distB="0" distL="0" distR="0" wp14:anchorId="648431FB" wp14:editId="3E7E4E37">
                <wp:extent cx="2340000" cy="1584000"/>
                <wp:effectExtent l="0" t="0" r="3175" b="0"/>
                <wp:docPr id="1" name="Afbeelding 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40000" cy="158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F08C9C5" w14:textId="77777777" w:rsidR="00527BD4" w:rsidRDefault="00527BD4" w:rsidP="00D0609E">
    <w:pPr>
      <w:framePr w:w="6340" w:h="2750" w:hRule="exact" w:hSpace="180" w:wrap="around" w:vAnchor="page" w:hAnchor="text" w:x="3873" w:y="-140"/>
    </w:pPr>
  </w:p>
  <w:p w14:paraId="0F318A8C" w14:textId="77777777" w:rsidR="00527BD4" w:rsidRDefault="00527BD4" w:rsidP="000049FB">
    <w:pPr>
      <w:pStyle w:val="Koptekst"/>
      <w:tabs>
        <w:tab w:val="clear" w:pos="4536"/>
        <w:tab w:val="clear" w:pos="9072"/>
      </w:tabs>
    </w:pPr>
  </w:p>
  <w:tbl>
    <w:tblPr>
      <w:tblpPr w:leftFromText="142" w:rightFromText="142" w:vertAnchor="page" w:tblpX="7616" w:tblpY="2978"/>
      <w:tblOverlap w:val="never"/>
      <w:tblW w:w="216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60"/>
    </w:tblGrid>
    <w:tr w:rsidR="00502B56" w:rsidRPr="00F10DA1" w14:paraId="311CEE1C" w14:textId="77777777" w:rsidTr="00A50CF6">
      <w:tc>
        <w:tcPr>
          <w:tcW w:w="2160" w:type="dxa"/>
        </w:tcPr>
        <w:p w14:paraId="7A9CD99F" w14:textId="77777777" w:rsidR="00527BD4" w:rsidRPr="005819CE" w:rsidRDefault="00B15551" w:rsidP="00A50CF6">
          <w:pPr>
            <w:pStyle w:val="Huisstijl-Adres"/>
            <w:rPr>
              <w:b/>
            </w:rPr>
          </w:pPr>
          <w:r>
            <w:rPr>
              <w:b/>
            </w:rPr>
            <w:t>Directoraat-generaal Natuur en Visserij</w:t>
          </w:r>
          <w:r w:rsidRPr="005819CE">
            <w:rPr>
              <w:b/>
            </w:rPr>
            <w:br/>
          </w:r>
        </w:p>
        <w:p w14:paraId="6E55B4E0" w14:textId="77777777" w:rsidR="00527BD4" w:rsidRPr="00BE5ED9" w:rsidRDefault="00B15551" w:rsidP="00A50CF6">
          <w:pPr>
            <w:pStyle w:val="Huisstijl-Adres"/>
          </w:pPr>
          <w:r>
            <w:rPr>
              <w:b/>
            </w:rPr>
            <w:t>Bezoekadres</w:t>
          </w:r>
          <w:r>
            <w:rPr>
              <w:b/>
            </w:rPr>
            <w:br/>
          </w:r>
          <w:r>
            <w:t>Bezuidenhoutseweg 73</w:t>
          </w:r>
          <w:r w:rsidRPr="005819CE">
            <w:br/>
          </w:r>
          <w:r>
            <w:t>2594 AC Den Haag</w:t>
          </w:r>
        </w:p>
        <w:p w14:paraId="6908E8FD" w14:textId="77777777" w:rsidR="00EF495B" w:rsidRDefault="00B15551" w:rsidP="0098788A">
          <w:pPr>
            <w:pStyle w:val="Huisstijl-Adres"/>
          </w:pPr>
          <w:r>
            <w:rPr>
              <w:b/>
            </w:rPr>
            <w:t>Postadres</w:t>
          </w:r>
          <w:r>
            <w:rPr>
              <w:b/>
            </w:rPr>
            <w:br/>
          </w:r>
          <w:r>
            <w:t>Postbus 20401</w:t>
          </w:r>
          <w:r w:rsidRPr="005819CE">
            <w:br/>
            <w:t>2500 E</w:t>
          </w:r>
          <w:r>
            <w:t>K</w:t>
          </w:r>
          <w:r w:rsidRPr="005819CE">
            <w:t xml:space="preserve"> Den Haag</w:t>
          </w:r>
        </w:p>
        <w:p w14:paraId="15DF163E" w14:textId="77777777" w:rsidR="00556BEE" w:rsidRPr="005B3814" w:rsidRDefault="00B15551" w:rsidP="0098788A">
          <w:pPr>
            <w:pStyle w:val="Huisstijl-Adres"/>
          </w:pPr>
          <w:r>
            <w:rPr>
              <w:b/>
            </w:rPr>
            <w:t>Overheidsidentificatienr</w:t>
          </w:r>
          <w:r>
            <w:rPr>
              <w:b/>
            </w:rPr>
            <w:br/>
          </w:r>
          <w:r w:rsidR="00BA129E">
            <w:rPr>
              <w:rFonts w:cs="Agrofont"/>
              <w:iCs/>
            </w:rPr>
            <w:t>00000001858272854000</w:t>
          </w:r>
        </w:p>
        <w:p w14:paraId="01B252BE" w14:textId="78EEE660" w:rsidR="00527BD4" w:rsidRPr="00F10DA1" w:rsidRDefault="00B15551" w:rsidP="00A50CF6">
          <w:pPr>
            <w:pStyle w:val="Huisstijl-Adres"/>
            <w:rPr>
              <w:u w:val="single"/>
            </w:rPr>
          </w:pPr>
          <w:r>
            <w:t>T</w:t>
          </w:r>
          <w:r>
            <w:tab/>
            <w:t>070 379 8911 (algemeen)</w:t>
          </w:r>
          <w:r w:rsidRPr="005819CE">
            <w:br/>
          </w:r>
          <w:r w:rsidR="006F751F">
            <w:t>F</w:t>
          </w:r>
          <w:r w:rsidR="006F751F">
            <w:tab/>
            <w:t>0</w:t>
          </w:r>
          <w:r>
            <w:t>70 378 6100</w:t>
          </w:r>
          <w:r w:rsidR="006F751F">
            <w:t xml:space="preserve"> (algemeen)</w:t>
          </w:r>
          <w:r w:rsidR="006F751F" w:rsidRPr="005819CE">
            <w:br/>
          </w:r>
          <w:r>
            <w:t>www.rijksoverheid.nl/lvvn</w:t>
          </w:r>
        </w:p>
      </w:tc>
    </w:tr>
    <w:tr w:rsidR="00502B56" w:rsidRPr="00F10DA1" w14:paraId="7467B7CF" w14:textId="77777777" w:rsidTr="00A50CF6">
      <w:trPr>
        <w:trHeight w:hRule="exact" w:val="200"/>
      </w:trPr>
      <w:tc>
        <w:tcPr>
          <w:tcW w:w="2160" w:type="dxa"/>
        </w:tcPr>
        <w:p w14:paraId="3DE77B08" w14:textId="77777777" w:rsidR="00527BD4" w:rsidRPr="007A32C1" w:rsidRDefault="00527BD4" w:rsidP="00A50CF6">
          <w:pPr>
            <w:rPr>
              <w:lang w:val="fr-CM"/>
            </w:rPr>
          </w:pPr>
        </w:p>
      </w:tc>
    </w:tr>
    <w:tr w:rsidR="00502B56" w14:paraId="3726EB1F" w14:textId="77777777" w:rsidTr="00A50CF6">
      <w:tc>
        <w:tcPr>
          <w:tcW w:w="2160" w:type="dxa"/>
        </w:tcPr>
        <w:p w14:paraId="4A0376E3" w14:textId="77777777" w:rsidR="000C0163" w:rsidRPr="005819CE" w:rsidRDefault="00B15551" w:rsidP="000C0163">
          <w:pPr>
            <w:pStyle w:val="Huisstijl-Kopje"/>
          </w:pPr>
          <w:r>
            <w:t>Ons kenmerk</w:t>
          </w:r>
          <w:r w:rsidRPr="005819CE">
            <w:t xml:space="preserve"> </w:t>
          </w:r>
        </w:p>
        <w:p w14:paraId="0A986BDE" w14:textId="0B69B6D5" w:rsidR="00527BD4" w:rsidRPr="005819CE" w:rsidRDefault="00B15551" w:rsidP="00A50CF6">
          <w:pPr>
            <w:pStyle w:val="Huisstijl-Gegeven"/>
          </w:pPr>
          <w:r>
            <w:t>DGNV /</w:t>
          </w:r>
          <w:r w:rsidR="00486354">
            <w:t xml:space="preserve"> </w:t>
          </w:r>
          <w:r>
            <w:t>107389237</w:t>
          </w:r>
        </w:p>
        <w:p w14:paraId="146ED2EE" w14:textId="77777777" w:rsidR="00527BD4" w:rsidRDefault="00B15551" w:rsidP="00A50CF6">
          <w:pPr>
            <w:pStyle w:val="Huisstijl-Kopje"/>
          </w:pPr>
          <w:r>
            <w:t>Bijlage(n)</w:t>
          </w:r>
        </w:p>
        <w:p w14:paraId="35DBA0FA" w14:textId="0D9AC40E" w:rsidR="00F10DA1" w:rsidRPr="00F10DA1" w:rsidRDefault="00F10DA1" w:rsidP="00A50CF6">
          <w:pPr>
            <w:pStyle w:val="Huisstijl-Kopje"/>
            <w:rPr>
              <w:b w:val="0"/>
              <w:bCs/>
            </w:rPr>
          </w:pPr>
          <w:r w:rsidRPr="00F10DA1">
            <w:rPr>
              <w:b w:val="0"/>
              <w:bCs/>
            </w:rPr>
            <w:t>1</w:t>
          </w:r>
        </w:p>
        <w:p w14:paraId="7A9EBF89" w14:textId="77777777" w:rsidR="00527BD4" w:rsidRPr="005819CE" w:rsidRDefault="00527BD4" w:rsidP="00A50CF6">
          <w:pPr>
            <w:pStyle w:val="Huisstijl-Gegeven"/>
          </w:pPr>
        </w:p>
      </w:tc>
    </w:tr>
  </w:tbl>
  <w:p w14:paraId="6B16E3F1" w14:textId="77777777" w:rsidR="00121BF0" w:rsidRPr="00121BF0" w:rsidRDefault="00121BF0" w:rsidP="00121BF0">
    <w:pPr>
      <w:rPr>
        <w:vanish/>
      </w:rPr>
    </w:pPr>
  </w:p>
  <w:tbl>
    <w:tblPr>
      <w:tblW w:w="73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82"/>
      <w:gridCol w:w="6489"/>
    </w:tblGrid>
    <w:tr w:rsidR="00502B56" w14:paraId="1D9C64C3" w14:textId="77777777" w:rsidTr="009E2051">
      <w:trPr>
        <w:trHeight w:val="400"/>
      </w:trPr>
      <w:tc>
        <w:tcPr>
          <w:tcW w:w="7520" w:type="dxa"/>
          <w:gridSpan w:val="2"/>
        </w:tcPr>
        <w:p w14:paraId="68339307" w14:textId="77777777" w:rsidR="00527BD4" w:rsidRPr="00BC3B53" w:rsidRDefault="00B15551" w:rsidP="00A50CF6">
          <w:pPr>
            <w:pStyle w:val="Huisstijl-Retouradres"/>
          </w:pPr>
          <w:r>
            <w:t>&gt; Retouradres Postbus 20401 2500 EK Den Haag</w:t>
          </w:r>
        </w:p>
      </w:tc>
    </w:tr>
    <w:tr w:rsidR="00502B56" w14:paraId="069DB6B6" w14:textId="77777777" w:rsidTr="009E2051">
      <w:tc>
        <w:tcPr>
          <w:tcW w:w="7520" w:type="dxa"/>
          <w:gridSpan w:val="2"/>
        </w:tcPr>
        <w:p w14:paraId="13D251ED" w14:textId="77777777" w:rsidR="00527BD4" w:rsidRPr="00983E8F" w:rsidRDefault="00527BD4" w:rsidP="00A50CF6">
          <w:pPr>
            <w:pStyle w:val="Huisstijl-Rubricering"/>
          </w:pPr>
        </w:p>
      </w:tc>
    </w:tr>
    <w:tr w:rsidR="00502B56" w14:paraId="47211B9E" w14:textId="77777777" w:rsidTr="009E2051">
      <w:trPr>
        <w:trHeight w:hRule="exact" w:val="2440"/>
      </w:trPr>
      <w:tc>
        <w:tcPr>
          <w:tcW w:w="7520" w:type="dxa"/>
          <w:gridSpan w:val="2"/>
        </w:tcPr>
        <w:p w14:paraId="0638A081" w14:textId="77777777" w:rsidR="00F10DA1" w:rsidRDefault="00F10DA1" w:rsidP="00342F3B">
          <w:pPr>
            <w:pStyle w:val="Huisstijl-NAW"/>
          </w:pPr>
          <w:r>
            <w:t xml:space="preserve">De Voorzitter van de Tweede Kamer </w:t>
          </w:r>
        </w:p>
        <w:p w14:paraId="45721B3A" w14:textId="77777777" w:rsidR="00F10DA1" w:rsidRDefault="00F10DA1" w:rsidP="00342F3B">
          <w:pPr>
            <w:pStyle w:val="Huisstijl-NAW"/>
          </w:pPr>
          <w:r>
            <w:t>der Staten-Generaal</w:t>
          </w:r>
        </w:p>
        <w:p w14:paraId="458B59E9" w14:textId="77777777" w:rsidR="00F10DA1" w:rsidRDefault="00F10DA1" w:rsidP="00342F3B">
          <w:pPr>
            <w:rPr>
              <w:szCs w:val="18"/>
            </w:rPr>
          </w:pPr>
          <w:r>
            <w:rPr>
              <w:szCs w:val="18"/>
            </w:rPr>
            <w:t>Prinses Irenestraat 6</w:t>
          </w:r>
        </w:p>
        <w:p w14:paraId="0E051152" w14:textId="77777777" w:rsidR="00F10DA1" w:rsidRPr="004213FB" w:rsidRDefault="00F10DA1" w:rsidP="00342F3B">
          <w:pPr>
            <w:rPr>
              <w:szCs w:val="18"/>
            </w:rPr>
          </w:pPr>
          <w:r>
            <w:t>2595 BD  DEN HAAG</w:t>
          </w:r>
        </w:p>
        <w:p w14:paraId="515864D5" w14:textId="301DE721" w:rsidR="00502B56" w:rsidRDefault="00502B56">
          <w:pPr>
            <w:pStyle w:val="Huisstijl-NAW"/>
          </w:pPr>
        </w:p>
      </w:tc>
    </w:tr>
    <w:tr w:rsidR="00502B56" w14:paraId="5004EE58" w14:textId="77777777" w:rsidTr="009E2051">
      <w:trPr>
        <w:trHeight w:hRule="exact" w:val="400"/>
      </w:trPr>
      <w:tc>
        <w:tcPr>
          <w:tcW w:w="7520" w:type="dxa"/>
          <w:gridSpan w:val="2"/>
        </w:tcPr>
        <w:p w14:paraId="5C2D46E0" w14:textId="77777777" w:rsidR="00527BD4" w:rsidRPr="00035E67" w:rsidRDefault="00527BD4" w:rsidP="00A50CF6">
          <w:pPr>
            <w:tabs>
              <w:tab w:val="left" w:pos="740"/>
            </w:tabs>
            <w:autoSpaceDE w:val="0"/>
            <w:autoSpaceDN w:val="0"/>
            <w:adjustRightInd w:val="0"/>
            <w:ind w:left="743" w:hanging="743"/>
            <w:rPr>
              <w:rFonts w:cs="Verdana"/>
              <w:szCs w:val="18"/>
            </w:rPr>
          </w:pPr>
        </w:p>
      </w:tc>
    </w:tr>
    <w:tr w:rsidR="00502B56" w14:paraId="6E5DCADA" w14:textId="77777777" w:rsidTr="009E2051">
      <w:trPr>
        <w:trHeight w:val="240"/>
      </w:trPr>
      <w:tc>
        <w:tcPr>
          <w:tcW w:w="900" w:type="dxa"/>
        </w:tcPr>
        <w:p w14:paraId="6838802E" w14:textId="77777777" w:rsidR="00527BD4" w:rsidRPr="007709EF" w:rsidRDefault="00B15551" w:rsidP="00A50CF6">
          <w:pPr>
            <w:rPr>
              <w:szCs w:val="18"/>
            </w:rPr>
          </w:pPr>
          <w:r>
            <w:rPr>
              <w:szCs w:val="18"/>
            </w:rPr>
            <w:t>Datum</w:t>
          </w:r>
        </w:p>
      </w:tc>
      <w:tc>
        <w:tcPr>
          <w:tcW w:w="6620" w:type="dxa"/>
        </w:tcPr>
        <w:p w14:paraId="5A9A5939" w14:textId="2FA29FF7" w:rsidR="00527BD4" w:rsidRPr="007709EF" w:rsidRDefault="00F97A0F" w:rsidP="00A50CF6">
          <w:r>
            <w:t>13 oktober 2026</w:t>
          </w:r>
        </w:p>
      </w:tc>
    </w:tr>
    <w:tr w:rsidR="00502B56" w14:paraId="2F3A7A0C" w14:textId="77777777" w:rsidTr="009E2051">
      <w:trPr>
        <w:trHeight w:val="240"/>
      </w:trPr>
      <w:tc>
        <w:tcPr>
          <w:tcW w:w="900" w:type="dxa"/>
        </w:tcPr>
        <w:p w14:paraId="1F3C03A9" w14:textId="77777777" w:rsidR="00527BD4" w:rsidRPr="007709EF" w:rsidRDefault="00B15551" w:rsidP="00A50CF6">
          <w:pPr>
            <w:rPr>
              <w:szCs w:val="18"/>
            </w:rPr>
          </w:pPr>
          <w:r>
            <w:rPr>
              <w:szCs w:val="18"/>
            </w:rPr>
            <w:t>Betreft</w:t>
          </w:r>
        </w:p>
      </w:tc>
      <w:tc>
        <w:tcPr>
          <w:tcW w:w="6620" w:type="dxa"/>
        </w:tcPr>
        <w:p w14:paraId="5C65249D" w14:textId="77777777" w:rsidR="00527BD4" w:rsidRPr="007709EF" w:rsidRDefault="00B15551" w:rsidP="00A50CF6">
          <w:r>
            <w:t>Animal Rights Brandbrief - Nederlandse betrokkenheid bij de Vietnamese makakenhandel</w:t>
          </w:r>
        </w:p>
      </w:tc>
    </w:tr>
  </w:tbl>
  <w:p w14:paraId="7168DE1F" w14:textId="77777777" w:rsidR="00527BD4" w:rsidRPr="00BC4AE3" w:rsidRDefault="00527BD4" w:rsidP="00BC4AE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E3C3CD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AC68D9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C74114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45ED74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BACCD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3F4DA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4BC60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298071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4120A4"/>
    <w:multiLevelType w:val="hybridMultilevel"/>
    <w:tmpl w:val="1D8E1FCE"/>
    <w:lvl w:ilvl="0" w:tplc="413280E4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369EC5F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2A2F2D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8BE5C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4BC682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E88216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232E7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2D0053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8F6F7D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555FEF"/>
    <w:multiLevelType w:val="hybridMultilevel"/>
    <w:tmpl w:val="50F0923E"/>
    <w:lvl w:ilvl="0" w:tplc="C7D27784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75E673C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348E68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94669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0DE910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1C6F72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348FBA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05AFBE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614B27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90954206">
    <w:abstractNumId w:val="10"/>
  </w:num>
  <w:num w:numId="2" w16cid:durableId="1803306927">
    <w:abstractNumId w:val="7"/>
  </w:num>
  <w:num w:numId="3" w16cid:durableId="1291592655">
    <w:abstractNumId w:val="6"/>
  </w:num>
  <w:num w:numId="4" w16cid:durableId="1966230263">
    <w:abstractNumId w:val="5"/>
  </w:num>
  <w:num w:numId="5" w16cid:durableId="1187520881">
    <w:abstractNumId w:val="4"/>
  </w:num>
  <w:num w:numId="6" w16cid:durableId="1931161459">
    <w:abstractNumId w:val="8"/>
  </w:num>
  <w:num w:numId="7" w16cid:durableId="108814522">
    <w:abstractNumId w:val="3"/>
  </w:num>
  <w:num w:numId="8" w16cid:durableId="312369633">
    <w:abstractNumId w:val="2"/>
  </w:num>
  <w:num w:numId="9" w16cid:durableId="372586186">
    <w:abstractNumId w:val="1"/>
  </w:num>
  <w:num w:numId="10" w16cid:durableId="1292400491">
    <w:abstractNumId w:val="0"/>
  </w:num>
  <w:num w:numId="11" w16cid:durableId="1548831333">
    <w:abstractNumId w:val="9"/>
  </w:num>
  <w:num w:numId="12" w16cid:durableId="481581426">
    <w:abstractNumId w:val="11"/>
  </w:num>
  <w:num w:numId="13" w16cid:durableId="1443384193">
    <w:abstractNumId w:val="13"/>
  </w:num>
  <w:num w:numId="14" w16cid:durableId="1074745976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removePersonalInformation/>
  <w:removeDateAndTime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021"/>
    <w:rsid w:val="000030C4"/>
    <w:rsid w:val="000049FB"/>
    <w:rsid w:val="00006C01"/>
    <w:rsid w:val="00013862"/>
    <w:rsid w:val="00016012"/>
    <w:rsid w:val="00020189"/>
    <w:rsid w:val="00020EE4"/>
    <w:rsid w:val="00023E8D"/>
    <w:rsid w:val="00023E9A"/>
    <w:rsid w:val="0002772E"/>
    <w:rsid w:val="000301C7"/>
    <w:rsid w:val="00030279"/>
    <w:rsid w:val="00033CDD"/>
    <w:rsid w:val="00034A84"/>
    <w:rsid w:val="00035E67"/>
    <w:rsid w:val="000366F3"/>
    <w:rsid w:val="0006024D"/>
    <w:rsid w:val="00064021"/>
    <w:rsid w:val="00067356"/>
    <w:rsid w:val="00071F28"/>
    <w:rsid w:val="00074079"/>
    <w:rsid w:val="000752D6"/>
    <w:rsid w:val="00092799"/>
    <w:rsid w:val="00092C5F"/>
    <w:rsid w:val="00096680"/>
    <w:rsid w:val="000A0F36"/>
    <w:rsid w:val="000A1184"/>
    <w:rsid w:val="000A174A"/>
    <w:rsid w:val="000A3E0A"/>
    <w:rsid w:val="000A65AC"/>
    <w:rsid w:val="000B7281"/>
    <w:rsid w:val="000B7FAB"/>
    <w:rsid w:val="000C0163"/>
    <w:rsid w:val="000C1BA1"/>
    <w:rsid w:val="000C300A"/>
    <w:rsid w:val="000C3EA9"/>
    <w:rsid w:val="000C6D23"/>
    <w:rsid w:val="000D0225"/>
    <w:rsid w:val="000D73D7"/>
    <w:rsid w:val="000E7895"/>
    <w:rsid w:val="000F1558"/>
    <w:rsid w:val="000F161D"/>
    <w:rsid w:val="00121BF0"/>
    <w:rsid w:val="00123704"/>
    <w:rsid w:val="001270C7"/>
    <w:rsid w:val="00132540"/>
    <w:rsid w:val="00144B73"/>
    <w:rsid w:val="0014786A"/>
    <w:rsid w:val="001516A4"/>
    <w:rsid w:val="00151E5F"/>
    <w:rsid w:val="001536B3"/>
    <w:rsid w:val="001569AB"/>
    <w:rsid w:val="00164D63"/>
    <w:rsid w:val="0016725C"/>
    <w:rsid w:val="001726F3"/>
    <w:rsid w:val="00173C51"/>
    <w:rsid w:val="00174CC2"/>
    <w:rsid w:val="00176CC6"/>
    <w:rsid w:val="00181BE4"/>
    <w:rsid w:val="00183667"/>
    <w:rsid w:val="00185576"/>
    <w:rsid w:val="00185951"/>
    <w:rsid w:val="00196B8B"/>
    <w:rsid w:val="001A2BEA"/>
    <w:rsid w:val="001A6D93"/>
    <w:rsid w:val="001B36C9"/>
    <w:rsid w:val="001C32EC"/>
    <w:rsid w:val="001C38BD"/>
    <w:rsid w:val="001C4D5A"/>
    <w:rsid w:val="001E34C6"/>
    <w:rsid w:val="001E5581"/>
    <w:rsid w:val="001E6117"/>
    <w:rsid w:val="001F3C70"/>
    <w:rsid w:val="00200D88"/>
    <w:rsid w:val="00201F68"/>
    <w:rsid w:val="0020496E"/>
    <w:rsid w:val="00212F2A"/>
    <w:rsid w:val="00214F2B"/>
    <w:rsid w:val="00217880"/>
    <w:rsid w:val="00222D66"/>
    <w:rsid w:val="00224A8A"/>
    <w:rsid w:val="00225022"/>
    <w:rsid w:val="002309A8"/>
    <w:rsid w:val="00236CFE"/>
    <w:rsid w:val="002428E3"/>
    <w:rsid w:val="00243031"/>
    <w:rsid w:val="002511C0"/>
    <w:rsid w:val="00260BAF"/>
    <w:rsid w:val="002650F7"/>
    <w:rsid w:val="002720A9"/>
    <w:rsid w:val="00273F3B"/>
    <w:rsid w:val="00274DB7"/>
    <w:rsid w:val="00275984"/>
    <w:rsid w:val="00280F74"/>
    <w:rsid w:val="00286998"/>
    <w:rsid w:val="00291AB7"/>
    <w:rsid w:val="0029422B"/>
    <w:rsid w:val="002B153C"/>
    <w:rsid w:val="002B52FC"/>
    <w:rsid w:val="002B76AD"/>
    <w:rsid w:val="002C2830"/>
    <w:rsid w:val="002D001A"/>
    <w:rsid w:val="002D28E2"/>
    <w:rsid w:val="002D317B"/>
    <w:rsid w:val="002D3587"/>
    <w:rsid w:val="002D502D"/>
    <w:rsid w:val="002E0F69"/>
    <w:rsid w:val="002F3A94"/>
    <w:rsid w:val="002F5147"/>
    <w:rsid w:val="002F7ABD"/>
    <w:rsid w:val="00312597"/>
    <w:rsid w:val="00327BA5"/>
    <w:rsid w:val="00334154"/>
    <w:rsid w:val="003372C4"/>
    <w:rsid w:val="00340ECA"/>
    <w:rsid w:val="00341FA0"/>
    <w:rsid w:val="00344F3D"/>
    <w:rsid w:val="00345299"/>
    <w:rsid w:val="00351A8D"/>
    <w:rsid w:val="003526BB"/>
    <w:rsid w:val="00352BCF"/>
    <w:rsid w:val="00353932"/>
    <w:rsid w:val="0035464B"/>
    <w:rsid w:val="0035550C"/>
    <w:rsid w:val="00361A56"/>
    <w:rsid w:val="0036252A"/>
    <w:rsid w:val="00364D9D"/>
    <w:rsid w:val="00371048"/>
    <w:rsid w:val="0037396C"/>
    <w:rsid w:val="0037421D"/>
    <w:rsid w:val="00376093"/>
    <w:rsid w:val="00377C58"/>
    <w:rsid w:val="0038181A"/>
    <w:rsid w:val="00383DA1"/>
    <w:rsid w:val="00385F30"/>
    <w:rsid w:val="0039201D"/>
    <w:rsid w:val="00393696"/>
    <w:rsid w:val="00393963"/>
    <w:rsid w:val="00395575"/>
    <w:rsid w:val="00395672"/>
    <w:rsid w:val="003A06C8"/>
    <w:rsid w:val="003A0D7C"/>
    <w:rsid w:val="003A1B16"/>
    <w:rsid w:val="003A5290"/>
    <w:rsid w:val="003B0155"/>
    <w:rsid w:val="003B7EE7"/>
    <w:rsid w:val="003C1D6D"/>
    <w:rsid w:val="003C2CCB"/>
    <w:rsid w:val="003D39EC"/>
    <w:rsid w:val="003E3DD5"/>
    <w:rsid w:val="003F07C6"/>
    <w:rsid w:val="003F1F6B"/>
    <w:rsid w:val="003F2647"/>
    <w:rsid w:val="003F3757"/>
    <w:rsid w:val="003F38BD"/>
    <w:rsid w:val="003F44B7"/>
    <w:rsid w:val="004008E9"/>
    <w:rsid w:val="00413D48"/>
    <w:rsid w:val="00441AC2"/>
    <w:rsid w:val="0044249B"/>
    <w:rsid w:val="0045023C"/>
    <w:rsid w:val="00451A5B"/>
    <w:rsid w:val="00452BCD"/>
    <w:rsid w:val="00452CEA"/>
    <w:rsid w:val="00465B52"/>
    <w:rsid w:val="0046708E"/>
    <w:rsid w:val="00472A65"/>
    <w:rsid w:val="00474463"/>
    <w:rsid w:val="00474B75"/>
    <w:rsid w:val="00477707"/>
    <w:rsid w:val="00481085"/>
    <w:rsid w:val="00483984"/>
    <w:rsid w:val="00483F0B"/>
    <w:rsid w:val="00486354"/>
    <w:rsid w:val="00494237"/>
    <w:rsid w:val="00496319"/>
    <w:rsid w:val="00497279"/>
    <w:rsid w:val="004A670A"/>
    <w:rsid w:val="004B5465"/>
    <w:rsid w:val="004B70F0"/>
    <w:rsid w:val="004C0C8B"/>
    <w:rsid w:val="004D505E"/>
    <w:rsid w:val="004D72CA"/>
    <w:rsid w:val="004E2242"/>
    <w:rsid w:val="004F3491"/>
    <w:rsid w:val="004F42FF"/>
    <w:rsid w:val="004F44C2"/>
    <w:rsid w:val="00502512"/>
    <w:rsid w:val="00502B56"/>
    <w:rsid w:val="00505262"/>
    <w:rsid w:val="0051132F"/>
    <w:rsid w:val="00516022"/>
    <w:rsid w:val="00521CEE"/>
    <w:rsid w:val="00524FB4"/>
    <w:rsid w:val="00527BD4"/>
    <w:rsid w:val="005403C8"/>
    <w:rsid w:val="005429DC"/>
    <w:rsid w:val="005565F9"/>
    <w:rsid w:val="00556BEE"/>
    <w:rsid w:val="005619AB"/>
    <w:rsid w:val="005654C3"/>
    <w:rsid w:val="00573041"/>
    <w:rsid w:val="00575B80"/>
    <w:rsid w:val="0057620F"/>
    <w:rsid w:val="005819CE"/>
    <w:rsid w:val="0058298D"/>
    <w:rsid w:val="00584BAC"/>
    <w:rsid w:val="00593C2B"/>
    <w:rsid w:val="00595231"/>
    <w:rsid w:val="00596166"/>
    <w:rsid w:val="00597F64"/>
    <w:rsid w:val="005A207F"/>
    <w:rsid w:val="005A2F35"/>
    <w:rsid w:val="005B3814"/>
    <w:rsid w:val="005B463E"/>
    <w:rsid w:val="005C34E1"/>
    <w:rsid w:val="005C3FE0"/>
    <w:rsid w:val="005C69BE"/>
    <w:rsid w:val="005C740C"/>
    <w:rsid w:val="005D625B"/>
    <w:rsid w:val="005F62D3"/>
    <w:rsid w:val="005F6D11"/>
    <w:rsid w:val="00600CF0"/>
    <w:rsid w:val="006048F4"/>
    <w:rsid w:val="0060660A"/>
    <w:rsid w:val="00613B1D"/>
    <w:rsid w:val="00617A44"/>
    <w:rsid w:val="006202B6"/>
    <w:rsid w:val="006247BE"/>
    <w:rsid w:val="00625CD0"/>
    <w:rsid w:val="0062627D"/>
    <w:rsid w:val="00627432"/>
    <w:rsid w:val="00640234"/>
    <w:rsid w:val="006448E4"/>
    <w:rsid w:val="00645414"/>
    <w:rsid w:val="00653606"/>
    <w:rsid w:val="006610E9"/>
    <w:rsid w:val="00661591"/>
    <w:rsid w:val="0066632F"/>
    <w:rsid w:val="006675C7"/>
    <w:rsid w:val="00674A89"/>
    <w:rsid w:val="00674F3D"/>
    <w:rsid w:val="00682333"/>
    <w:rsid w:val="00685545"/>
    <w:rsid w:val="006864B3"/>
    <w:rsid w:val="00692D64"/>
    <w:rsid w:val="00695EF3"/>
    <w:rsid w:val="006A10F8"/>
    <w:rsid w:val="006A2100"/>
    <w:rsid w:val="006A5C3B"/>
    <w:rsid w:val="006A72E0"/>
    <w:rsid w:val="006B0BF3"/>
    <w:rsid w:val="006B775E"/>
    <w:rsid w:val="006B7BC7"/>
    <w:rsid w:val="006C2535"/>
    <w:rsid w:val="006C441E"/>
    <w:rsid w:val="006C4B90"/>
    <w:rsid w:val="006D1016"/>
    <w:rsid w:val="006D17F2"/>
    <w:rsid w:val="006E3546"/>
    <w:rsid w:val="006E3FA9"/>
    <w:rsid w:val="006E4BA0"/>
    <w:rsid w:val="006E7D82"/>
    <w:rsid w:val="006F038F"/>
    <w:rsid w:val="006F0F93"/>
    <w:rsid w:val="006F31F2"/>
    <w:rsid w:val="006F7494"/>
    <w:rsid w:val="006F751F"/>
    <w:rsid w:val="00714DC5"/>
    <w:rsid w:val="00715237"/>
    <w:rsid w:val="007254A5"/>
    <w:rsid w:val="00725748"/>
    <w:rsid w:val="00735D88"/>
    <w:rsid w:val="0073720D"/>
    <w:rsid w:val="00737507"/>
    <w:rsid w:val="00740712"/>
    <w:rsid w:val="007426AA"/>
    <w:rsid w:val="00742AB9"/>
    <w:rsid w:val="00751A6A"/>
    <w:rsid w:val="00754FBF"/>
    <w:rsid w:val="00764CAB"/>
    <w:rsid w:val="007709EF"/>
    <w:rsid w:val="00783559"/>
    <w:rsid w:val="0079551B"/>
    <w:rsid w:val="00797AA5"/>
    <w:rsid w:val="007A26BD"/>
    <w:rsid w:val="007A32C1"/>
    <w:rsid w:val="007A4105"/>
    <w:rsid w:val="007B4503"/>
    <w:rsid w:val="007C23B5"/>
    <w:rsid w:val="007C406E"/>
    <w:rsid w:val="007C5183"/>
    <w:rsid w:val="007C7573"/>
    <w:rsid w:val="007E2B20"/>
    <w:rsid w:val="007E2B88"/>
    <w:rsid w:val="007F5331"/>
    <w:rsid w:val="00800CCA"/>
    <w:rsid w:val="00806120"/>
    <w:rsid w:val="00810C93"/>
    <w:rsid w:val="00812028"/>
    <w:rsid w:val="00812DD8"/>
    <w:rsid w:val="00813082"/>
    <w:rsid w:val="008131C3"/>
    <w:rsid w:val="00814D03"/>
    <w:rsid w:val="00821FC1"/>
    <w:rsid w:val="00823AE2"/>
    <w:rsid w:val="0083178B"/>
    <w:rsid w:val="00833695"/>
    <w:rsid w:val="008336B7"/>
    <w:rsid w:val="00833A8E"/>
    <w:rsid w:val="00842CD8"/>
    <w:rsid w:val="008431FA"/>
    <w:rsid w:val="00846BAA"/>
    <w:rsid w:val="00847444"/>
    <w:rsid w:val="008547BA"/>
    <w:rsid w:val="008553C7"/>
    <w:rsid w:val="00857FEB"/>
    <w:rsid w:val="008601AF"/>
    <w:rsid w:val="00872271"/>
    <w:rsid w:val="00883137"/>
    <w:rsid w:val="00886B1C"/>
    <w:rsid w:val="008A1F5D"/>
    <w:rsid w:val="008A28F5"/>
    <w:rsid w:val="008B1198"/>
    <w:rsid w:val="008B3471"/>
    <w:rsid w:val="008B3929"/>
    <w:rsid w:val="008B4125"/>
    <w:rsid w:val="008B4CB3"/>
    <w:rsid w:val="008B567B"/>
    <w:rsid w:val="008B7B24"/>
    <w:rsid w:val="008C29E3"/>
    <w:rsid w:val="008C356D"/>
    <w:rsid w:val="008E0B3F"/>
    <w:rsid w:val="008E49AD"/>
    <w:rsid w:val="008E698E"/>
    <w:rsid w:val="008F2584"/>
    <w:rsid w:val="008F3246"/>
    <w:rsid w:val="008F3C1B"/>
    <w:rsid w:val="008F508C"/>
    <w:rsid w:val="0090271B"/>
    <w:rsid w:val="00910642"/>
    <w:rsid w:val="00910DDF"/>
    <w:rsid w:val="009143D7"/>
    <w:rsid w:val="00930B13"/>
    <w:rsid w:val="009311C8"/>
    <w:rsid w:val="00933376"/>
    <w:rsid w:val="00933A2F"/>
    <w:rsid w:val="009716D8"/>
    <w:rsid w:val="009718F9"/>
    <w:rsid w:val="00972FB9"/>
    <w:rsid w:val="00975112"/>
    <w:rsid w:val="00981768"/>
    <w:rsid w:val="00983E8F"/>
    <w:rsid w:val="0098788A"/>
    <w:rsid w:val="00994FDA"/>
    <w:rsid w:val="009A31BF"/>
    <w:rsid w:val="009A3B71"/>
    <w:rsid w:val="009A61BC"/>
    <w:rsid w:val="009A7E90"/>
    <w:rsid w:val="009B0138"/>
    <w:rsid w:val="009B0EC1"/>
    <w:rsid w:val="009B0FE9"/>
    <w:rsid w:val="009B173A"/>
    <w:rsid w:val="009B4566"/>
    <w:rsid w:val="009C3F20"/>
    <w:rsid w:val="009C7CA1"/>
    <w:rsid w:val="009D043D"/>
    <w:rsid w:val="009E2051"/>
    <w:rsid w:val="009F3259"/>
    <w:rsid w:val="00A056DE"/>
    <w:rsid w:val="00A06370"/>
    <w:rsid w:val="00A128AD"/>
    <w:rsid w:val="00A21E76"/>
    <w:rsid w:val="00A23BC8"/>
    <w:rsid w:val="00A2487A"/>
    <w:rsid w:val="00A30E68"/>
    <w:rsid w:val="00A31933"/>
    <w:rsid w:val="00A329D2"/>
    <w:rsid w:val="00A34AA0"/>
    <w:rsid w:val="00A3715C"/>
    <w:rsid w:val="00A41FE2"/>
    <w:rsid w:val="00A452B0"/>
    <w:rsid w:val="00A46FEF"/>
    <w:rsid w:val="00A47948"/>
    <w:rsid w:val="00A50CF6"/>
    <w:rsid w:val="00A56946"/>
    <w:rsid w:val="00A6170E"/>
    <w:rsid w:val="00A63B8C"/>
    <w:rsid w:val="00A715F8"/>
    <w:rsid w:val="00A75525"/>
    <w:rsid w:val="00A77F6F"/>
    <w:rsid w:val="00A831FD"/>
    <w:rsid w:val="00A83352"/>
    <w:rsid w:val="00A850A2"/>
    <w:rsid w:val="00A91FA3"/>
    <w:rsid w:val="00A927D3"/>
    <w:rsid w:val="00A957CA"/>
    <w:rsid w:val="00AA7953"/>
    <w:rsid w:val="00AA7FC9"/>
    <w:rsid w:val="00AB237D"/>
    <w:rsid w:val="00AB5933"/>
    <w:rsid w:val="00AE013D"/>
    <w:rsid w:val="00AE11B7"/>
    <w:rsid w:val="00AE6CA9"/>
    <w:rsid w:val="00AE7F68"/>
    <w:rsid w:val="00AF2321"/>
    <w:rsid w:val="00AF52F6"/>
    <w:rsid w:val="00AF52FD"/>
    <w:rsid w:val="00AF54A8"/>
    <w:rsid w:val="00AF7237"/>
    <w:rsid w:val="00B0043A"/>
    <w:rsid w:val="00B00D75"/>
    <w:rsid w:val="00B070CB"/>
    <w:rsid w:val="00B102E9"/>
    <w:rsid w:val="00B11257"/>
    <w:rsid w:val="00B12456"/>
    <w:rsid w:val="00B145F0"/>
    <w:rsid w:val="00B15551"/>
    <w:rsid w:val="00B2356B"/>
    <w:rsid w:val="00B259C8"/>
    <w:rsid w:val="00B26CCF"/>
    <w:rsid w:val="00B30FC2"/>
    <w:rsid w:val="00B331A2"/>
    <w:rsid w:val="00B425F0"/>
    <w:rsid w:val="00B42DFA"/>
    <w:rsid w:val="00B531DD"/>
    <w:rsid w:val="00B55014"/>
    <w:rsid w:val="00B62232"/>
    <w:rsid w:val="00B64A76"/>
    <w:rsid w:val="00B70BF3"/>
    <w:rsid w:val="00B71DC2"/>
    <w:rsid w:val="00B91CFC"/>
    <w:rsid w:val="00B9300F"/>
    <w:rsid w:val="00B9366B"/>
    <w:rsid w:val="00B93893"/>
    <w:rsid w:val="00B9711E"/>
    <w:rsid w:val="00BA11F9"/>
    <w:rsid w:val="00BA129E"/>
    <w:rsid w:val="00BA6EB2"/>
    <w:rsid w:val="00BA7E0A"/>
    <w:rsid w:val="00BB6F7C"/>
    <w:rsid w:val="00BC3B53"/>
    <w:rsid w:val="00BC3B96"/>
    <w:rsid w:val="00BC4AE3"/>
    <w:rsid w:val="00BC5B28"/>
    <w:rsid w:val="00BE3F88"/>
    <w:rsid w:val="00BE4756"/>
    <w:rsid w:val="00BE5ED9"/>
    <w:rsid w:val="00BE7B41"/>
    <w:rsid w:val="00C15A91"/>
    <w:rsid w:val="00C206F1"/>
    <w:rsid w:val="00C217E1"/>
    <w:rsid w:val="00C219B1"/>
    <w:rsid w:val="00C4015B"/>
    <w:rsid w:val="00C40C60"/>
    <w:rsid w:val="00C5258E"/>
    <w:rsid w:val="00C530C9"/>
    <w:rsid w:val="00C540FB"/>
    <w:rsid w:val="00C554C3"/>
    <w:rsid w:val="00C619A7"/>
    <w:rsid w:val="00C73D5F"/>
    <w:rsid w:val="00C8584E"/>
    <w:rsid w:val="00C97C80"/>
    <w:rsid w:val="00CA47D3"/>
    <w:rsid w:val="00CA6533"/>
    <w:rsid w:val="00CA6A25"/>
    <w:rsid w:val="00CA6A3F"/>
    <w:rsid w:val="00CA7C99"/>
    <w:rsid w:val="00CC6290"/>
    <w:rsid w:val="00CC7BA8"/>
    <w:rsid w:val="00CD233D"/>
    <w:rsid w:val="00CD2F35"/>
    <w:rsid w:val="00CD362D"/>
    <w:rsid w:val="00CE101D"/>
    <w:rsid w:val="00CE1814"/>
    <w:rsid w:val="00CE1C84"/>
    <w:rsid w:val="00CE211D"/>
    <w:rsid w:val="00CE5055"/>
    <w:rsid w:val="00CF053F"/>
    <w:rsid w:val="00CF1A17"/>
    <w:rsid w:val="00D0375A"/>
    <w:rsid w:val="00D0609E"/>
    <w:rsid w:val="00D078E1"/>
    <w:rsid w:val="00D100E9"/>
    <w:rsid w:val="00D17AF8"/>
    <w:rsid w:val="00D21E4B"/>
    <w:rsid w:val="00D23522"/>
    <w:rsid w:val="00D264D6"/>
    <w:rsid w:val="00D33BF0"/>
    <w:rsid w:val="00D33DE0"/>
    <w:rsid w:val="00D36447"/>
    <w:rsid w:val="00D516BE"/>
    <w:rsid w:val="00D5423B"/>
    <w:rsid w:val="00D54F4E"/>
    <w:rsid w:val="00D57D2C"/>
    <w:rsid w:val="00D604B3"/>
    <w:rsid w:val="00D60BA4"/>
    <w:rsid w:val="00D62419"/>
    <w:rsid w:val="00D75078"/>
    <w:rsid w:val="00D77870"/>
    <w:rsid w:val="00D80977"/>
    <w:rsid w:val="00D80CCE"/>
    <w:rsid w:val="00D86EEA"/>
    <w:rsid w:val="00D87D03"/>
    <w:rsid w:val="00D93DBC"/>
    <w:rsid w:val="00D95C88"/>
    <w:rsid w:val="00D97B2E"/>
    <w:rsid w:val="00DA1FAE"/>
    <w:rsid w:val="00DA241E"/>
    <w:rsid w:val="00DB36FE"/>
    <w:rsid w:val="00DB533A"/>
    <w:rsid w:val="00DB6307"/>
    <w:rsid w:val="00DD1DCD"/>
    <w:rsid w:val="00DD338F"/>
    <w:rsid w:val="00DD4513"/>
    <w:rsid w:val="00DD66F2"/>
    <w:rsid w:val="00DE35B7"/>
    <w:rsid w:val="00DE3FE0"/>
    <w:rsid w:val="00DE578A"/>
    <w:rsid w:val="00DF2583"/>
    <w:rsid w:val="00DF54D9"/>
    <w:rsid w:val="00DF7283"/>
    <w:rsid w:val="00E01A59"/>
    <w:rsid w:val="00E10DC6"/>
    <w:rsid w:val="00E11F8E"/>
    <w:rsid w:val="00E15881"/>
    <w:rsid w:val="00E16A8F"/>
    <w:rsid w:val="00E21DE3"/>
    <w:rsid w:val="00E27066"/>
    <w:rsid w:val="00E307D1"/>
    <w:rsid w:val="00E35133"/>
    <w:rsid w:val="00E3731D"/>
    <w:rsid w:val="00E51469"/>
    <w:rsid w:val="00E634E3"/>
    <w:rsid w:val="00E717C4"/>
    <w:rsid w:val="00E77E18"/>
    <w:rsid w:val="00E77F89"/>
    <w:rsid w:val="00E80330"/>
    <w:rsid w:val="00E806C5"/>
    <w:rsid w:val="00E80E71"/>
    <w:rsid w:val="00E850D3"/>
    <w:rsid w:val="00E853D6"/>
    <w:rsid w:val="00E876B9"/>
    <w:rsid w:val="00E8788E"/>
    <w:rsid w:val="00EC0DFF"/>
    <w:rsid w:val="00EC237D"/>
    <w:rsid w:val="00EC3F88"/>
    <w:rsid w:val="00EC4D0E"/>
    <w:rsid w:val="00EC4E2B"/>
    <w:rsid w:val="00ED072A"/>
    <w:rsid w:val="00ED406F"/>
    <w:rsid w:val="00ED539E"/>
    <w:rsid w:val="00ED62CF"/>
    <w:rsid w:val="00EE4A1F"/>
    <w:rsid w:val="00EE4C2D"/>
    <w:rsid w:val="00EF1B5A"/>
    <w:rsid w:val="00EF24FB"/>
    <w:rsid w:val="00EF2CCA"/>
    <w:rsid w:val="00EF495B"/>
    <w:rsid w:val="00EF60DC"/>
    <w:rsid w:val="00F00F54"/>
    <w:rsid w:val="00F03963"/>
    <w:rsid w:val="00F10DA1"/>
    <w:rsid w:val="00F11068"/>
    <w:rsid w:val="00F1256D"/>
    <w:rsid w:val="00F13A4E"/>
    <w:rsid w:val="00F172BB"/>
    <w:rsid w:val="00F17B10"/>
    <w:rsid w:val="00F21BEF"/>
    <w:rsid w:val="00F2315B"/>
    <w:rsid w:val="00F41A6F"/>
    <w:rsid w:val="00F45A25"/>
    <w:rsid w:val="00F50F86"/>
    <w:rsid w:val="00F53F91"/>
    <w:rsid w:val="00F61569"/>
    <w:rsid w:val="00F61A72"/>
    <w:rsid w:val="00F62B67"/>
    <w:rsid w:val="00F66F13"/>
    <w:rsid w:val="00F74073"/>
    <w:rsid w:val="00F75603"/>
    <w:rsid w:val="00F845B4"/>
    <w:rsid w:val="00F8713B"/>
    <w:rsid w:val="00F90A14"/>
    <w:rsid w:val="00F93F9E"/>
    <w:rsid w:val="00F96826"/>
    <w:rsid w:val="00F97A0F"/>
    <w:rsid w:val="00FA2CD7"/>
    <w:rsid w:val="00FB06ED"/>
    <w:rsid w:val="00FC02F0"/>
    <w:rsid w:val="00FC3165"/>
    <w:rsid w:val="00FC36AB"/>
    <w:rsid w:val="00FC4300"/>
    <w:rsid w:val="00FC7F66"/>
    <w:rsid w:val="00FD5776"/>
    <w:rsid w:val="00FE1CB6"/>
    <w:rsid w:val="00FE486B"/>
    <w:rsid w:val="00FE4F08"/>
    <w:rsid w:val="00FF1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312A4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0301C7"/>
    <w:pPr>
      <w:spacing w:line="240" w:lineRule="atLeast"/>
    </w:pPr>
    <w:rPr>
      <w:rFonts w:ascii="Verdana" w:hAnsi="Verdana"/>
      <w:sz w:val="18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1"/>
    <w:qFormat/>
    <w:rsid w:val="00023E9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1"/>
    <w:qFormat/>
    <w:rsid w:val="00023E9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1"/>
    <w:qFormat/>
    <w:rsid w:val="00023E9A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1"/>
    <w:rsid w:val="00023E9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1"/>
    <w:rsid w:val="00023E9A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023E9A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Standaard"/>
    <w:rsid w:val="00EE4C2D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Standaard"/>
    <w:link w:val="Huisstijl-AdresChar"/>
    <w:rsid w:val="00575B80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rsid w:val="004F44C2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0B7FA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0B7FAB"/>
    <w:pPr>
      <w:spacing w:after="92" w:line="180" w:lineRule="exact"/>
    </w:pPr>
    <w:rPr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EE4C2D"/>
    <w:pPr>
      <w:spacing w:before="160" w:line="240" w:lineRule="exact"/>
    </w:pPr>
  </w:style>
  <w:style w:type="paragraph" w:customStyle="1" w:styleId="Huisstijl-Rubricering">
    <w:name w:val="Huisstijl-Rubricering"/>
    <w:basedOn w:val="Standaard"/>
    <w:rsid w:val="000B7FAB"/>
    <w:pPr>
      <w:adjustRightInd w:val="0"/>
      <w:spacing w:line="180" w:lineRule="exact"/>
    </w:pPr>
    <w:rPr>
      <w:rFonts w:cs="Verdana-Bold"/>
      <w:b/>
      <w:bCs/>
      <w:smallCaps/>
      <w:noProof/>
      <w:sz w:val="13"/>
      <w:szCs w:val="13"/>
    </w:rPr>
  </w:style>
  <w:style w:type="paragraph" w:customStyle="1" w:styleId="Huisstijl-NAW">
    <w:name w:val="Huisstijl-NAW"/>
    <w:basedOn w:val="Standaard"/>
    <w:rsid w:val="000B7FAB"/>
    <w:pPr>
      <w:adjustRightInd w:val="0"/>
    </w:pPr>
    <w:rPr>
      <w:rFonts w:cs="Verdana"/>
      <w:noProof/>
      <w:szCs w:val="18"/>
    </w:rPr>
  </w:style>
  <w:style w:type="character" w:styleId="Hyperlink">
    <w:name w:val="Hyperlink"/>
    <w:rsid w:val="00023E9A"/>
    <w:rPr>
      <w:color w:val="0000FF"/>
      <w:u w:val="single"/>
    </w:rPr>
  </w:style>
  <w:style w:type="paragraph" w:customStyle="1" w:styleId="Huisstijl-Retouradres">
    <w:name w:val="Huisstijl-Retouradres"/>
    <w:basedOn w:val="Standaard"/>
    <w:rsid w:val="000B7FAB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rsid w:val="000B7FAB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0B7FAB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rsid w:val="000B7FAB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rsid w:val="000B7FAB"/>
    <w:pPr>
      <w:spacing w:line="180" w:lineRule="exact"/>
    </w:pPr>
    <w:rPr>
      <w:noProof/>
      <w:sz w:val="13"/>
    </w:rPr>
  </w:style>
  <w:style w:type="character" w:styleId="GevolgdeHyperlink">
    <w:name w:val="FollowedHyperlink"/>
    <w:rsid w:val="006A2100"/>
    <w:rPr>
      <w:color w:val="800080"/>
      <w:u w:val="single"/>
    </w:rPr>
  </w:style>
  <w:style w:type="paragraph" w:styleId="Lijstopsomteken2">
    <w:name w:val="List Bullet 2"/>
    <w:basedOn w:val="Standaard"/>
    <w:rsid w:val="004F44C2"/>
    <w:pPr>
      <w:numPr>
        <w:numId w:val="14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locked/>
    <w:rsid w:val="00E15881"/>
    <w:rPr>
      <w:rFonts w:ascii="Verdana" w:hAnsi="Verdana" w:cs="Verdana"/>
      <w:noProof/>
      <w:sz w:val="13"/>
      <w:szCs w:val="13"/>
      <w:lang w:val="nl-NL" w:eastAsia="nl-NL" w:bidi="ar-SA"/>
    </w:rPr>
  </w:style>
  <w:style w:type="character" w:styleId="Tekstvantijdelijkeaanduiding">
    <w:name w:val="Placeholder Text"/>
    <w:basedOn w:val="Standaardalinea-lettertype"/>
    <w:uiPriority w:val="99"/>
    <w:semiHidden/>
    <w:rsid w:val="00BA6EB2"/>
    <w:rPr>
      <w:color w:val="808080"/>
    </w:rPr>
  </w:style>
  <w:style w:type="paragraph" w:styleId="Voetnoottekst">
    <w:name w:val="footnote text"/>
    <w:basedOn w:val="Standaard"/>
    <w:link w:val="VoetnoottekstChar"/>
    <w:unhideWhenUsed/>
    <w:rsid w:val="000301C7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0301C7"/>
    <w:rPr>
      <w:rFonts w:ascii="Verdana" w:hAnsi="Verdana"/>
      <w:sz w:val="13"/>
      <w:lang w:val="nl-NL" w:eastAsia="nl-NL"/>
    </w:rPr>
  </w:style>
  <w:style w:type="paragraph" w:styleId="Ballontekst">
    <w:name w:val="Balloon Text"/>
    <w:basedOn w:val="Standaard"/>
    <w:link w:val="BallontekstChar"/>
    <w:rsid w:val="008C29E3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8C29E3"/>
    <w:rPr>
      <w:rFonts w:ascii="Segoe UI" w:hAnsi="Segoe UI" w:cs="Segoe UI"/>
      <w:sz w:val="18"/>
      <w:szCs w:val="18"/>
      <w:lang w:val="nl-NL" w:eastAsia="nl-NL"/>
    </w:rPr>
  </w:style>
  <w:style w:type="character" w:customStyle="1" w:styleId="KoptekstChar">
    <w:name w:val="Koptekst Char"/>
    <w:basedOn w:val="Standaardalinea-lettertype"/>
    <w:rsid w:val="00841CD9"/>
    <w:rPr>
      <w:rFonts w:ascii="Verdana" w:eastAsia="Times New Roman" w:hAnsi="Verdana" w:cs="Times New Roman"/>
      <w:sz w:val="18"/>
      <w:szCs w:val="24"/>
      <w:lang w:val="nl-NL" w:eastAsia="nl-NL"/>
    </w:rPr>
  </w:style>
  <w:style w:type="character" w:customStyle="1" w:styleId="Kop1Char">
    <w:name w:val="Kop 1 Char"/>
    <w:basedOn w:val="Standaardalinea-lettertype"/>
    <w:rsid w:val="00841CD9"/>
    <w:rPr>
      <w:rFonts w:ascii="Verdana" w:eastAsia="Times New Roman" w:hAnsi="Verdana" w:cs="Arial"/>
      <w:b/>
      <w:bCs/>
      <w:kern w:val="32"/>
      <w:sz w:val="32"/>
      <w:szCs w:val="32"/>
      <w:lang w:val="nl-NL" w:eastAsia="nl-NL"/>
    </w:rPr>
  </w:style>
  <w:style w:type="character" w:customStyle="1" w:styleId="Kop2Char">
    <w:name w:val="Kop 2 Char"/>
    <w:basedOn w:val="Standaardalinea-lettertype"/>
    <w:rsid w:val="00841CD9"/>
    <w:rPr>
      <w:rFonts w:ascii="Verdana" w:eastAsia="Times New Roman" w:hAnsi="Verdana" w:cs="Arial"/>
      <w:b/>
      <w:bCs/>
      <w:i/>
      <w:iCs/>
      <w:sz w:val="28"/>
      <w:szCs w:val="28"/>
      <w:lang w:val="nl-NL" w:eastAsia="nl-NL"/>
    </w:rPr>
  </w:style>
  <w:style w:type="character" w:customStyle="1" w:styleId="Kop3Char">
    <w:name w:val="Kop 3 Char"/>
    <w:basedOn w:val="Standaardalinea-lettertype"/>
    <w:rsid w:val="00841CD9"/>
    <w:rPr>
      <w:rFonts w:ascii="Verdana" w:eastAsia="Times New Roman" w:hAnsi="Verdana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Standaardinspringing">
    <w:name w:val="Normal Indent"/>
    <w:basedOn w:val="Standaard"/>
    <w:uiPriority w:val="99"/>
    <w:unhideWhenUsed/>
    <w:rsid w:val="00841CD9"/>
    <w:pPr>
      <w:ind w:left="720"/>
    </w:pPr>
  </w:style>
  <w:style w:type="paragraph" w:styleId="Ondertitel">
    <w:name w:val="Subtitle"/>
    <w:basedOn w:val="Standaard"/>
    <w:next w:val="Standaard"/>
    <w:link w:val="Ondertitel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adruk">
    <w:name w:val="Emphasis"/>
    <w:basedOn w:val="Standaardalinea-lettertype"/>
    <w:uiPriority w:val="20"/>
    <w:qFormat/>
    <w:rsid w:val="00D1197D"/>
    <w:rPr>
      <w:i/>
      <w:iCs/>
    </w:rPr>
  </w:style>
  <w:style w:type="character" w:customStyle="1" w:styleId="VoettekstChar">
    <w:name w:val="Voettekst Char"/>
    <w:basedOn w:val="Standaardalinea-lettertype"/>
    <w:rsid w:val="00DE555F"/>
    <w:rPr>
      <w:rFonts w:ascii="Verdana" w:eastAsia="Times New Roman" w:hAnsi="Verdana" w:cs="Times New Roman"/>
      <w:sz w:val="18"/>
      <w:szCs w:val="24"/>
      <w:lang w:val="nl-NL" w:eastAsia="nl-NL"/>
    </w:rPr>
  </w:style>
  <w:style w:type="character" w:customStyle="1" w:styleId="KoptekstChar1">
    <w:name w:val="Koptekst Char1"/>
    <w:basedOn w:val="Standaardalinea-lettertype"/>
    <w:link w:val="Koptekst"/>
    <w:rsid w:val="00841CD9"/>
    <w:rPr>
      <w:rFonts w:ascii="Verdana" w:eastAsia="Times New Roman" w:hAnsi="Verdana" w:cs="Times New Roman"/>
      <w:sz w:val="18"/>
      <w:szCs w:val="24"/>
      <w:lang w:val="nl-NL" w:eastAsia="nl-NL"/>
    </w:rPr>
  </w:style>
  <w:style w:type="character" w:customStyle="1" w:styleId="Kop1Char1">
    <w:name w:val="Kop 1 Char1"/>
    <w:basedOn w:val="Standaardalinea-lettertype"/>
    <w:link w:val="Kop1"/>
    <w:rsid w:val="00841CD9"/>
    <w:rPr>
      <w:rFonts w:ascii="Verdana" w:eastAsia="Times New Roman" w:hAnsi="Verdana" w:cs="Arial"/>
      <w:b/>
      <w:bCs/>
      <w:kern w:val="32"/>
      <w:sz w:val="32"/>
      <w:szCs w:val="32"/>
      <w:lang w:val="nl-NL" w:eastAsia="nl-NL"/>
    </w:rPr>
  </w:style>
  <w:style w:type="character" w:customStyle="1" w:styleId="Kop2Char1">
    <w:name w:val="Kop 2 Char1"/>
    <w:basedOn w:val="Standaardalinea-lettertype"/>
    <w:link w:val="Kop2"/>
    <w:rsid w:val="00841CD9"/>
    <w:rPr>
      <w:rFonts w:ascii="Verdana" w:eastAsia="Times New Roman" w:hAnsi="Verdana" w:cs="Arial"/>
      <w:b/>
      <w:bCs/>
      <w:i/>
      <w:iCs/>
      <w:sz w:val="28"/>
      <w:szCs w:val="28"/>
      <w:lang w:val="nl-NL" w:eastAsia="nl-NL"/>
    </w:rPr>
  </w:style>
  <w:style w:type="character" w:customStyle="1" w:styleId="Kop3Char1">
    <w:name w:val="Kop 3 Char1"/>
    <w:basedOn w:val="Standaardalinea-lettertype"/>
    <w:link w:val="Kop3"/>
    <w:rsid w:val="00841CD9"/>
    <w:rPr>
      <w:rFonts w:ascii="Verdana" w:eastAsia="Times New Roman" w:hAnsi="Verdana" w:cs="Arial"/>
      <w:b/>
      <w:bCs/>
      <w:sz w:val="26"/>
      <w:szCs w:val="26"/>
      <w:lang w:val="nl-NL" w:eastAsia="nl-NL"/>
    </w:rPr>
  </w:style>
  <w:style w:type="character" w:customStyle="1" w:styleId="VoettekstChar1">
    <w:name w:val="Voettekst Char1"/>
    <w:basedOn w:val="Standaardalinea-lettertype"/>
    <w:link w:val="Voettekst"/>
    <w:rsid w:val="00DE555F"/>
    <w:rPr>
      <w:rFonts w:ascii="Verdana" w:eastAsia="Times New Roman" w:hAnsi="Verdana" w:cs="Times New Roman"/>
      <w:sz w:val="18"/>
      <w:szCs w:val="24"/>
      <w:lang w:val="nl-NL" w:eastAsia="nl-NL"/>
    </w:rPr>
  </w:style>
  <w:style w:type="character" w:styleId="Voetnootmarkering">
    <w:name w:val="footnote reference"/>
    <w:basedOn w:val="Standaardalinea-lettertype"/>
    <w:semiHidden/>
    <w:unhideWhenUsed/>
    <w:rsid w:val="00F9682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theme" Target="theme/theme1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ntTable" Target="fontTable.xml" Id="rId12" /><Relationship Type="http://schemas.openxmlformats.org/officeDocument/2006/relationships/numbering" Target="numbering.xml" Id="rId2" /><Relationship Type="http://schemas.openxmlformats.org/officeDocument/2006/relationships/footnotes" Target="footnotes.xml" Id="rId6" /><Relationship Type="http://schemas.openxmlformats.org/officeDocument/2006/relationships/footer" Target="footer2.xml" Id="rId11" /><Relationship Type="http://schemas.openxmlformats.org/officeDocument/2006/relationships/webSettings" Target="webSettings.xml" Id="rId5" /><Relationship Type="http://schemas.openxmlformats.org/officeDocument/2006/relationships/header" Target="header2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contentBits="0" removed="0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61</ap:Words>
  <ap:Characters>337</ap:Characters>
  <ap:DocSecurity>0</ap:DocSecurity>
  <ap:Lines>2</ap:Lines>
  <ap:Paragraphs>1</ap:Paragraphs>
  <ap:ScaleCrop>false</ap:ScaleCrop>
  <ap:LinksUpToDate>false</ap:LinksUpToDate>
  <ap:CharactersWithSpaces>397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2026-10-12T17:41:00.0000000Z</dcterms:created>
  <dcterms:modified xsi:type="dcterms:W3CDTF">2026-10-12T17:41:00.0000000Z</dcterms:modified>
  <dc:description>------------------------</dc:description>
  <dc:subject/>
  <keywords/>
  <version/>
  <category/>
</coreProperties>
</file>