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2" w:rightFromText="142" w:vertAnchor="page" w:horzAnchor="page" w:tblpX="1589" w:tblpY="3034"/>
        <w:tblW w:w="7522" w:type="dxa"/>
        <w:tblLook w:val="04A0" w:firstRow="1" w:lastRow="0" w:firstColumn="1" w:lastColumn="0" w:noHBand="0" w:noVBand="1"/>
      </w:tblPr>
      <w:tblGrid>
        <w:gridCol w:w="7522"/>
      </w:tblGrid>
      <w:tr w:rsidR="00972A49" w:rsidTr="00D9561B" w14:paraId="75732917" w14:textId="77777777">
        <w:trPr>
          <w:trHeight w:val="1514"/>
        </w:trPr>
        <w:tc>
          <w:tcPr>
            <w:tcW w:w="752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74412" w:rsidP="00D9561B" w:rsidRDefault="003A1360" w14:paraId="13B521F7" w14:textId="77777777">
            <w:r>
              <w:t>De v</w:t>
            </w:r>
            <w:r w:rsidR="008E3932">
              <w:t>oorzitter van de Tweede Kamer der Staten-Generaal</w:t>
            </w:r>
          </w:p>
          <w:p w:rsidR="00374412" w:rsidP="00D9561B" w:rsidRDefault="003A1360" w14:paraId="26E4C90A" w14:textId="77777777">
            <w:r>
              <w:t>Postbus 20018</w:t>
            </w:r>
          </w:p>
          <w:p w:rsidR="008E3932" w:rsidP="00D9561B" w:rsidRDefault="003A1360" w14:paraId="320142F9" w14:textId="77777777">
            <w:r>
              <w:t>2500 EA  DEN HAAG</w:t>
            </w:r>
          </w:p>
        </w:tc>
      </w:tr>
    </w:tbl>
    <w:tbl>
      <w:tblPr>
        <w:tblStyle w:val="Tabelraster"/>
        <w:tblpPr w:vertAnchor="page" w:horzAnchor="page" w:tblpX="1589" w:tblpY="564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"/>
        <w:gridCol w:w="6572"/>
      </w:tblGrid>
      <w:tr w:rsidR="00972A49" w:rsidTr="00FF66F9" w14:paraId="63861DCD" w14:textId="77777777">
        <w:trPr>
          <w:trHeight w:val="289" w:hRule="exact"/>
        </w:trPr>
        <w:tc>
          <w:tcPr>
            <w:tcW w:w="929" w:type="dxa"/>
          </w:tcPr>
          <w:p w:rsidRPr="00434042" w:rsidR="0005404B" w:rsidP="00FF66F9" w:rsidRDefault="003A1360" w14:paraId="5DFC4101" w14:textId="77777777">
            <w:pPr>
              <w:rPr>
                <w:lang w:eastAsia="en-US"/>
              </w:rPr>
            </w:pPr>
            <w:r>
              <w:rPr>
                <w:lang w:eastAsia="en-US"/>
              </w:rPr>
              <w:t>Datum</w:t>
            </w:r>
          </w:p>
        </w:tc>
        <w:tc>
          <w:tcPr>
            <w:tcW w:w="6581" w:type="dxa"/>
          </w:tcPr>
          <w:p w:rsidRPr="00434042" w:rsidR="0005404B" w:rsidP="00FF66F9" w:rsidRDefault="00D10668" w14:paraId="3156A1B3" w14:textId="44B724BA">
            <w:pPr>
              <w:rPr>
                <w:lang w:eastAsia="en-US"/>
              </w:rPr>
            </w:pPr>
            <w:r>
              <w:rPr>
                <w:lang w:eastAsia="en-US"/>
              </w:rPr>
              <w:t>12 oktober 2026</w:t>
            </w:r>
          </w:p>
        </w:tc>
      </w:tr>
      <w:tr w:rsidR="00972A49" w:rsidTr="00FF66F9" w14:paraId="6F7D0C4A" w14:textId="77777777">
        <w:trPr>
          <w:trHeight w:val="368"/>
        </w:trPr>
        <w:tc>
          <w:tcPr>
            <w:tcW w:w="929" w:type="dxa"/>
          </w:tcPr>
          <w:p w:rsidR="0005404B" w:rsidP="00FF66F9" w:rsidRDefault="003A1360" w14:paraId="2B323025" w14:textId="77777777">
            <w:pPr>
              <w:rPr>
                <w:lang w:eastAsia="en-US"/>
              </w:rPr>
            </w:pPr>
            <w:r>
              <w:rPr>
                <w:lang w:eastAsia="en-US"/>
              </w:rPr>
              <w:t>Betreft</w:t>
            </w:r>
          </w:p>
        </w:tc>
        <w:tc>
          <w:tcPr>
            <w:tcW w:w="6581" w:type="dxa"/>
          </w:tcPr>
          <w:p w:rsidR="0005404B" w:rsidP="00FF66F9" w:rsidRDefault="003A1360" w14:paraId="3F6DB9C8" w14:textId="77777777">
            <w:pPr>
              <w:rPr>
                <w:lang w:eastAsia="en-US"/>
              </w:rPr>
            </w:pPr>
            <w:r>
              <w:rPr>
                <w:lang w:eastAsia="en-US"/>
              </w:rPr>
              <w:t>Schriftelijke vragen over het bericht ‘Italië, Nederland of allebei? Onderzoek naar samenwerking Einstein Telescope’</w:t>
            </w:r>
          </w:p>
        </w:tc>
      </w:tr>
    </w:tbl>
    <w:p w:rsidR="00972A49" w:rsidRDefault="001C2C36" w14:paraId="2B4D5C89" w14:textId="77777777">
      <w:r w:rsidRPr="001C2C36">
        <w:t xml:space="preserve"> </w:t>
      </w:r>
      <w:r w:rsidRPr="00D91F45" w:rsidR="00D91F45">
        <w:t xml:space="preserve"> </w:t>
      </w:r>
    </w:p>
    <w:tbl>
      <w:tblPr>
        <w:tblpPr w:leftFromText="142" w:rightFromText="142" w:vertAnchor="page" w:horzAnchor="page" w:tblpX="9357" w:tblpY="3068"/>
        <w:tblW w:w="2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</w:tblGrid>
      <w:tr w:rsidR="00972A49" w:rsidTr="00A421A1" w14:paraId="1480DD53" w14:textId="77777777">
        <w:tc>
          <w:tcPr>
            <w:tcW w:w="2160" w:type="dxa"/>
          </w:tcPr>
          <w:p w:rsidRPr="00F53C9D" w:rsidR="006205C0" w:rsidP="00686AED" w:rsidRDefault="003A1360" w14:paraId="51E3ABBD" w14:textId="77777777">
            <w:pPr>
              <w:pStyle w:val="Colofonkop"/>
              <w:framePr w:hSpace="0" w:wrap="auto" w:hAnchor="text" w:vAnchor="margin" w:xAlign="left" w:yAlign="inline"/>
            </w:pPr>
            <w:r>
              <w:t>Onderzoek en Wetenschapsbeleid</w:t>
            </w:r>
          </w:p>
          <w:p w:rsidR="006205C0" w:rsidP="00A421A1" w:rsidRDefault="003A1360" w14:paraId="264065CD" w14:textId="77777777">
            <w:pPr>
              <w:pStyle w:val="Huisstijl-Gegeven"/>
              <w:spacing w:after="0"/>
            </w:pPr>
            <w:r>
              <w:t xml:space="preserve">Rijnstraat 50 </w:t>
            </w:r>
          </w:p>
          <w:p w:rsidR="004425A7" w:rsidP="00E972A2" w:rsidRDefault="003A1360" w14:paraId="0F8E31C8" w14:textId="77777777">
            <w:pPr>
              <w:pStyle w:val="Huisstijl-Gegeven"/>
              <w:spacing w:after="0"/>
            </w:pPr>
            <w:r>
              <w:t>Den Haag</w:t>
            </w:r>
          </w:p>
          <w:p w:rsidR="004425A7" w:rsidP="00E972A2" w:rsidRDefault="003A1360" w14:paraId="5D1883FF" w14:textId="77777777">
            <w:pPr>
              <w:pStyle w:val="Huisstijl-Gegeven"/>
              <w:spacing w:after="0"/>
            </w:pPr>
            <w:r>
              <w:t>Postbus 16375</w:t>
            </w:r>
          </w:p>
          <w:p w:rsidR="004425A7" w:rsidP="00E972A2" w:rsidRDefault="003A1360" w14:paraId="108CAC46" w14:textId="77777777">
            <w:pPr>
              <w:pStyle w:val="Huisstijl-Gegeven"/>
              <w:spacing w:after="0"/>
            </w:pPr>
            <w:r>
              <w:t>2500 BJ Den Haag</w:t>
            </w:r>
          </w:p>
          <w:p w:rsidR="004425A7" w:rsidP="00E972A2" w:rsidRDefault="003A1360" w14:paraId="7FB9BCB6" w14:textId="77777777">
            <w:pPr>
              <w:pStyle w:val="Huisstijl-Gegeven"/>
              <w:spacing w:after="90"/>
            </w:pPr>
            <w:r>
              <w:t>www.rijksoverheid.nl</w:t>
            </w:r>
          </w:p>
          <w:p w:rsidRPr="00A32073" w:rsidR="006205C0" w:rsidP="00A421A1" w:rsidRDefault="006205C0" w14:paraId="5153BCDA" w14:textId="32B6590D">
            <w:pPr>
              <w:spacing w:line="180" w:lineRule="exact"/>
              <w:rPr>
                <w:sz w:val="13"/>
                <w:szCs w:val="13"/>
              </w:rPr>
            </w:pPr>
          </w:p>
        </w:tc>
      </w:tr>
      <w:tr w:rsidR="00972A49" w:rsidTr="00A421A1" w14:paraId="511F2802" w14:textId="77777777">
        <w:trPr>
          <w:trHeight w:val="200" w:hRule="exact"/>
        </w:trPr>
        <w:tc>
          <w:tcPr>
            <w:tcW w:w="2160" w:type="dxa"/>
          </w:tcPr>
          <w:p w:rsidRPr="00356D2B" w:rsidR="006205C0" w:rsidP="00A421A1" w:rsidRDefault="006205C0" w14:paraId="2EB782BC" w14:textId="77777777">
            <w:pPr>
              <w:spacing w:after="90" w:line="180" w:lineRule="exact"/>
              <w:rPr>
                <w:sz w:val="13"/>
                <w:szCs w:val="13"/>
              </w:rPr>
            </w:pPr>
          </w:p>
        </w:tc>
      </w:tr>
      <w:tr w:rsidR="00972A49" w:rsidTr="00A421A1" w14:paraId="30C0F2FF" w14:textId="77777777">
        <w:trPr>
          <w:trHeight w:val="450"/>
        </w:trPr>
        <w:tc>
          <w:tcPr>
            <w:tcW w:w="2160" w:type="dxa"/>
          </w:tcPr>
          <w:p w:rsidR="00F51A76" w:rsidP="00A421A1" w:rsidRDefault="003A1360" w14:paraId="334EBA08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Onze referentie</w:t>
            </w:r>
          </w:p>
          <w:p w:rsidRPr="00FA7882" w:rsidR="006205C0" w:rsidP="00215356" w:rsidRDefault="003A1360" w14:paraId="6E438E8F" w14:textId="77777777">
            <w:pPr>
              <w:spacing w:line="18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66689105</w:t>
            </w:r>
          </w:p>
        </w:tc>
      </w:tr>
      <w:tr w:rsidR="00972A49" w:rsidTr="00A421A1" w14:paraId="3E9EDDDC" w14:textId="77777777">
        <w:trPr>
          <w:trHeight w:val="136"/>
        </w:trPr>
        <w:tc>
          <w:tcPr>
            <w:tcW w:w="2160" w:type="dxa"/>
          </w:tcPr>
          <w:p w:rsidRPr="00C5333A" w:rsidR="006205C0" w:rsidP="00A421A1" w:rsidRDefault="003A1360" w14:paraId="7536DB9A" w14:textId="77777777">
            <w:pPr>
              <w:tabs>
                <w:tab w:val="left" w:pos="1890"/>
              </w:tabs>
              <w:spacing w:line="180" w:lineRule="exact"/>
              <w:rPr>
                <w:b/>
                <w:sz w:val="13"/>
                <w:szCs w:val="13"/>
              </w:rPr>
            </w:pPr>
            <w:r w:rsidRPr="00003544">
              <w:rPr>
                <w:b/>
                <w:sz w:val="13"/>
                <w:szCs w:val="13"/>
              </w:rPr>
              <w:t>Uw brief</w:t>
            </w:r>
          </w:p>
          <w:p w:rsidRPr="00E06CD4" w:rsidR="00E91674" w:rsidP="00E210E0" w:rsidRDefault="003A1360" w14:paraId="5493A146" w14:textId="77777777">
            <w:pPr>
              <w:tabs>
                <w:tab w:val="left" w:pos="1890"/>
              </w:tabs>
              <w:spacing w:after="92" w:line="18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28 september 2026</w:t>
            </w:r>
          </w:p>
        </w:tc>
      </w:tr>
      <w:tr w:rsidR="00972A49" w:rsidTr="00A421A1" w14:paraId="7C2462F9" w14:textId="77777777">
        <w:trPr>
          <w:trHeight w:val="227"/>
        </w:trPr>
        <w:tc>
          <w:tcPr>
            <w:tcW w:w="2160" w:type="dxa"/>
          </w:tcPr>
          <w:p w:rsidRPr="004A65A5" w:rsidR="006205C0" w:rsidP="00A421A1" w:rsidRDefault="003A1360" w14:paraId="6FB21C2F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Uw referentie</w:t>
            </w:r>
          </w:p>
          <w:p w:rsidRPr="00D74F66" w:rsidR="006205C0" w:rsidP="00A421A1" w:rsidRDefault="003A1360" w14:paraId="1EF01A0F" w14:textId="77777777">
            <w:pPr>
              <w:spacing w:after="90" w:line="180" w:lineRule="exact"/>
              <w:rPr>
                <w:sz w:val="13"/>
              </w:rPr>
            </w:pPr>
            <w:r>
              <w:rPr>
                <w:sz w:val="13"/>
              </w:rPr>
              <w:t>2026Z20198</w:t>
            </w:r>
          </w:p>
        </w:tc>
      </w:tr>
    </w:tbl>
    <w:p w:rsidR="00215356" w:rsidRDefault="00215356" w14:paraId="1AF5ED22" w14:textId="77777777"/>
    <w:p w:rsidR="006205C0" w:rsidP="00A421A1" w:rsidRDefault="006205C0" w14:paraId="679702CC" w14:textId="77777777"/>
    <w:p w:rsidR="00160C16" w:rsidP="00CA35E4" w:rsidRDefault="003A1360" w14:paraId="275336F5" w14:textId="5DB7A6F1">
      <w:r>
        <w:t xml:space="preserve">Op 28 september 2026 </w:t>
      </w:r>
      <w:r w:rsidRPr="003A1360">
        <w:t>hebben</w:t>
      </w:r>
      <w:r w:rsidRPr="003A1360" w:rsidR="00480BBF">
        <w:t xml:space="preserve"> de leden </w:t>
      </w:r>
      <w:r w:rsidRPr="003A1360">
        <w:t xml:space="preserve">Bühler (CDA) en Armut (CDA) </w:t>
      </w:r>
      <w:r w:rsidR="009C4A36">
        <w:t xml:space="preserve"> </w:t>
      </w:r>
      <w:r w:rsidRPr="003A1360">
        <w:t xml:space="preserve">schriftelijke </w:t>
      </w:r>
      <w:r w:rsidRPr="003A1360" w:rsidR="00935893">
        <w:t>vragen</w:t>
      </w:r>
      <w:r w:rsidR="00E5483F">
        <w:t xml:space="preserve"> </w:t>
      </w:r>
      <w:r w:rsidR="009C4A36">
        <w:t xml:space="preserve">gesteld over </w:t>
      </w:r>
      <w:r>
        <w:t>de Einstein Telescope</w:t>
      </w:r>
      <w:r w:rsidR="009C4A36">
        <w:t>.</w:t>
      </w:r>
    </w:p>
    <w:p w:rsidR="009C4A36" w:rsidP="00CA35E4" w:rsidRDefault="003A1360" w14:paraId="3E702F98" w14:textId="1627D0EC">
      <w:r>
        <w:t>Tot mijn</w:t>
      </w:r>
      <w:r w:rsidR="00C048DC">
        <w:t xml:space="preserve"> </w:t>
      </w:r>
      <w:r>
        <w:t>spijt is beantwoording binnen de gestelde termijn niet mogelijk. Ik zal de volledige beantwoording op mij nemen via de reguliere voortgangsbrief Einstein Telescope die in november gepland staat.</w:t>
      </w:r>
      <w:r w:rsidR="00C048DC">
        <w:t xml:space="preserve"> </w:t>
      </w:r>
      <w:r>
        <w:t>Ik zal, mede namens</w:t>
      </w:r>
      <w:r w:rsidRPr="0008524A">
        <w:t xml:space="preserve"> </w:t>
      </w:r>
      <w:r>
        <w:t>minister van Economische Zaken en Klimaat,</w:t>
      </w:r>
      <w:r w:rsidR="00C048DC">
        <w:t xml:space="preserve"> </w:t>
      </w:r>
      <w:r w:rsidRPr="003A1360">
        <w:t>de vragen</w:t>
      </w:r>
      <w:r w:rsidR="00F83ED3">
        <w:t xml:space="preserve"> </w:t>
      </w:r>
      <w:r>
        <w:t>voor 23 november 2026</w:t>
      </w:r>
      <w:r w:rsidR="00F83ED3">
        <w:t xml:space="preserve"> beantwoorden.</w:t>
      </w:r>
    </w:p>
    <w:p w:rsidR="00F83ED3" w:rsidP="00CA35E4" w:rsidRDefault="00F83ED3" w14:paraId="70DEA4D8" w14:textId="77777777"/>
    <w:p w:rsidR="00512BFC" w:rsidP="00CA35E4" w:rsidRDefault="00512BFC" w14:paraId="2866EF60" w14:textId="77777777"/>
    <w:p w:rsidR="009C4A36" w:rsidP="00CA35E4" w:rsidRDefault="003A1360" w14:paraId="0FFA07ED" w14:textId="77777777">
      <w:r>
        <w:t>De minister van Onderwijs, Cultuur en Wetenschap,</w:t>
      </w:r>
    </w:p>
    <w:p w:rsidR="001C594D" w:rsidP="001C594D" w:rsidRDefault="001C594D" w14:paraId="060EBE9B" w14:textId="77777777"/>
    <w:p w:rsidR="001C594D" w:rsidP="001C594D" w:rsidRDefault="001C594D" w14:paraId="7EB2F9ED" w14:textId="77777777"/>
    <w:p w:rsidR="001C594D" w:rsidP="001C594D" w:rsidRDefault="001C594D" w14:paraId="332AED16" w14:textId="77777777"/>
    <w:p w:rsidR="001C594D" w:rsidP="001C594D" w:rsidRDefault="001C594D" w14:paraId="10D645BA" w14:textId="77777777"/>
    <w:p w:rsidR="00F5318D" w:rsidP="001C594D" w:rsidRDefault="00F5318D" w14:paraId="47EAA324" w14:textId="77777777"/>
    <w:p w:rsidRPr="001C594D" w:rsidR="00EF702D" w:rsidP="001C594D" w:rsidRDefault="003A1360" w14:paraId="073DB728" w14:textId="77777777">
      <w:r w:rsidRPr="006C6CF8">
        <w:rPr>
          <w:lang w:eastAsia="en-US"/>
        </w:rPr>
        <w:t>Rianne Letschert</w:t>
      </w:r>
    </w:p>
    <w:sectPr w:rsidRPr="001C594D" w:rsidR="00EF702D" w:rsidSect="00113A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682" w:right="2818" w:bottom="1077" w:left="1588" w:header="2625" w:footer="28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EF9A1" w14:textId="77777777" w:rsidR="00D53D08" w:rsidRDefault="00D53D08">
      <w:r>
        <w:separator/>
      </w:r>
    </w:p>
    <w:p w14:paraId="0BFB7939" w14:textId="77777777" w:rsidR="00D53D08" w:rsidRDefault="00D53D08"/>
  </w:endnote>
  <w:endnote w:type="continuationSeparator" w:id="0">
    <w:p w14:paraId="6F6D7343" w14:textId="77777777" w:rsidR="00D53D08" w:rsidRDefault="00D53D08">
      <w:r>
        <w:continuationSeparator/>
      </w:r>
    </w:p>
    <w:p w14:paraId="54EBCCE5" w14:textId="77777777" w:rsidR="00D53D08" w:rsidRDefault="00D53D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62D3C" w14:textId="77777777" w:rsidR="00DF63F3" w:rsidRDefault="00DF63F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B1668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69" w:type="dxa"/>
      <w:tblLook w:val="01E0" w:firstRow="1" w:lastRow="1" w:firstColumn="1" w:lastColumn="1" w:noHBand="0" w:noVBand="0"/>
    </w:tblPr>
    <w:tblGrid>
      <w:gridCol w:w="7598"/>
      <w:gridCol w:w="2171"/>
    </w:tblGrid>
    <w:tr w:rsidR="00972A49" w14:paraId="7AD4C79B" w14:textId="77777777" w:rsidTr="004C7E1D">
      <w:trPr>
        <w:trHeight w:hRule="exact" w:val="357"/>
      </w:trPr>
      <w:tc>
        <w:tcPr>
          <w:tcW w:w="7603" w:type="dxa"/>
        </w:tcPr>
        <w:p w14:paraId="78E75664" w14:textId="77777777" w:rsidR="002F71BB" w:rsidRPr="004C7E1D" w:rsidRDefault="002F71BB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172" w:type="dxa"/>
        </w:tcPr>
        <w:p w14:paraId="5DEA2686" w14:textId="77777777" w:rsidR="002F71BB" w:rsidRPr="004C7E1D" w:rsidRDefault="003A1360" w:rsidP="000E6621">
          <w:pPr>
            <w:pStyle w:val="Huisstijl-Gegeven"/>
            <w:rPr>
              <w:szCs w:val="13"/>
            </w:rPr>
          </w:pPr>
          <w:r>
            <w:rPr>
              <w:szCs w:val="13"/>
            </w:rPr>
            <w:t xml:space="preserve">Pagina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rPr>
              <w:szCs w:val="13"/>
            </w:rP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</w:p>
      </w:tc>
    </w:tr>
  </w:tbl>
  <w:p w14:paraId="4FFA78D9" w14:textId="77777777" w:rsidR="00527BD4" w:rsidRPr="002F71BB" w:rsidRDefault="00527BD4" w:rsidP="002F71BB">
    <w:pPr>
      <w:spacing w:line="180" w:lineRule="exact"/>
      <w:rPr>
        <w:sz w:val="13"/>
        <w:szCs w:val="13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69" w:type="dxa"/>
      <w:tblLook w:val="01E0" w:firstRow="1" w:lastRow="1" w:firstColumn="1" w:lastColumn="1" w:noHBand="0" w:noVBand="0"/>
    </w:tblPr>
    <w:tblGrid>
      <w:gridCol w:w="7709"/>
      <w:gridCol w:w="2060"/>
    </w:tblGrid>
    <w:tr w:rsidR="00972A49" w14:paraId="4D7AD082" w14:textId="77777777" w:rsidTr="004C7E1D">
      <w:trPr>
        <w:trHeight w:hRule="exact" w:val="357"/>
      </w:trPr>
      <w:tc>
        <w:tcPr>
          <w:tcW w:w="7709" w:type="dxa"/>
        </w:tcPr>
        <w:p w14:paraId="1CFEBE11" w14:textId="77777777" w:rsidR="00D17084" w:rsidRPr="004C7E1D" w:rsidRDefault="00D17084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060" w:type="dxa"/>
        </w:tcPr>
        <w:p w14:paraId="73CE5409" w14:textId="776ED0D9" w:rsidR="00D17084" w:rsidRPr="004C7E1D" w:rsidRDefault="003A1360" w:rsidP="000E6621">
          <w:pPr>
            <w:pStyle w:val="Huisstijl-Gegeven"/>
            <w:rPr>
              <w:szCs w:val="13"/>
            </w:rPr>
          </w:pPr>
          <w:r>
            <w:rPr>
              <w:szCs w:val="13"/>
            </w:rPr>
            <w:t xml:space="preserve">Pagina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rPr>
              <w:szCs w:val="13"/>
            </w:rP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D53D08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</w:p>
      </w:tc>
    </w:tr>
  </w:tbl>
  <w:p w14:paraId="7B9DF326" w14:textId="77777777" w:rsidR="00527BD4" w:rsidRPr="00C64E34" w:rsidRDefault="00527BD4" w:rsidP="00D17084">
    <w:pPr>
      <w:spacing w:line="180" w:lineRule="exact"/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59E44" w14:textId="77777777" w:rsidR="00D53D08" w:rsidRDefault="00D53D08">
      <w:r>
        <w:separator/>
      </w:r>
    </w:p>
    <w:p w14:paraId="0BB57232" w14:textId="77777777" w:rsidR="00D53D08" w:rsidRDefault="00D53D08"/>
  </w:footnote>
  <w:footnote w:type="continuationSeparator" w:id="0">
    <w:p w14:paraId="2422A29B" w14:textId="77777777" w:rsidR="00D53D08" w:rsidRDefault="00D53D08">
      <w:r>
        <w:continuationSeparator/>
      </w:r>
    </w:p>
    <w:p w14:paraId="5FC4EAC6" w14:textId="77777777" w:rsidR="00D53D08" w:rsidRDefault="00D53D0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11E6C" w14:textId="77777777" w:rsidR="00DF63F3" w:rsidRDefault="00DF63F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51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18"/>
    </w:tblGrid>
    <w:tr w:rsidR="00972A49" w14:paraId="011FF15C" w14:textId="77777777" w:rsidTr="006D2D53">
      <w:trPr>
        <w:trHeight w:hRule="exact" w:val="400"/>
      </w:trPr>
      <w:tc>
        <w:tcPr>
          <w:tcW w:w="7518" w:type="dxa"/>
        </w:tcPr>
        <w:p w14:paraId="1053FD0F" w14:textId="77777777" w:rsidR="00527BD4" w:rsidRPr="00275984" w:rsidRDefault="00527BD4" w:rsidP="00BF4427">
          <w:pPr>
            <w:pStyle w:val="Huisstijl-Rubricering"/>
          </w:pPr>
        </w:p>
      </w:tc>
    </w:tr>
  </w:tbl>
  <w:p w14:paraId="417AFFC8" w14:textId="77777777" w:rsidR="008211EF" w:rsidRPr="008211EF" w:rsidRDefault="008211EF" w:rsidP="008211EF">
    <w:pPr>
      <w:rPr>
        <w:vanish/>
      </w:rPr>
    </w:pPr>
  </w:p>
  <w:tbl>
    <w:tblPr>
      <w:tblpPr w:leftFromText="142" w:rightFromText="142" w:vertAnchor="page" w:horzAnchor="page" w:tblpX="9357" w:tblpY="3068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972A49" w14:paraId="4F3654AF" w14:textId="77777777" w:rsidTr="003B528D">
      <w:tc>
        <w:tcPr>
          <w:tcW w:w="2160" w:type="dxa"/>
        </w:tcPr>
        <w:p w14:paraId="26B37FB0" w14:textId="77777777" w:rsidR="002F71BB" w:rsidRPr="000407BB" w:rsidRDefault="003A1360" w:rsidP="005D283A">
          <w:pPr>
            <w:pStyle w:val="Colofonkop"/>
            <w:framePr w:hSpace="0" w:wrap="auto" w:vAnchor="margin" w:hAnchor="text" w:xAlign="left" w:yAlign="inline"/>
          </w:pPr>
          <w:r>
            <w:t>Onze referentie</w:t>
          </w:r>
        </w:p>
      </w:tc>
    </w:tr>
    <w:tr w:rsidR="00972A49" w14:paraId="3FC6A3EE" w14:textId="77777777" w:rsidTr="002F71BB">
      <w:trPr>
        <w:trHeight w:val="259"/>
      </w:trPr>
      <w:tc>
        <w:tcPr>
          <w:tcW w:w="2160" w:type="dxa"/>
        </w:tcPr>
        <w:p w14:paraId="725B9DEE" w14:textId="77777777" w:rsidR="00E35CF4" w:rsidRPr="005D283A" w:rsidRDefault="003A1360" w:rsidP="0049501A">
          <w:pPr>
            <w:spacing w:line="180" w:lineRule="exact"/>
            <w:rPr>
              <w:sz w:val="13"/>
              <w:szCs w:val="13"/>
            </w:rPr>
          </w:pPr>
          <w:r>
            <w:rPr>
              <w:sz w:val="13"/>
              <w:szCs w:val="13"/>
            </w:rPr>
            <w:t>66689105</w:t>
          </w:r>
        </w:p>
      </w:tc>
    </w:tr>
  </w:tbl>
  <w:p w14:paraId="428BADAA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972A49" w14:paraId="262226C7" w14:textId="77777777" w:rsidTr="001377D4">
      <w:trPr>
        <w:trHeight w:val="2636"/>
      </w:trPr>
      <w:tc>
        <w:tcPr>
          <w:tcW w:w="737" w:type="dxa"/>
        </w:tcPr>
        <w:p w14:paraId="755FEFF2" w14:textId="77777777" w:rsidR="00704845" w:rsidRDefault="00704845" w:rsidP="0047126E">
          <w:pPr>
            <w:framePr w:w="6339" w:h="2750" w:hRule="exact" w:hSpace="181" w:wrap="around" w:vAnchor="page" w:hAnchor="page" w:x="5586" w:y="1"/>
            <w:spacing w:line="240" w:lineRule="auto"/>
          </w:pPr>
        </w:p>
      </w:tc>
      <w:tc>
        <w:tcPr>
          <w:tcW w:w="5156" w:type="dxa"/>
        </w:tcPr>
        <w:p w14:paraId="7C8510AB" w14:textId="77777777" w:rsidR="00704845" w:rsidRDefault="003A1360" w:rsidP="0047126E">
          <w:pPr>
            <w:framePr w:w="3873" w:h="2625" w:hRule="exact" w:wrap="around" w:vAnchor="page" w:hAnchor="page" w:x="6323" w:y="1"/>
          </w:pPr>
          <w:r>
            <w:rPr>
              <w:noProof/>
              <w:lang w:val="en-US" w:eastAsia="en-US"/>
            </w:rPr>
            <w:drawing>
              <wp:inline distT="0" distB="0" distL="0" distR="0" wp14:anchorId="204BA2DF" wp14:editId="10B4059A">
                <wp:extent cx="2447925" cy="16573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47925" cy="165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7DD76C5" w14:textId="77777777" w:rsidR="00483ECA" w:rsidRDefault="00483ECA" w:rsidP="00D037A9"/>
      </w:tc>
    </w:tr>
  </w:tbl>
  <w:p w14:paraId="07367783" w14:textId="77777777" w:rsidR="00704845" w:rsidRDefault="00704845" w:rsidP="0047126E">
    <w:pPr>
      <w:framePr w:w="6339" w:h="2750" w:hRule="exact" w:hSpace="181" w:wrap="around" w:vAnchor="page" w:hAnchor="page" w:x="5586" w:y="1"/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972A49" w14:paraId="6D831165" w14:textId="77777777" w:rsidTr="0008539E">
      <w:trPr>
        <w:trHeight w:hRule="exact" w:val="572"/>
      </w:trPr>
      <w:tc>
        <w:tcPr>
          <w:tcW w:w="7520" w:type="dxa"/>
        </w:tcPr>
        <w:p w14:paraId="4F93A08D" w14:textId="77777777" w:rsidR="00527BD4" w:rsidRPr="00963440" w:rsidRDefault="003A1360" w:rsidP="00210BA3">
          <w:pPr>
            <w:pStyle w:val="Huisstijl-Adres"/>
            <w:spacing w:after="0"/>
          </w:pPr>
          <w:r w:rsidRPr="009E3B07">
            <w:t>&gt;Retouradres </w:t>
          </w:r>
          <w:r>
            <w:t>Postbus 16375 2500 BJ Den Haag</w:t>
          </w:r>
          <w:r w:rsidRPr="009E3B07">
            <w:t xml:space="preserve"> </w:t>
          </w:r>
        </w:p>
      </w:tc>
    </w:tr>
    <w:tr w:rsidR="00972A49" w14:paraId="0C34409F" w14:textId="77777777" w:rsidTr="00E776C6">
      <w:trPr>
        <w:cantSplit/>
        <w:trHeight w:hRule="exact" w:val="238"/>
      </w:trPr>
      <w:tc>
        <w:tcPr>
          <w:tcW w:w="7520" w:type="dxa"/>
        </w:tcPr>
        <w:p w14:paraId="583F372B" w14:textId="77777777" w:rsidR="00093ABC" w:rsidRPr="00963440" w:rsidRDefault="00093ABC" w:rsidP="00963440"/>
      </w:tc>
    </w:tr>
    <w:tr w:rsidR="00972A49" w14:paraId="497ABA0D" w14:textId="77777777" w:rsidTr="00E776C6">
      <w:trPr>
        <w:cantSplit/>
        <w:trHeight w:hRule="exact" w:val="1520"/>
      </w:trPr>
      <w:tc>
        <w:tcPr>
          <w:tcW w:w="7520" w:type="dxa"/>
        </w:tcPr>
        <w:p w14:paraId="4B9FB8A0" w14:textId="77777777" w:rsidR="00A604D3" w:rsidRPr="00963440" w:rsidRDefault="00A604D3" w:rsidP="00963440"/>
      </w:tc>
    </w:tr>
    <w:tr w:rsidR="00972A49" w14:paraId="3419B041" w14:textId="77777777" w:rsidTr="00E776C6">
      <w:trPr>
        <w:trHeight w:hRule="exact" w:val="1077"/>
      </w:trPr>
      <w:tc>
        <w:tcPr>
          <w:tcW w:w="7520" w:type="dxa"/>
        </w:tcPr>
        <w:p w14:paraId="04405C18" w14:textId="77777777" w:rsidR="00892BA5" w:rsidRPr="00035E67" w:rsidRDefault="00892BA5" w:rsidP="00892BA5">
          <w:pPr>
            <w:tabs>
              <w:tab w:val="left" w:pos="740"/>
            </w:tabs>
            <w:autoSpaceDE w:val="0"/>
            <w:autoSpaceDN w:val="0"/>
            <w:adjustRightInd w:val="0"/>
            <w:rPr>
              <w:rFonts w:cs="Verdana"/>
              <w:szCs w:val="18"/>
            </w:rPr>
          </w:pPr>
        </w:p>
      </w:tc>
    </w:tr>
  </w:tbl>
  <w:p w14:paraId="588B758B" w14:textId="77777777" w:rsidR="006F273B" w:rsidRDefault="006F273B" w:rsidP="00BC4AE3">
    <w:pPr>
      <w:pStyle w:val="Koptekst"/>
    </w:pPr>
  </w:p>
  <w:p w14:paraId="79293DB8" w14:textId="77777777" w:rsidR="00153BD0" w:rsidRDefault="00153BD0" w:rsidP="00BC4AE3">
    <w:pPr>
      <w:pStyle w:val="Koptekst"/>
    </w:pPr>
  </w:p>
  <w:p w14:paraId="3E31AF15" w14:textId="77777777" w:rsidR="0044605E" w:rsidRDefault="0044605E" w:rsidP="00BC4AE3">
    <w:pPr>
      <w:pStyle w:val="Koptekst"/>
    </w:pPr>
  </w:p>
  <w:p w14:paraId="1316A08F" w14:textId="77777777" w:rsidR="0044605E" w:rsidRDefault="0044605E" w:rsidP="00BC4AE3">
    <w:pPr>
      <w:pStyle w:val="Koptekst"/>
    </w:pPr>
  </w:p>
  <w:p w14:paraId="661A3EF3" w14:textId="77777777" w:rsidR="0044605E" w:rsidRDefault="0044605E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61B27F32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2B6422F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E70329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69EA5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156B71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0AC125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8F4B1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4F8D50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AF28EA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33D258BA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43AEEAC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426631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E052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640D20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128C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A2B7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260FC7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DB0F9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56379312">
    <w:abstractNumId w:val="10"/>
  </w:num>
  <w:num w:numId="2" w16cid:durableId="879973318">
    <w:abstractNumId w:val="7"/>
  </w:num>
  <w:num w:numId="3" w16cid:durableId="756441382">
    <w:abstractNumId w:val="6"/>
  </w:num>
  <w:num w:numId="4" w16cid:durableId="1143699002">
    <w:abstractNumId w:val="5"/>
  </w:num>
  <w:num w:numId="5" w16cid:durableId="1260211177">
    <w:abstractNumId w:val="4"/>
  </w:num>
  <w:num w:numId="6" w16cid:durableId="1970235881">
    <w:abstractNumId w:val="8"/>
  </w:num>
  <w:num w:numId="7" w16cid:durableId="956058227">
    <w:abstractNumId w:val="3"/>
  </w:num>
  <w:num w:numId="8" w16cid:durableId="679284567">
    <w:abstractNumId w:val="2"/>
  </w:num>
  <w:num w:numId="9" w16cid:durableId="275604602">
    <w:abstractNumId w:val="1"/>
  </w:num>
  <w:num w:numId="10" w16cid:durableId="1482115920">
    <w:abstractNumId w:val="0"/>
  </w:num>
  <w:num w:numId="11" w16cid:durableId="510335250">
    <w:abstractNumId w:val="9"/>
  </w:num>
  <w:num w:numId="12" w16cid:durableId="1860703400">
    <w:abstractNumId w:val="11"/>
  </w:num>
  <w:num w:numId="13" w16cid:durableId="658995259">
    <w:abstractNumId w:val="13"/>
  </w:num>
  <w:num w:numId="14" w16cid:durableId="1114712802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CF9"/>
    <w:rsid w:val="00003185"/>
    <w:rsid w:val="00003544"/>
    <w:rsid w:val="00006C55"/>
    <w:rsid w:val="00013862"/>
    <w:rsid w:val="00014599"/>
    <w:rsid w:val="00016012"/>
    <w:rsid w:val="00020189"/>
    <w:rsid w:val="00020EE4"/>
    <w:rsid w:val="00020FCB"/>
    <w:rsid w:val="000217E8"/>
    <w:rsid w:val="00023E9A"/>
    <w:rsid w:val="00025A42"/>
    <w:rsid w:val="00033CDD"/>
    <w:rsid w:val="00034A84"/>
    <w:rsid w:val="00034D28"/>
    <w:rsid w:val="00035E67"/>
    <w:rsid w:val="000366F3"/>
    <w:rsid w:val="000407BB"/>
    <w:rsid w:val="0005404B"/>
    <w:rsid w:val="0005447D"/>
    <w:rsid w:val="000546DE"/>
    <w:rsid w:val="0006024D"/>
    <w:rsid w:val="00062055"/>
    <w:rsid w:val="00065462"/>
    <w:rsid w:val="00071F28"/>
    <w:rsid w:val="00074079"/>
    <w:rsid w:val="000765B6"/>
    <w:rsid w:val="0008289C"/>
    <w:rsid w:val="0008524A"/>
    <w:rsid w:val="0008539E"/>
    <w:rsid w:val="00092799"/>
    <w:rsid w:val="00092A99"/>
    <w:rsid w:val="00092C5F"/>
    <w:rsid w:val="00093ABC"/>
    <w:rsid w:val="00096680"/>
    <w:rsid w:val="000A0F36"/>
    <w:rsid w:val="000A174A"/>
    <w:rsid w:val="000A3E0A"/>
    <w:rsid w:val="000A65AC"/>
    <w:rsid w:val="000B7281"/>
    <w:rsid w:val="000B7FAB"/>
    <w:rsid w:val="000C1BA1"/>
    <w:rsid w:val="000C3EA9"/>
    <w:rsid w:val="000C4A32"/>
    <w:rsid w:val="000C65BB"/>
    <w:rsid w:val="000C7119"/>
    <w:rsid w:val="000D0225"/>
    <w:rsid w:val="000D249E"/>
    <w:rsid w:val="000D6399"/>
    <w:rsid w:val="000E5886"/>
    <w:rsid w:val="000E6621"/>
    <w:rsid w:val="000E7895"/>
    <w:rsid w:val="000F161D"/>
    <w:rsid w:val="000F1B4E"/>
    <w:rsid w:val="000F1FFF"/>
    <w:rsid w:val="00100203"/>
    <w:rsid w:val="00104B4D"/>
    <w:rsid w:val="00113A8E"/>
    <w:rsid w:val="001177B4"/>
    <w:rsid w:val="00122CF9"/>
    <w:rsid w:val="00123704"/>
    <w:rsid w:val="001270C7"/>
    <w:rsid w:val="00132540"/>
    <w:rsid w:val="001377D4"/>
    <w:rsid w:val="00142E41"/>
    <w:rsid w:val="0014786A"/>
    <w:rsid w:val="001516A4"/>
    <w:rsid w:val="00151E5F"/>
    <w:rsid w:val="00153BD0"/>
    <w:rsid w:val="001569AB"/>
    <w:rsid w:val="00160C16"/>
    <w:rsid w:val="00164D63"/>
    <w:rsid w:val="0016725C"/>
    <w:rsid w:val="00167DE5"/>
    <w:rsid w:val="0017008F"/>
    <w:rsid w:val="001726F3"/>
    <w:rsid w:val="00173C51"/>
    <w:rsid w:val="001740B9"/>
    <w:rsid w:val="00174CC2"/>
    <w:rsid w:val="00176CC6"/>
    <w:rsid w:val="00177B41"/>
    <w:rsid w:val="0018193C"/>
    <w:rsid w:val="00181BE4"/>
    <w:rsid w:val="0018496F"/>
    <w:rsid w:val="00185576"/>
    <w:rsid w:val="00185951"/>
    <w:rsid w:val="00194A00"/>
    <w:rsid w:val="00196B8B"/>
    <w:rsid w:val="001A0BFA"/>
    <w:rsid w:val="001A1608"/>
    <w:rsid w:val="001A2BEA"/>
    <w:rsid w:val="001A325F"/>
    <w:rsid w:val="001A6D93"/>
    <w:rsid w:val="001B2BBA"/>
    <w:rsid w:val="001B35FA"/>
    <w:rsid w:val="001C006F"/>
    <w:rsid w:val="001C2C36"/>
    <w:rsid w:val="001C32EC"/>
    <w:rsid w:val="001C38BD"/>
    <w:rsid w:val="001C4D5A"/>
    <w:rsid w:val="001C594D"/>
    <w:rsid w:val="001E0256"/>
    <w:rsid w:val="001E34C6"/>
    <w:rsid w:val="001E5581"/>
    <w:rsid w:val="001F3C70"/>
    <w:rsid w:val="00200D88"/>
    <w:rsid w:val="00201C09"/>
    <w:rsid w:val="00201F68"/>
    <w:rsid w:val="00210BA3"/>
    <w:rsid w:val="00212F2A"/>
    <w:rsid w:val="00214F2B"/>
    <w:rsid w:val="00215356"/>
    <w:rsid w:val="00215D8B"/>
    <w:rsid w:val="00217880"/>
    <w:rsid w:val="00222D66"/>
    <w:rsid w:val="0022441A"/>
    <w:rsid w:val="00224A8A"/>
    <w:rsid w:val="002309A8"/>
    <w:rsid w:val="00236CFE"/>
    <w:rsid w:val="002428E3"/>
    <w:rsid w:val="0024430A"/>
    <w:rsid w:val="00245FF7"/>
    <w:rsid w:val="00253B65"/>
    <w:rsid w:val="0026060B"/>
    <w:rsid w:val="00260BAF"/>
    <w:rsid w:val="002610A6"/>
    <w:rsid w:val="00263FD6"/>
    <w:rsid w:val="002650F7"/>
    <w:rsid w:val="0026686B"/>
    <w:rsid w:val="00273F3B"/>
    <w:rsid w:val="00274DB7"/>
    <w:rsid w:val="00275984"/>
    <w:rsid w:val="00276199"/>
    <w:rsid w:val="002768F3"/>
    <w:rsid w:val="00276DA4"/>
    <w:rsid w:val="00280F74"/>
    <w:rsid w:val="00286998"/>
    <w:rsid w:val="00291AB7"/>
    <w:rsid w:val="0029422B"/>
    <w:rsid w:val="00294DCB"/>
    <w:rsid w:val="002A06CE"/>
    <w:rsid w:val="002A37B5"/>
    <w:rsid w:val="002A6722"/>
    <w:rsid w:val="002B153C"/>
    <w:rsid w:val="002B52FC"/>
    <w:rsid w:val="002C26D0"/>
    <w:rsid w:val="002C2830"/>
    <w:rsid w:val="002C3CE0"/>
    <w:rsid w:val="002C40AF"/>
    <w:rsid w:val="002D001A"/>
    <w:rsid w:val="002D28E2"/>
    <w:rsid w:val="002D317B"/>
    <w:rsid w:val="002D3587"/>
    <w:rsid w:val="002D3F4E"/>
    <w:rsid w:val="002D502D"/>
    <w:rsid w:val="002D6C72"/>
    <w:rsid w:val="002E0F69"/>
    <w:rsid w:val="002E1572"/>
    <w:rsid w:val="002E2142"/>
    <w:rsid w:val="002E2DA3"/>
    <w:rsid w:val="002E4CF2"/>
    <w:rsid w:val="002E6FC0"/>
    <w:rsid w:val="002F258D"/>
    <w:rsid w:val="002F3F37"/>
    <w:rsid w:val="002F493B"/>
    <w:rsid w:val="002F4ED5"/>
    <w:rsid w:val="002F5147"/>
    <w:rsid w:val="002F5A0B"/>
    <w:rsid w:val="002F71BB"/>
    <w:rsid w:val="002F7ABD"/>
    <w:rsid w:val="00307B3C"/>
    <w:rsid w:val="00310EF2"/>
    <w:rsid w:val="003115A6"/>
    <w:rsid w:val="00312597"/>
    <w:rsid w:val="00322836"/>
    <w:rsid w:val="00334154"/>
    <w:rsid w:val="003341D0"/>
    <w:rsid w:val="003372C4"/>
    <w:rsid w:val="00341FA0"/>
    <w:rsid w:val="00342374"/>
    <w:rsid w:val="00344F3D"/>
    <w:rsid w:val="00345299"/>
    <w:rsid w:val="00351A8D"/>
    <w:rsid w:val="003526BB"/>
    <w:rsid w:val="00352BCF"/>
    <w:rsid w:val="00353932"/>
    <w:rsid w:val="0035464B"/>
    <w:rsid w:val="00356D2B"/>
    <w:rsid w:val="00361A56"/>
    <w:rsid w:val="0036252A"/>
    <w:rsid w:val="00364D9D"/>
    <w:rsid w:val="00371048"/>
    <w:rsid w:val="0037396C"/>
    <w:rsid w:val="0037421D"/>
    <w:rsid w:val="00374412"/>
    <w:rsid w:val="00376093"/>
    <w:rsid w:val="0037715E"/>
    <w:rsid w:val="00383DA1"/>
    <w:rsid w:val="00385F30"/>
    <w:rsid w:val="00387600"/>
    <w:rsid w:val="00393696"/>
    <w:rsid w:val="00393963"/>
    <w:rsid w:val="00395575"/>
    <w:rsid w:val="00395672"/>
    <w:rsid w:val="003A06C8"/>
    <w:rsid w:val="003A0D7C"/>
    <w:rsid w:val="003A1360"/>
    <w:rsid w:val="003B0155"/>
    <w:rsid w:val="003B09DB"/>
    <w:rsid w:val="003B4551"/>
    <w:rsid w:val="003B528D"/>
    <w:rsid w:val="003B7EE7"/>
    <w:rsid w:val="003C2CCB"/>
    <w:rsid w:val="003C4A1C"/>
    <w:rsid w:val="003C5BCB"/>
    <w:rsid w:val="003D39EC"/>
    <w:rsid w:val="003D40EA"/>
    <w:rsid w:val="003E3DD5"/>
    <w:rsid w:val="003F07C6"/>
    <w:rsid w:val="003F1F6B"/>
    <w:rsid w:val="003F3757"/>
    <w:rsid w:val="003F44B7"/>
    <w:rsid w:val="004008E9"/>
    <w:rsid w:val="00407991"/>
    <w:rsid w:val="0041019E"/>
    <w:rsid w:val="00413D48"/>
    <w:rsid w:val="00424A60"/>
    <w:rsid w:val="00434042"/>
    <w:rsid w:val="00434500"/>
    <w:rsid w:val="00441AC2"/>
    <w:rsid w:val="0044249B"/>
    <w:rsid w:val="004425A7"/>
    <w:rsid w:val="0044605E"/>
    <w:rsid w:val="0045023C"/>
    <w:rsid w:val="00451A5B"/>
    <w:rsid w:val="00452BCD"/>
    <w:rsid w:val="00452CEA"/>
    <w:rsid w:val="004632A1"/>
    <w:rsid w:val="00463A63"/>
    <w:rsid w:val="00465B52"/>
    <w:rsid w:val="0046708E"/>
    <w:rsid w:val="00467D61"/>
    <w:rsid w:val="0047126E"/>
    <w:rsid w:val="004722BE"/>
    <w:rsid w:val="00472A65"/>
    <w:rsid w:val="00474463"/>
    <w:rsid w:val="00474B75"/>
    <w:rsid w:val="00480BBF"/>
    <w:rsid w:val="00483ECA"/>
    <w:rsid w:val="00483F0B"/>
    <w:rsid w:val="0049501A"/>
    <w:rsid w:val="00496319"/>
    <w:rsid w:val="0049657E"/>
    <w:rsid w:val="00497279"/>
    <w:rsid w:val="004A010B"/>
    <w:rsid w:val="004A3186"/>
    <w:rsid w:val="004A419C"/>
    <w:rsid w:val="004A65A5"/>
    <w:rsid w:val="004A670A"/>
    <w:rsid w:val="004B5465"/>
    <w:rsid w:val="004B6487"/>
    <w:rsid w:val="004B70F0"/>
    <w:rsid w:val="004C0035"/>
    <w:rsid w:val="004C1299"/>
    <w:rsid w:val="004C7E1D"/>
    <w:rsid w:val="004D065C"/>
    <w:rsid w:val="004D33FE"/>
    <w:rsid w:val="004D39A8"/>
    <w:rsid w:val="004D4703"/>
    <w:rsid w:val="004D505E"/>
    <w:rsid w:val="004D67E8"/>
    <w:rsid w:val="004D72CA"/>
    <w:rsid w:val="004E2242"/>
    <w:rsid w:val="004F0F6D"/>
    <w:rsid w:val="004F2483"/>
    <w:rsid w:val="004F42FF"/>
    <w:rsid w:val="004F44C2"/>
    <w:rsid w:val="00505262"/>
    <w:rsid w:val="005107B1"/>
    <w:rsid w:val="00512BFC"/>
    <w:rsid w:val="00516022"/>
    <w:rsid w:val="00521CEE"/>
    <w:rsid w:val="00527BD4"/>
    <w:rsid w:val="00533061"/>
    <w:rsid w:val="00533FA1"/>
    <w:rsid w:val="00534C77"/>
    <w:rsid w:val="005403C8"/>
    <w:rsid w:val="00541AD9"/>
    <w:rsid w:val="005429DC"/>
    <w:rsid w:val="005565F9"/>
    <w:rsid w:val="005639D2"/>
    <w:rsid w:val="00565739"/>
    <w:rsid w:val="00573041"/>
    <w:rsid w:val="00575B80"/>
    <w:rsid w:val="00577559"/>
    <w:rsid w:val="005819CE"/>
    <w:rsid w:val="0058298D"/>
    <w:rsid w:val="00590595"/>
    <w:rsid w:val="00593C2B"/>
    <w:rsid w:val="00595231"/>
    <w:rsid w:val="00595CBB"/>
    <w:rsid w:val="00596166"/>
    <w:rsid w:val="00597F64"/>
    <w:rsid w:val="005A1AF5"/>
    <w:rsid w:val="005A207F"/>
    <w:rsid w:val="005A2F35"/>
    <w:rsid w:val="005A7512"/>
    <w:rsid w:val="005B3441"/>
    <w:rsid w:val="005B463E"/>
    <w:rsid w:val="005B4FAC"/>
    <w:rsid w:val="005B5D8B"/>
    <w:rsid w:val="005C34E1"/>
    <w:rsid w:val="005C3FE0"/>
    <w:rsid w:val="005C4C82"/>
    <w:rsid w:val="005C740C"/>
    <w:rsid w:val="005D283A"/>
    <w:rsid w:val="005D625B"/>
    <w:rsid w:val="005E3322"/>
    <w:rsid w:val="005E436C"/>
    <w:rsid w:val="005E64E2"/>
    <w:rsid w:val="005F62D3"/>
    <w:rsid w:val="005F6D11"/>
    <w:rsid w:val="00600CF0"/>
    <w:rsid w:val="006048F4"/>
    <w:rsid w:val="0060660A"/>
    <w:rsid w:val="00610A24"/>
    <w:rsid w:val="00613B1D"/>
    <w:rsid w:val="00617311"/>
    <w:rsid w:val="00617A44"/>
    <w:rsid w:val="006202B6"/>
    <w:rsid w:val="006205C0"/>
    <w:rsid w:val="00623CB2"/>
    <w:rsid w:val="00625CD0"/>
    <w:rsid w:val="0062627D"/>
    <w:rsid w:val="00627432"/>
    <w:rsid w:val="00635031"/>
    <w:rsid w:val="0064192A"/>
    <w:rsid w:val="00642768"/>
    <w:rsid w:val="006448E4"/>
    <w:rsid w:val="00645414"/>
    <w:rsid w:val="0065244E"/>
    <w:rsid w:val="006534D0"/>
    <w:rsid w:val="00653606"/>
    <w:rsid w:val="006610E9"/>
    <w:rsid w:val="00661591"/>
    <w:rsid w:val="00662A78"/>
    <w:rsid w:val="00663187"/>
    <w:rsid w:val="0066632F"/>
    <w:rsid w:val="00674A89"/>
    <w:rsid w:val="00674F3D"/>
    <w:rsid w:val="00682E02"/>
    <w:rsid w:val="00685545"/>
    <w:rsid w:val="006864B3"/>
    <w:rsid w:val="00686AED"/>
    <w:rsid w:val="00692BA9"/>
    <w:rsid w:val="00692C30"/>
    <w:rsid w:val="00692D64"/>
    <w:rsid w:val="006A10F8"/>
    <w:rsid w:val="006A2100"/>
    <w:rsid w:val="006B0BF3"/>
    <w:rsid w:val="006B1521"/>
    <w:rsid w:val="006B2A77"/>
    <w:rsid w:val="006B421D"/>
    <w:rsid w:val="006B775E"/>
    <w:rsid w:val="006B7B87"/>
    <w:rsid w:val="006B7BC7"/>
    <w:rsid w:val="006C0013"/>
    <w:rsid w:val="006C2093"/>
    <w:rsid w:val="006C2278"/>
    <w:rsid w:val="006C2535"/>
    <w:rsid w:val="006C311B"/>
    <w:rsid w:val="006C441E"/>
    <w:rsid w:val="006C4B90"/>
    <w:rsid w:val="006C54E0"/>
    <w:rsid w:val="006C6CF8"/>
    <w:rsid w:val="006D1016"/>
    <w:rsid w:val="006D17F2"/>
    <w:rsid w:val="006D2D53"/>
    <w:rsid w:val="006E3546"/>
    <w:rsid w:val="006E3FA9"/>
    <w:rsid w:val="006E7D82"/>
    <w:rsid w:val="006F038F"/>
    <w:rsid w:val="006F0F93"/>
    <w:rsid w:val="006F273B"/>
    <w:rsid w:val="006F31F2"/>
    <w:rsid w:val="00704845"/>
    <w:rsid w:val="00706AB3"/>
    <w:rsid w:val="00714DC5"/>
    <w:rsid w:val="00715237"/>
    <w:rsid w:val="007174F4"/>
    <w:rsid w:val="00721D2E"/>
    <w:rsid w:val="007242CC"/>
    <w:rsid w:val="00724A8B"/>
    <w:rsid w:val="007254A5"/>
    <w:rsid w:val="00725748"/>
    <w:rsid w:val="00727AAC"/>
    <w:rsid w:val="00735D88"/>
    <w:rsid w:val="0073720D"/>
    <w:rsid w:val="00737507"/>
    <w:rsid w:val="00740712"/>
    <w:rsid w:val="00741309"/>
    <w:rsid w:val="00742AB9"/>
    <w:rsid w:val="00751A6A"/>
    <w:rsid w:val="00754AD6"/>
    <w:rsid w:val="00754FBF"/>
    <w:rsid w:val="007615AC"/>
    <w:rsid w:val="00764585"/>
    <w:rsid w:val="00767FEF"/>
    <w:rsid w:val="007709EF"/>
    <w:rsid w:val="00783559"/>
    <w:rsid w:val="007846ED"/>
    <w:rsid w:val="00785C3B"/>
    <w:rsid w:val="00797AA5"/>
    <w:rsid w:val="007A26BD"/>
    <w:rsid w:val="007A4105"/>
    <w:rsid w:val="007A4F0E"/>
    <w:rsid w:val="007A514C"/>
    <w:rsid w:val="007B0D8E"/>
    <w:rsid w:val="007B4503"/>
    <w:rsid w:val="007C03C9"/>
    <w:rsid w:val="007C16D8"/>
    <w:rsid w:val="007C406E"/>
    <w:rsid w:val="007C5183"/>
    <w:rsid w:val="007C7573"/>
    <w:rsid w:val="007E14E4"/>
    <w:rsid w:val="007E2B20"/>
    <w:rsid w:val="007F5331"/>
    <w:rsid w:val="00800CCA"/>
    <w:rsid w:val="008020F2"/>
    <w:rsid w:val="00806120"/>
    <w:rsid w:val="00810C93"/>
    <w:rsid w:val="00812028"/>
    <w:rsid w:val="00812DD8"/>
    <w:rsid w:val="00813082"/>
    <w:rsid w:val="00813527"/>
    <w:rsid w:val="00814120"/>
    <w:rsid w:val="00814D03"/>
    <w:rsid w:val="00815C7E"/>
    <w:rsid w:val="00821114"/>
    <w:rsid w:val="008211EF"/>
    <w:rsid w:val="00821FC1"/>
    <w:rsid w:val="008267CC"/>
    <w:rsid w:val="0083178B"/>
    <w:rsid w:val="00833695"/>
    <w:rsid w:val="008336B7"/>
    <w:rsid w:val="00833A8E"/>
    <w:rsid w:val="0084255A"/>
    <w:rsid w:val="00842CD8"/>
    <w:rsid w:val="008431FA"/>
    <w:rsid w:val="008547BA"/>
    <w:rsid w:val="008553C7"/>
    <w:rsid w:val="00857FEB"/>
    <w:rsid w:val="008601AF"/>
    <w:rsid w:val="00872271"/>
    <w:rsid w:val="008731F6"/>
    <w:rsid w:val="00874982"/>
    <w:rsid w:val="008762B6"/>
    <w:rsid w:val="00883137"/>
    <w:rsid w:val="00892BA5"/>
    <w:rsid w:val="008A08AC"/>
    <w:rsid w:val="008A1F5D"/>
    <w:rsid w:val="008A28F5"/>
    <w:rsid w:val="008B0E6F"/>
    <w:rsid w:val="008B1198"/>
    <w:rsid w:val="008B2349"/>
    <w:rsid w:val="008B3471"/>
    <w:rsid w:val="008B3929"/>
    <w:rsid w:val="008B3BAB"/>
    <w:rsid w:val="008B4125"/>
    <w:rsid w:val="008B4CB3"/>
    <w:rsid w:val="008B567B"/>
    <w:rsid w:val="008B7B24"/>
    <w:rsid w:val="008C356D"/>
    <w:rsid w:val="008C7EBF"/>
    <w:rsid w:val="008D1583"/>
    <w:rsid w:val="008E0B3F"/>
    <w:rsid w:val="008E1341"/>
    <w:rsid w:val="008E3932"/>
    <w:rsid w:val="008E49AD"/>
    <w:rsid w:val="008E698E"/>
    <w:rsid w:val="008F123F"/>
    <w:rsid w:val="008F2584"/>
    <w:rsid w:val="008F3246"/>
    <w:rsid w:val="008F3C1B"/>
    <w:rsid w:val="008F508C"/>
    <w:rsid w:val="0090271B"/>
    <w:rsid w:val="00910642"/>
    <w:rsid w:val="00910DDF"/>
    <w:rsid w:val="00921861"/>
    <w:rsid w:val="00924639"/>
    <w:rsid w:val="0092611E"/>
    <w:rsid w:val="00926F1F"/>
    <w:rsid w:val="00926F4B"/>
    <w:rsid w:val="00930B13"/>
    <w:rsid w:val="009311C8"/>
    <w:rsid w:val="0093199F"/>
    <w:rsid w:val="00933376"/>
    <w:rsid w:val="00933A2F"/>
    <w:rsid w:val="00935893"/>
    <w:rsid w:val="0094000D"/>
    <w:rsid w:val="00940206"/>
    <w:rsid w:val="00941B16"/>
    <w:rsid w:val="00946703"/>
    <w:rsid w:val="009528B2"/>
    <w:rsid w:val="009607C4"/>
    <w:rsid w:val="00962F2A"/>
    <w:rsid w:val="00963440"/>
    <w:rsid w:val="009716D8"/>
    <w:rsid w:val="009718F9"/>
    <w:rsid w:val="009724E4"/>
    <w:rsid w:val="00972A49"/>
    <w:rsid w:val="00972FB9"/>
    <w:rsid w:val="00975112"/>
    <w:rsid w:val="009812EB"/>
    <w:rsid w:val="00981768"/>
    <w:rsid w:val="009838BB"/>
    <w:rsid w:val="00983E8F"/>
    <w:rsid w:val="00992338"/>
    <w:rsid w:val="00994FDA"/>
    <w:rsid w:val="00997D15"/>
    <w:rsid w:val="009A31BF"/>
    <w:rsid w:val="009A3B71"/>
    <w:rsid w:val="009A5914"/>
    <w:rsid w:val="009A61BC"/>
    <w:rsid w:val="009B0138"/>
    <w:rsid w:val="009B0FE9"/>
    <w:rsid w:val="009B173A"/>
    <w:rsid w:val="009B5846"/>
    <w:rsid w:val="009B601B"/>
    <w:rsid w:val="009C3F20"/>
    <w:rsid w:val="009C4A36"/>
    <w:rsid w:val="009C64FB"/>
    <w:rsid w:val="009C7CA1"/>
    <w:rsid w:val="009D043D"/>
    <w:rsid w:val="009D716F"/>
    <w:rsid w:val="009E3B07"/>
    <w:rsid w:val="009F3259"/>
    <w:rsid w:val="009F541F"/>
    <w:rsid w:val="00A056DE"/>
    <w:rsid w:val="00A0678A"/>
    <w:rsid w:val="00A1289E"/>
    <w:rsid w:val="00A128AD"/>
    <w:rsid w:val="00A20730"/>
    <w:rsid w:val="00A21E76"/>
    <w:rsid w:val="00A23BC8"/>
    <w:rsid w:val="00A2531F"/>
    <w:rsid w:val="00A30E68"/>
    <w:rsid w:val="00A31933"/>
    <w:rsid w:val="00A32073"/>
    <w:rsid w:val="00A34AA0"/>
    <w:rsid w:val="00A41FE2"/>
    <w:rsid w:val="00A421A1"/>
    <w:rsid w:val="00A46FEF"/>
    <w:rsid w:val="00A47948"/>
    <w:rsid w:val="00A50CF6"/>
    <w:rsid w:val="00A51C81"/>
    <w:rsid w:val="00A56850"/>
    <w:rsid w:val="00A56946"/>
    <w:rsid w:val="00A604D3"/>
    <w:rsid w:val="00A6170E"/>
    <w:rsid w:val="00A63B8C"/>
    <w:rsid w:val="00A67AC7"/>
    <w:rsid w:val="00A715F8"/>
    <w:rsid w:val="00A741BA"/>
    <w:rsid w:val="00A773CC"/>
    <w:rsid w:val="00A77F6F"/>
    <w:rsid w:val="00A831FD"/>
    <w:rsid w:val="00A83352"/>
    <w:rsid w:val="00A850A2"/>
    <w:rsid w:val="00A91FA3"/>
    <w:rsid w:val="00A927D3"/>
    <w:rsid w:val="00A9429A"/>
    <w:rsid w:val="00AA70B0"/>
    <w:rsid w:val="00AA7FC9"/>
    <w:rsid w:val="00AB237D"/>
    <w:rsid w:val="00AB50E6"/>
    <w:rsid w:val="00AB5933"/>
    <w:rsid w:val="00AD34B3"/>
    <w:rsid w:val="00AD5B44"/>
    <w:rsid w:val="00AD7608"/>
    <w:rsid w:val="00AE013D"/>
    <w:rsid w:val="00AE11B7"/>
    <w:rsid w:val="00AE18BA"/>
    <w:rsid w:val="00AE7130"/>
    <w:rsid w:val="00AE7F68"/>
    <w:rsid w:val="00AF2321"/>
    <w:rsid w:val="00AF52F6"/>
    <w:rsid w:val="00AF7237"/>
    <w:rsid w:val="00B0043A"/>
    <w:rsid w:val="00B00D75"/>
    <w:rsid w:val="00B0690C"/>
    <w:rsid w:val="00B070CB"/>
    <w:rsid w:val="00B12456"/>
    <w:rsid w:val="00B132B0"/>
    <w:rsid w:val="00B173C6"/>
    <w:rsid w:val="00B21FF9"/>
    <w:rsid w:val="00B220A5"/>
    <w:rsid w:val="00B2317A"/>
    <w:rsid w:val="00B259C8"/>
    <w:rsid w:val="00B26CCF"/>
    <w:rsid w:val="00B30FC2"/>
    <w:rsid w:val="00B31BA0"/>
    <w:rsid w:val="00B331A2"/>
    <w:rsid w:val="00B33CF2"/>
    <w:rsid w:val="00B350A2"/>
    <w:rsid w:val="00B425F0"/>
    <w:rsid w:val="00B42DFA"/>
    <w:rsid w:val="00B50571"/>
    <w:rsid w:val="00B531DD"/>
    <w:rsid w:val="00B55014"/>
    <w:rsid w:val="00B62232"/>
    <w:rsid w:val="00B626DD"/>
    <w:rsid w:val="00B70BF3"/>
    <w:rsid w:val="00B70D24"/>
    <w:rsid w:val="00B70E51"/>
    <w:rsid w:val="00B71DC2"/>
    <w:rsid w:val="00B80DB6"/>
    <w:rsid w:val="00B81AD2"/>
    <w:rsid w:val="00B81AEC"/>
    <w:rsid w:val="00B85A66"/>
    <w:rsid w:val="00B85ED4"/>
    <w:rsid w:val="00B85F07"/>
    <w:rsid w:val="00B91CFC"/>
    <w:rsid w:val="00B93893"/>
    <w:rsid w:val="00BA439D"/>
    <w:rsid w:val="00BA7E0A"/>
    <w:rsid w:val="00BB61B0"/>
    <w:rsid w:val="00BC0D9E"/>
    <w:rsid w:val="00BC3B53"/>
    <w:rsid w:val="00BC3B96"/>
    <w:rsid w:val="00BC4AE3"/>
    <w:rsid w:val="00BC5B28"/>
    <w:rsid w:val="00BC7264"/>
    <w:rsid w:val="00BE17D4"/>
    <w:rsid w:val="00BE3F88"/>
    <w:rsid w:val="00BE4756"/>
    <w:rsid w:val="00BE5ED9"/>
    <w:rsid w:val="00BE7B41"/>
    <w:rsid w:val="00BF4427"/>
    <w:rsid w:val="00BF46B6"/>
    <w:rsid w:val="00BF5675"/>
    <w:rsid w:val="00C048DC"/>
    <w:rsid w:val="00C15A91"/>
    <w:rsid w:val="00C206F1"/>
    <w:rsid w:val="00C2159D"/>
    <w:rsid w:val="00C217E1"/>
    <w:rsid w:val="00C219B1"/>
    <w:rsid w:val="00C231E2"/>
    <w:rsid w:val="00C2703D"/>
    <w:rsid w:val="00C352B6"/>
    <w:rsid w:val="00C4015B"/>
    <w:rsid w:val="00C4044E"/>
    <w:rsid w:val="00C40C60"/>
    <w:rsid w:val="00C44487"/>
    <w:rsid w:val="00C47F04"/>
    <w:rsid w:val="00C50E87"/>
    <w:rsid w:val="00C5258E"/>
    <w:rsid w:val="00C5333A"/>
    <w:rsid w:val="00C53BD7"/>
    <w:rsid w:val="00C55923"/>
    <w:rsid w:val="00C619A7"/>
    <w:rsid w:val="00C64E34"/>
    <w:rsid w:val="00C6545E"/>
    <w:rsid w:val="00C7097A"/>
    <w:rsid w:val="00C736E8"/>
    <w:rsid w:val="00C73D5F"/>
    <w:rsid w:val="00C965EF"/>
    <w:rsid w:val="00C97C80"/>
    <w:rsid w:val="00CA1D00"/>
    <w:rsid w:val="00CA35E4"/>
    <w:rsid w:val="00CA47D3"/>
    <w:rsid w:val="00CA6533"/>
    <w:rsid w:val="00CA6A25"/>
    <w:rsid w:val="00CA6A3F"/>
    <w:rsid w:val="00CA7C99"/>
    <w:rsid w:val="00CC15DE"/>
    <w:rsid w:val="00CC6290"/>
    <w:rsid w:val="00CD233D"/>
    <w:rsid w:val="00CD362D"/>
    <w:rsid w:val="00CD6090"/>
    <w:rsid w:val="00CE101D"/>
    <w:rsid w:val="00CE1C84"/>
    <w:rsid w:val="00CE4E63"/>
    <w:rsid w:val="00CE5055"/>
    <w:rsid w:val="00CE6426"/>
    <w:rsid w:val="00CF053F"/>
    <w:rsid w:val="00CF1A17"/>
    <w:rsid w:val="00D0140D"/>
    <w:rsid w:val="00D01C92"/>
    <w:rsid w:val="00D030AB"/>
    <w:rsid w:val="00D037A9"/>
    <w:rsid w:val="00D0609E"/>
    <w:rsid w:val="00D078E1"/>
    <w:rsid w:val="00D100E9"/>
    <w:rsid w:val="00D10668"/>
    <w:rsid w:val="00D17084"/>
    <w:rsid w:val="00D1791D"/>
    <w:rsid w:val="00D21E4B"/>
    <w:rsid w:val="00D22588"/>
    <w:rsid w:val="00D22689"/>
    <w:rsid w:val="00D23522"/>
    <w:rsid w:val="00D264D6"/>
    <w:rsid w:val="00D33144"/>
    <w:rsid w:val="00D33BF0"/>
    <w:rsid w:val="00D33F30"/>
    <w:rsid w:val="00D34892"/>
    <w:rsid w:val="00D36447"/>
    <w:rsid w:val="00D41CE8"/>
    <w:rsid w:val="00D44B73"/>
    <w:rsid w:val="00D516BE"/>
    <w:rsid w:val="00D53D08"/>
    <w:rsid w:val="00D5423B"/>
    <w:rsid w:val="00D54F4E"/>
    <w:rsid w:val="00D604B3"/>
    <w:rsid w:val="00D60BA4"/>
    <w:rsid w:val="00D62419"/>
    <w:rsid w:val="00D62AD8"/>
    <w:rsid w:val="00D65336"/>
    <w:rsid w:val="00D66074"/>
    <w:rsid w:val="00D74F66"/>
    <w:rsid w:val="00D75B3F"/>
    <w:rsid w:val="00D77870"/>
    <w:rsid w:val="00D80977"/>
    <w:rsid w:val="00D80CCE"/>
    <w:rsid w:val="00D849AF"/>
    <w:rsid w:val="00D86CC6"/>
    <w:rsid w:val="00D86EEA"/>
    <w:rsid w:val="00D87D03"/>
    <w:rsid w:val="00D91F45"/>
    <w:rsid w:val="00D93170"/>
    <w:rsid w:val="00D9561B"/>
    <w:rsid w:val="00D95C88"/>
    <w:rsid w:val="00D97B2E"/>
    <w:rsid w:val="00DA1BA1"/>
    <w:rsid w:val="00DA241E"/>
    <w:rsid w:val="00DA51B5"/>
    <w:rsid w:val="00DB36FE"/>
    <w:rsid w:val="00DB38E3"/>
    <w:rsid w:val="00DB533A"/>
    <w:rsid w:val="00DB6307"/>
    <w:rsid w:val="00DC18F3"/>
    <w:rsid w:val="00DC2443"/>
    <w:rsid w:val="00DC691C"/>
    <w:rsid w:val="00DD1DCD"/>
    <w:rsid w:val="00DD338F"/>
    <w:rsid w:val="00DD3404"/>
    <w:rsid w:val="00DD66F2"/>
    <w:rsid w:val="00DE1EB5"/>
    <w:rsid w:val="00DE3FE0"/>
    <w:rsid w:val="00DE578A"/>
    <w:rsid w:val="00DF2583"/>
    <w:rsid w:val="00DF3E62"/>
    <w:rsid w:val="00DF4D7F"/>
    <w:rsid w:val="00DF4E80"/>
    <w:rsid w:val="00DF54D9"/>
    <w:rsid w:val="00DF63F3"/>
    <w:rsid w:val="00DF7283"/>
    <w:rsid w:val="00E01A59"/>
    <w:rsid w:val="00E0622C"/>
    <w:rsid w:val="00E0675E"/>
    <w:rsid w:val="00E06CD4"/>
    <w:rsid w:val="00E10DC6"/>
    <w:rsid w:val="00E11F8E"/>
    <w:rsid w:val="00E13D95"/>
    <w:rsid w:val="00E14AA3"/>
    <w:rsid w:val="00E15881"/>
    <w:rsid w:val="00E16A8F"/>
    <w:rsid w:val="00E17CA2"/>
    <w:rsid w:val="00E20C25"/>
    <w:rsid w:val="00E210E0"/>
    <w:rsid w:val="00E21DE3"/>
    <w:rsid w:val="00E233D5"/>
    <w:rsid w:val="00E307D1"/>
    <w:rsid w:val="00E35710"/>
    <w:rsid w:val="00E35CF4"/>
    <w:rsid w:val="00E3731D"/>
    <w:rsid w:val="00E37811"/>
    <w:rsid w:val="00E468E4"/>
    <w:rsid w:val="00E51469"/>
    <w:rsid w:val="00E54114"/>
    <w:rsid w:val="00E5483F"/>
    <w:rsid w:val="00E62709"/>
    <w:rsid w:val="00E634E3"/>
    <w:rsid w:val="00E717C4"/>
    <w:rsid w:val="00E74D10"/>
    <w:rsid w:val="00E776C6"/>
    <w:rsid w:val="00E77F89"/>
    <w:rsid w:val="00E80E71"/>
    <w:rsid w:val="00E81589"/>
    <w:rsid w:val="00E850D3"/>
    <w:rsid w:val="00E853D6"/>
    <w:rsid w:val="00E8544F"/>
    <w:rsid w:val="00E876B9"/>
    <w:rsid w:val="00E91674"/>
    <w:rsid w:val="00E91B40"/>
    <w:rsid w:val="00E91F7C"/>
    <w:rsid w:val="00E94D82"/>
    <w:rsid w:val="00E972A2"/>
    <w:rsid w:val="00EA5BA2"/>
    <w:rsid w:val="00EB73E0"/>
    <w:rsid w:val="00EC0DFF"/>
    <w:rsid w:val="00EC237D"/>
    <w:rsid w:val="00EC25AB"/>
    <w:rsid w:val="00EC25B9"/>
    <w:rsid w:val="00EC2927"/>
    <w:rsid w:val="00EC4D0E"/>
    <w:rsid w:val="00EC4E2B"/>
    <w:rsid w:val="00ED072A"/>
    <w:rsid w:val="00ED2F32"/>
    <w:rsid w:val="00ED539E"/>
    <w:rsid w:val="00ED576F"/>
    <w:rsid w:val="00ED5E4D"/>
    <w:rsid w:val="00EE4A1F"/>
    <w:rsid w:val="00EE4C2D"/>
    <w:rsid w:val="00EF0CCB"/>
    <w:rsid w:val="00EF1B5A"/>
    <w:rsid w:val="00EF24FB"/>
    <w:rsid w:val="00EF2CCA"/>
    <w:rsid w:val="00EF3A90"/>
    <w:rsid w:val="00EF4D48"/>
    <w:rsid w:val="00EF60DC"/>
    <w:rsid w:val="00EF702D"/>
    <w:rsid w:val="00F00CCE"/>
    <w:rsid w:val="00F00F54"/>
    <w:rsid w:val="00F03963"/>
    <w:rsid w:val="00F05507"/>
    <w:rsid w:val="00F0733A"/>
    <w:rsid w:val="00F11068"/>
    <w:rsid w:val="00F115FD"/>
    <w:rsid w:val="00F1256D"/>
    <w:rsid w:val="00F13A4E"/>
    <w:rsid w:val="00F1454F"/>
    <w:rsid w:val="00F172BB"/>
    <w:rsid w:val="00F17B10"/>
    <w:rsid w:val="00F17BFE"/>
    <w:rsid w:val="00F20147"/>
    <w:rsid w:val="00F21BEF"/>
    <w:rsid w:val="00F2315B"/>
    <w:rsid w:val="00F31111"/>
    <w:rsid w:val="00F40F11"/>
    <w:rsid w:val="00F41A6F"/>
    <w:rsid w:val="00F45A25"/>
    <w:rsid w:val="00F50F86"/>
    <w:rsid w:val="00F51A76"/>
    <w:rsid w:val="00F5318D"/>
    <w:rsid w:val="00F53862"/>
    <w:rsid w:val="00F53C9D"/>
    <w:rsid w:val="00F53F91"/>
    <w:rsid w:val="00F54B9F"/>
    <w:rsid w:val="00F61569"/>
    <w:rsid w:val="00F61A72"/>
    <w:rsid w:val="00F62B67"/>
    <w:rsid w:val="00F66F13"/>
    <w:rsid w:val="00F7145D"/>
    <w:rsid w:val="00F71B5E"/>
    <w:rsid w:val="00F74073"/>
    <w:rsid w:val="00F75603"/>
    <w:rsid w:val="00F77BE5"/>
    <w:rsid w:val="00F83ED3"/>
    <w:rsid w:val="00F845B4"/>
    <w:rsid w:val="00F8713B"/>
    <w:rsid w:val="00F904FB"/>
    <w:rsid w:val="00F93F9E"/>
    <w:rsid w:val="00F950BC"/>
    <w:rsid w:val="00FA2CD7"/>
    <w:rsid w:val="00FA5AD5"/>
    <w:rsid w:val="00FA7882"/>
    <w:rsid w:val="00FB06ED"/>
    <w:rsid w:val="00FC08A4"/>
    <w:rsid w:val="00FC202F"/>
    <w:rsid w:val="00FC3165"/>
    <w:rsid w:val="00FC36AB"/>
    <w:rsid w:val="00FC4300"/>
    <w:rsid w:val="00FC7F66"/>
    <w:rsid w:val="00FD5776"/>
    <w:rsid w:val="00FD6A55"/>
    <w:rsid w:val="00FD6CF9"/>
    <w:rsid w:val="00FE1CB6"/>
    <w:rsid w:val="00FE486B"/>
    <w:rsid w:val="00FE4F08"/>
    <w:rsid w:val="00FF192E"/>
    <w:rsid w:val="00FF3C8D"/>
    <w:rsid w:val="00FF66F9"/>
    <w:rsid w:val="00FF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4FB153"/>
  <w15:docId w15:val="{FDCC5AD6-7AE6-4990-91CF-C27A96D88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E4C2D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link w:val="Huisstijl-KopjeChar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paragraph" w:styleId="Ballontekst">
    <w:name w:val="Balloon Text"/>
    <w:basedOn w:val="Standaard"/>
    <w:link w:val="BallontekstChar"/>
    <w:semiHidden/>
    <w:rsid w:val="00BF46B6"/>
    <w:rPr>
      <w:rFonts w:ascii="Tahoma" w:hAnsi="Tahoma" w:cs="Tahoma"/>
      <w:sz w:val="16"/>
      <w:szCs w:val="16"/>
    </w:rPr>
  </w:style>
  <w:style w:type="character" w:customStyle="1" w:styleId="Huisstijl-KopjeChar">
    <w:name w:val="Huisstijl-Kopje Char"/>
    <w:link w:val="Huisstijl-Kopje"/>
    <w:rsid w:val="00BF46B6"/>
    <w:rPr>
      <w:rFonts w:ascii="Verdana" w:hAnsi="Verdana"/>
      <w:b/>
      <w:noProof/>
      <w:sz w:val="13"/>
      <w:szCs w:val="24"/>
      <w:lang w:val="nl-NL" w:eastAsia="nl-NL" w:bidi="ar-SA"/>
    </w:rPr>
  </w:style>
  <w:style w:type="paragraph" w:customStyle="1" w:styleId="Colofonkop">
    <w:name w:val="Colofonkop"/>
    <w:basedOn w:val="Standaard"/>
    <w:qFormat/>
    <w:rsid w:val="006C2093"/>
    <w:pPr>
      <w:framePr w:hSpace="142" w:wrap="around" w:vAnchor="page" w:hAnchor="page" w:x="9357" w:y="3068"/>
      <w:spacing w:line="180" w:lineRule="exact"/>
    </w:pPr>
    <w:rPr>
      <w:b/>
      <w:noProof/>
      <w:sz w:val="13"/>
      <w:szCs w:val="13"/>
    </w:rPr>
  </w:style>
  <w:style w:type="paragraph" w:customStyle="1" w:styleId="standaard-tekst-vet-pagebreak">
    <w:name w:val="standaard-tekst-vet-pagebreak"/>
    <w:basedOn w:val="Standaard"/>
    <w:next w:val="Standaard"/>
    <w:qFormat/>
    <w:rsid w:val="007A514C"/>
    <w:pPr>
      <w:pageBreakBefore/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b/>
      <w:szCs w:val="18"/>
    </w:rPr>
  </w:style>
  <w:style w:type="paragraph" w:styleId="Voetnoottekst">
    <w:name w:val="footnote text"/>
    <w:basedOn w:val="Standaard"/>
    <w:semiHidden/>
    <w:rsid w:val="004F5D15"/>
    <w:rPr>
      <w:sz w:val="13"/>
      <w:szCs w:val="20"/>
    </w:rPr>
  </w:style>
  <w:style w:type="paragraph" w:customStyle="1" w:styleId="standaard-tekst">
    <w:name w:val="standaard-tekst"/>
    <w:basedOn w:val="Standaard"/>
    <w:rsid w:val="00CA35E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pagebreak">
    <w:name w:val="pagebreak"/>
    <w:basedOn w:val="standaard-tekst"/>
    <w:next w:val="standaard-tekst"/>
    <w:rsid w:val="00D51F76"/>
    <w:pPr>
      <w:pageBreakBefore/>
    </w:pPr>
  </w:style>
  <w:style w:type="character" w:customStyle="1" w:styleId="BallontekstChar">
    <w:name w:val="Ballontekst Char"/>
    <w:basedOn w:val="Standaardalinea-lettertype"/>
    <w:link w:val="Ballontekst"/>
    <w:rsid w:val="00BC1830"/>
    <w:rPr>
      <w:rFonts w:ascii="Tahoma" w:hAnsi="Tahoma" w:cs="Tahoma"/>
      <w:sz w:val="16"/>
      <w:szCs w:val="16"/>
      <w:lang w:val="nl-NL" w:eastAsia="nl-NL"/>
    </w:rPr>
  </w:style>
  <w:style w:type="character" w:customStyle="1" w:styleId="awspan1">
    <w:name w:val="awspan1"/>
    <w:basedOn w:val="Standaardalinea-lettertype"/>
    <w:rsid w:val="008E3932"/>
    <w:rPr>
      <w:color w:val="000000"/>
      <w:sz w:val="24"/>
      <w:szCs w:val="24"/>
    </w:rPr>
  </w:style>
  <w:style w:type="character" w:customStyle="1" w:styleId="KoptekstChar">
    <w:name w:val="Koptekst Char"/>
    <w:basedOn w:val="Standaardalinea-lettertype"/>
    <w:link w:val="Koptekst"/>
    <w:uiPriority w:val="99"/>
    <w:rsid w:val="00215356"/>
  </w:style>
  <w:style w:type="character" w:customStyle="1" w:styleId="Kop1Char">
    <w:name w:val="Kop 1 Char"/>
    <w:basedOn w:val="Standaardalinea-lettertype"/>
    <w:link w:val="Kop1"/>
    <w:rsid w:val="00841CD9"/>
    <w:rPr>
      <w:rFonts w:eastAsia="Times New Roman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841CD9"/>
    <w:rPr>
      <w:rFonts w:eastAsia="Times New Roman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841CD9"/>
    <w:rPr>
      <w:rFonts w:eastAsia="Times New Roman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link w:val="Voettekst"/>
    <w:rsid w:val="003A7160"/>
    <w:rPr>
      <w:rFonts w:eastAsia="Times New Roman" w:cs="Times New Roman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144</ap:Words>
  <ap:Characters>798</ap:Characters>
  <ap:DocSecurity>0</ap:DocSecurity>
  <ap:Lines>6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-</vt:lpstr>
    </vt:vector>
  </ap:TitlesOfParts>
  <ap:LinksUpToDate>false</ap:LinksUpToDate>
  <ap:CharactersWithSpaces>941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keywords/>
  <lastModifiedBy/>
  <revision/>
  <lastPrinted>2026-10-08T12:37:00.0000000Z</lastPrinted>
  <dcterms:created xsi:type="dcterms:W3CDTF">2026-10-12T15:20:00.0000000Z</dcterms:created>
  <dcterms:modified xsi:type="dcterms:W3CDTF">2026-10-12T15:20:00.0000000Z</dcterms:modified>
  <dc:description>------------------------</dc:description>
  <dc:subject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eur.inlogcode">
    <vt:lpwstr>O216HOL</vt:lpwstr>
  </property>
  <property fmtid="{D5CDD505-2E9C-101B-9397-08002B2CF9AE}" pid="3" name="Author">
    <vt:lpwstr>O216HOL</vt:lpwstr>
  </property>
  <property fmtid="{D5CDD505-2E9C-101B-9397-08002B2CF9AE}" pid="4" name="cs_objectid">
    <vt:lpwstr> </vt:lpwstr>
  </property>
  <property fmtid="{D5CDD505-2E9C-101B-9397-08002B2CF9AE}" pid="5" name="E-doc documentnummer">
    <vt:lpwstr> </vt:lpwstr>
  </property>
  <property fmtid="{D5CDD505-2E9C-101B-9397-08002B2CF9AE}" pid="6" name="Header">
    <vt:lpwstr>Brief (Nederlands)</vt:lpwstr>
  </property>
  <property fmtid="{D5CDD505-2E9C-101B-9397-08002B2CF9AE}" pid="7" name="HeaderId">
    <vt:lpwstr>7211C1274F7C45348662797CA070226C</vt:lpwstr>
  </property>
  <property fmtid="{D5CDD505-2E9C-101B-9397-08002B2CF9AE}" pid="8" name="ocw_betreft">
    <vt:lpwstr>Schriftelijke vragen over het bericht ‘Italië, Nederland of allebei? Onderzoek naar samenwerking Einstein Telescope’</vt:lpwstr>
  </property>
  <property fmtid="{D5CDD505-2E9C-101B-9397-08002B2CF9AE}" pid="9" name="ocw_directie">
    <vt:lpwstr>OWB/D</vt:lpwstr>
  </property>
  <property fmtid="{D5CDD505-2E9C-101B-9397-08002B2CF9AE}" pid="10" name="ocw_naw_adres">
    <vt:lpwstr>Postbus 20018</vt:lpwstr>
  </property>
  <property fmtid="{D5CDD505-2E9C-101B-9397-08002B2CF9AE}" pid="11" name="ocw_naw_org">
    <vt:lpwstr>Tweede Kamer der Staten-Generaal</vt:lpwstr>
  </property>
  <property fmtid="{D5CDD505-2E9C-101B-9397-08002B2CF9AE}" pid="12" name="ocw_naw_postc">
    <vt:lpwstr>2500 EA</vt:lpwstr>
  </property>
  <property fmtid="{D5CDD505-2E9C-101B-9397-08002B2CF9AE}" pid="13" name="ocw_naw_woonplaats">
    <vt:lpwstr>DEN HAAG</vt:lpwstr>
  </property>
  <property fmtid="{D5CDD505-2E9C-101B-9397-08002B2CF9AE}" pid="14" name="sjabloon.edocs.documenttype">
    <vt:lpwstr>BRIEF</vt:lpwstr>
  </property>
  <property fmtid="{D5CDD505-2E9C-101B-9397-08002B2CF9AE}" pid="15" name="sjabloon.edocs.richting">
    <vt:lpwstr>UITGAAND</vt:lpwstr>
  </property>
  <property fmtid="{D5CDD505-2E9C-101B-9397-08002B2CF9AE}" pid="16" name="Template">
    <vt:lpwstr>Uitstel beantwoording schriftelijke vragen</vt:lpwstr>
  </property>
  <property fmtid="{D5CDD505-2E9C-101B-9397-08002B2CF9AE}" pid="17" name="TemplateId">
    <vt:lpwstr>F295975089FE423AB643998CCE410584</vt:lpwstr>
  </property>
  <property fmtid="{D5CDD505-2E9C-101B-9397-08002B2CF9AE}" pid="18" name="Typist">
    <vt:lpwstr>O216HOL</vt:lpwstr>
  </property>
</Properties>
</file>