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047E83" w14:paraId="6C2ECD27" w14:textId="7B9B1694">
            <w:pPr>
              <w:pStyle w:val="datumonderwerp"/>
              <w:tabs>
                <w:tab w:val="clear" w:pos="794"/>
                <w:tab w:val="left" w:pos="1092"/>
              </w:tabs>
            </w:pPr>
            <w:r>
              <w:t>12 oktober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10799749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047E83">
              <w:t xml:space="preserve">de veiligheid van </w:t>
            </w:r>
            <w:proofErr w:type="spellStart"/>
            <w:r w:rsidR="00047E83">
              <w:t>lhbtiq</w:t>
            </w:r>
            <w:proofErr w:type="spellEnd"/>
            <w:r w:rsidR="00047E83">
              <w:t>+-personen en andere minderheden in opvangcentra</w:t>
            </w:r>
            <w:r w:rsidR="00047E83">
              <w:br/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_bk" w:id="2"/>
            <w:bookmarkStart w:name="referentiegegevens" w:id="3"/>
            <w:bookmarkEnd w:id="3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Pr="00047E83" w:rsidR="00047E83" w:rsidP="00047E83" w:rsidRDefault="00047E83" w14:paraId="2FC57B67" w14:textId="020544DD">
            <w:pPr>
              <w:pStyle w:val="referentiegegevens"/>
            </w:pPr>
            <w:r w:rsidRPr="00047E83">
              <w:t>8049498</w:t>
            </w:r>
          </w:p>
          <w:p w:rsidR="00FB3BC7" w:rsidP="00047E83" w:rsidRDefault="00047E83" w14:paraId="2A2BBFB1" w14:textId="5A0421A1">
            <w:pPr>
              <w:pStyle w:val="referentiegegevens"/>
            </w:pPr>
            <w:r w:rsidRPr="00047E83">
              <w:t> 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047E83" w:rsidR="00C6487D" w:rsidP="00133AE9" w:rsidRDefault="00047E83" w14:paraId="7E785020" w14:textId="1ECA2E0E">
            <w:pPr>
              <w:pStyle w:val="referentiegegevens"/>
            </w:pPr>
            <w:r w:rsidRPr="00047E83">
              <w:t>2026Z19366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2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F50E56" w:rsidRDefault="00D96F5F" w14:paraId="1E7BC8D4" w14:textId="155BDFA5">
      <w:pPr>
        <w:pStyle w:val="Voettekst"/>
        <w:rPr>
          <w:rFonts w:cs="Utopia"/>
          <w:color w:val="000000"/>
        </w:rPr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047E83">
        <w:rPr>
          <w:rFonts w:cs="Utopia"/>
          <w:color w:val="000000"/>
        </w:rPr>
        <w:t>het lid</w:t>
      </w:r>
      <w:r w:rsidR="00F64F6A">
        <w:t xml:space="preserve"> </w:t>
      </w:r>
      <w:r w:rsidR="00047E83">
        <w:t>Westerveld (PRO)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047E83">
        <w:rPr>
          <w:rFonts w:cs="Utopia"/>
          <w:color w:val="000000"/>
        </w:rPr>
        <w:t>minister van Asiel en Migratie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047E83">
        <w:t xml:space="preserve">de veiligheid van </w:t>
      </w:r>
      <w:proofErr w:type="spellStart"/>
      <w:r w:rsidR="00047E83">
        <w:t>lhbtiq</w:t>
      </w:r>
      <w:proofErr w:type="spellEnd"/>
      <w:r w:rsidR="00047E83">
        <w:t>+-personen en andere minderheden in opvangcentra.</w:t>
      </w:r>
      <w:r w:rsidR="00047E83"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 w:rsidR="00047E83">
        <w:t>21 september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33ADA74F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047E83">
        <w:rPr>
          <w:rFonts w:cs="Utopia"/>
          <w:color w:val="000000"/>
        </w:rPr>
        <w:t>Minister van Asiel en Migratie,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047E83" w14:paraId="514717E7" w14:textId="79FE1485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Bart van den Brink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48B9B" w14:textId="77777777" w:rsidR="006536E8" w:rsidRDefault="006536E8">
      <w:r>
        <w:separator/>
      </w:r>
    </w:p>
    <w:p w14:paraId="5CCCA0EF" w14:textId="77777777" w:rsidR="006536E8" w:rsidRDefault="006536E8"/>
    <w:p w14:paraId="3146D2C2" w14:textId="77777777" w:rsidR="006536E8" w:rsidRDefault="006536E8"/>
    <w:p w14:paraId="05101F77" w14:textId="77777777" w:rsidR="006536E8" w:rsidRDefault="006536E8"/>
  </w:endnote>
  <w:endnote w:type="continuationSeparator" w:id="0">
    <w:p w14:paraId="0133D6D3" w14:textId="77777777" w:rsidR="006536E8" w:rsidRDefault="006536E8">
      <w:r>
        <w:continuationSeparator/>
      </w:r>
    </w:p>
    <w:p w14:paraId="3CC50557" w14:textId="77777777" w:rsidR="006536E8" w:rsidRDefault="006536E8"/>
    <w:p w14:paraId="6D6AA648" w14:textId="77777777" w:rsidR="006536E8" w:rsidRDefault="006536E8"/>
    <w:p w14:paraId="2F7A0EFE" w14:textId="77777777" w:rsidR="006536E8" w:rsidRDefault="006536E8"/>
  </w:endnote>
  <w:endnote w:type="continuationNotice" w:id="1">
    <w:p w14:paraId="60F5A484" w14:textId="77777777" w:rsidR="006536E8" w:rsidRDefault="006536E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66BE2" w14:textId="77777777" w:rsidR="006536E8" w:rsidRDefault="006536E8">
      <w:r>
        <w:separator/>
      </w:r>
    </w:p>
  </w:footnote>
  <w:footnote w:type="continuationSeparator" w:id="0">
    <w:p w14:paraId="547066F5" w14:textId="77777777" w:rsidR="006536E8" w:rsidRDefault="006536E8">
      <w:r>
        <w:continuationSeparator/>
      </w:r>
    </w:p>
  </w:footnote>
  <w:footnote w:type="continuationNotice" w:id="1">
    <w:p w14:paraId="3B361DF5" w14:textId="77777777" w:rsidR="006536E8" w:rsidRDefault="006536E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9A8471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47E83"/>
    <w:rsid w:val="00051D18"/>
    <w:rsid w:val="000531AB"/>
    <w:rsid w:val="000657F1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536E8"/>
    <w:rsid w:val="00672891"/>
    <w:rsid w:val="00675557"/>
    <w:rsid w:val="00686B70"/>
    <w:rsid w:val="0068739E"/>
    <w:rsid w:val="00690222"/>
    <w:rsid w:val="006A1BB1"/>
    <w:rsid w:val="006A257A"/>
    <w:rsid w:val="006A2ED2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C6024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396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205</ap:Words>
  <ap:Characters>1132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1335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2026-10-12T14:49:00.0000000Z</dcterms:created>
  <dcterms:modified xsi:type="dcterms:W3CDTF">2026-10-12T14:49:00.0000000Z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