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5856" w:rsidRDefault="00CD5856" w14:paraId="7D75B248" w14:textId="77777777">
      <w:pPr>
        <w:spacing w:line="240" w:lineRule="auto"/>
      </w:pPr>
    </w:p>
    <w:p w:rsidR="00CD5856" w:rsidRDefault="00CD5856" w14:paraId="2745782F" w14:textId="77777777">
      <w:pPr>
        <w:sectPr w:rsidR="00CD5856" w:rsidSect="003C472B">
          <w:headerReference w:type="default" r:id="rId9"/>
          <w:footerReference w:type="default" r:id="rId10"/>
          <w:type w:val="continuous"/>
          <w:pgSz w:w="11905" w:h="16837"/>
          <w:pgMar w:top="2948" w:right="2778" w:bottom="1049" w:left="1588" w:header="6521" w:footer="709" w:gutter="0"/>
          <w:pgNumType w:start="1"/>
          <w:cols w:space="708"/>
          <w:docGrid w:linePitch="326"/>
        </w:sectPr>
      </w:pPr>
    </w:p>
    <w:p w:rsidR="00CD5856" w:rsidRDefault="00E90CF7" w14:paraId="2F2058A6" w14:textId="77777777">
      <w:pPr>
        <w:pStyle w:val="Huisstijl-Aanhef"/>
      </w:pPr>
      <w:r>
        <w:t>Geachte voorzitter,</w:t>
      </w:r>
    </w:p>
    <w:p w:rsidR="00B26052" w:rsidP="008D59C5" w:rsidRDefault="00E90CF7" w14:paraId="06F5AD47" w14:textId="77777777">
      <w:r w:rsidRPr="00B26052">
        <w:t>Hierbij stuur</w:t>
      </w:r>
      <w:r w:rsidR="0087203A">
        <w:t>t het kabinet de Kamer</w:t>
      </w:r>
      <w:r w:rsidRPr="00B26052">
        <w:t xml:space="preserve"> de </w:t>
      </w:r>
      <w:r>
        <w:t>J</w:t>
      </w:r>
      <w:r w:rsidRPr="00B26052">
        <w:t xml:space="preserve">aarrapportage </w:t>
      </w:r>
      <w:r>
        <w:t>2025</w:t>
      </w:r>
      <w:r w:rsidRPr="00B26052">
        <w:t xml:space="preserve"> Wet afbreking zwangerschap</w:t>
      </w:r>
      <w:r>
        <w:t xml:space="preserve"> (</w:t>
      </w:r>
      <w:proofErr w:type="spellStart"/>
      <w:r>
        <w:t>Wafz</w:t>
      </w:r>
      <w:proofErr w:type="spellEnd"/>
      <w:r>
        <w:t>),</w:t>
      </w:r>
      <w:r w:rsidRPr="00B26052">
        <w:t xml:space="preserve"> opgesteld door de Inspectie Gezondheidszorg en Jeugd (IG</w:t>
      </w:r>
      <w:r>
        <w:t>J</w:t>
      </w:r>
      <w:r w:rsidRPr="00B26052">
        <w:t xml:space="preserve">). </w:t>
      </w:r>
    </w:p>
    <w:p w:rsidR="00B26052" w:rsidP="008D59C5" w:rsidRDefault="00B26052" w14:paraId="1A052F86" w14:textId="77777777"/>
    <w:p w:rsidR="008270E5" w:rsidP="008270E5" w:rsidRDefault="00E90CF7" w14:paraId="00F312BC" w14:textId="77777777">
      <w:r w:rsidRPr="00B26052">
        <w:t>De IG</w:t>
      </w:r>
      <w:r>
        <w:t>J</w:t>
      </w:r>
      <w:r w:rsidRPr="00B26052">
        <w:t xml:space="preserve"> brengt jaarlijks verslag uit over de in Nederland uitgevoerde zwangerschapsafbrekingen (tot 24 weken zwangerschapsduur). De</w:t>
      </w:r>
      <w:r w:rsidR="00C55F72">
        <w:t>ze jaar</w:t>
      </w:r>
      <w:r w:rsidRPr="00B26052">
        <w:t xml:space="preserve">rapportage bestaat uit een </w:t>
      </w:r>
      <w:r>
        <w:t>samenvatting</w:t>
      </w:r>
      <w:r w:rsidRPr="00B26052">
        <w:t xml:space="preserve"> en een uitgebreide bijlage en geeft een overzichtelijk beeld van de Nederlandse abortuszorg. </w:t>
      </w:r>
      <w:r w:rsidRPr="00B26052" w:rsidR="00C24844">
        <w:t xml:space="preserve">De </w:t>
      </w:r>
      <w:r w:rsidR="00C24844">
        <w:t>j</w:t>
      </w:r>
      <w:r w:rsidRPr="00B26052" w:rsidR="00C24844">
        <w:t>aarrapportage omvat alleen kerncijfers</w:t>
      </w:r>
      <w:r w:rsidR="00C24844">
        <w:t xml:space="preserve"> en </w:t>
      </w:r>
      <w:r w:rsidRPr="00B26052" w:rsidR="00C24844">
        <w:t xml:space="preserve">geeft geen toelichting of duiding. </w:t>
      </w:r>
      <w:r w:rsidR="00C24844">
        <w:t>De g</w:t>
      </w:r>
      <w:r w:rsidRPr="00B26052">
        <w:t xml:space="preserve">egevens </w:t>
      </w:r>
      <w:r w:rsidR="00C24844">
        <w:t xml:space="preserve">hebben onder meer betrekking op </w:t>
      </w:r>
      <w:r w:rsidRPr="00B26052">
        <w:t>het aantal zwangerschapsafbrekingen per provincie, het aantal zwangerschapsafbrekingen per leeftijdsgroep, de verschillende</w:t>
      </w:r>
      <w:r w:rsidRPr="00B26052">
        <w:t xml:space="preserve"> behandelwijzen en de duur van de zwangerschap</w:t>
      </w:r>
      <w:r w:rsidR="00C55F72">
        <w:t xml:space="preserve">. </w:t>
      </w:r>
    </w:p>
    <w:p w:rsidR="008270E5" w:rsidP="008270E5" w:rsidRDefault="008270E5" w14:paraId="29CAF36B" w14:textId="77777777"/>
    <w:p w:rsidRPr="009A31BF" w:rsidR="00CD5856" w:rsidP="008270E5" w:rsidRDefault="00E90CF7" w14:paraId="4383B3D2" w14:textId="08226009">
      <w:r>
        <w:t>Hoogachtend,</w:t>
      </w:r>
    </w:p>
    <w:p w:rsidR="00BC481F" w:rsidP="00463DBC" w:rsidRDefault="00BC481F" w14:paraId="2E964D71" w14:textId="77777777">
      <w:pPr>
        <w:spacing w:line="240" w:lineRule="auto"/>
        <w:rPr>
          <w:noProof/>
        </w:rPr>
      </w:pPr>
    </w:p>
    <w:p w:rsidR="009F502C" w:rsidP="00C62B6C" w:rsidRDefault="00E90CF7" w14:paraId="445094DC" w14:textId="77777777">
      <w:pPr>
        <w:spacing w:line="240" w:lineRule="atLeast"/>
        <w:jc w:val="both"/>
      </w:pPr>
      <w:r>
        <w:t>de minister van Volksgezondheid,</w:t>
      </w:r>
    </w:p>
    <w:p w:rsidR="00C62B6C" w:rsidP="00C62B6C" w:rsidRDefault="00E90CF7" w14:paraId="5725ACD5" w14:textId="1B6B7FC0">
      <w:pPr>
        <w:spacing w:line="240" w:lineRule="atLeast"/>
        <w:jc w:val="both"/>
        <w:rPr>
          <w:szCs w:val="18"/>
        </w:rPr>
      </w:pPr>
      <w:r>
        <w:t>Welzijn en Sport</w:t>
      </w:r>
      <w:r>
        <w:rPr>
          <w:szCs w:val="18"/>
        </w:rPr>
        <w:t>,</w:t>
      </w:r>
    </w:p>
    <w:p w:rsidRPr="007B6A41" w:rsidR="00C62B6C" w:rsidP="00C62B6C" w:rsidRDefault="00C62B6C" w14:paraId="5B645DD7" w14:textId="77777777">
      <w:pPr>
        <w:spacing w:line="240" w:lineRule="atLeast"/>
        <w:rPr>
          <w:szCs w:val="18"/>
        </w:rPr>
      </w:pPr>
      <w:bookmarkStart w:name="bmkHandtekening" w:id="1"/>
    </w:p>
    <w:bookmarkEnd w:id="1"/>
    <w:p w:rsidR="008270E5" w:rsidP="00C62B6C" w:rsidRDefault="00E90CF7" w14:paraId="73404C39" w14:textId="77777777">
      <w:pPr>
        <w:spacing w:line="240" w:lineRule="atLeast"/>
      </w:pPr>
      <w:r>
        <w:cr/>
      </w:r>
    </w:p>
    <w:p w:rsidR="008270E5" w:rsidP="00C62B6C" w:rsidRDefault="008270E5" w14:paraId="4DE88C76" w14:textId="77777777">
      <w:pPr>
        <w:spacing w:line="240" w:lineRule="atLeast"/>
      </w:pPr>
    </w:p>
    <w:p w:rsidRPr="007B6A41" w:rsidR="00C62B6C" w:rsidP="00C62B6C" w:rsidRDefault="00E90CF7" w14:paraId="3470E19D" w14:textId="04B925B7">
      <w:pPr>
        <w:spacing w:line="240" w:lineRule="atLeast"/>
        <w:rPr>
          <w:szCs w:val="18"/>
        </w:rPr>
      </w:pPr>
      <w:r>
        <w:cr/>
      </w:r>
    </w:p>
    <w:p w:rsidR="00235AED" w:rsidP="009F502C" w:rsidRDefault="00E90CF7" w14:paraId="3F1DEF27" w14:textId="7FC49609">
      <w:pPr>
        <w:spacing w:line="240" w:lineRule="atLeast"/>
        <w:jc w:val="both"/>
        <w:rPr>
          <w:noProof/>
        </w:rPr>
      </w:pPr>
      <w:r>
        <w:t>Sophie Hermans</w:t>
      </w:r>
    </w:p>
    <w:sectPr w:rsidR="00235AED" w:rsidSect="008D59C5">
      <w:headerReference w:type="default" r:id="rId11"/>
      <w:headerReference w:type="first" r:id="rId12"/>
      <w:type w:val="continuous"/>
      <w:pgSz w:w="11905" w:h="16837"/>
      <w:pgMar w:top="2948" w:right="2778" w:bottom="1049" w:left="1588" w:header="2750" w:footer="709" w:gutter="0"/>
      <w:pgNumType w:start="1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EF541" w14:textId="77777777" w:rsidR="00217B8D" w:rsidRDefault="00217B8D">
      <w:pPr>
        <w:spacing w:line="240" w:lineRule="auto"/>
      </w:pPr>
      <w:r>
        <w:separator/>
      </w:r>
    </w:p>
  </w:endnote>
  <w:endnote w:type="continuationSeparator" w:id="0">
    <w:p w14:paraId="425E37F8" w14:textId="77777777" w:rsidR="00217B8D" w:rsidRDefault="00217B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0E35" w14:textId="77777777" w:rsidR="00DC7639" w:rsidRDefault="00E90CF7">
    <w:pPr>
      <w:pStyle w:val="Voettekst"/>
    </w:pPr>
    <w:r>
      <w:rPr>
        <w:noProof/>
        <w:lang w:val="en-US" w:eastAsia="en-US" w:bidi="ar-SA"/>
      </w:rPr>
      <w:pict w14:anchorId="4733A53B">
        <v:shapetype id="_x0000_t202" coordsize="21600,21600" o:spt="202" path="m,l,21600r21600,l21600,xe">
          <v:stroke joinstyle="miter"/>
          <v:path gradientshapeok="t" o:connecttype="rect"/>
        </v:shapetype>
        <v:shape id="Text Box 25" o:spid="_x0000_s3078" type="#_x0000_t202" style="position:absolute;margin-left:466.35pt;margin-top:805.15pt;width:99.2pt;height:14.6pt;z-index:251653120;visibility:visible;mso-position-horizontal-relative:page;mso-position-vertical-relative:page;mso-width-relative:margin;mso-height-relative:margin" strokecolor="white">
          <v:textbox inset="0,0,0,0">
            <w:txbxContent>
              <w:p w14:paraId="5AC74852" w14:textId="77777777" w:rsidR="00DC7639" w:rsidRDefault="00E90CF7" w:rsidP="00DC7639">
                <w:pPr>
                  <w:pStyle w:val="Huisstijl-Paginanummer"/>
                </w:pPr>
                <w:r>
                  <w:t xml:space="preserve">Pagina </w:t>
                </w:r>
                <w:r w:rsidR="00C62B6C">
                  <w:fldChar w:fldCharType="begin"/>
                </w:r>
                <w:r w:rsidR="00C62B6C">
                  <w:instrText xml:space="preserve"> PAGE    \* MERGEFORMAT </w:instrText>
                </w:r>
                <w:r w:rsidR="00C62B6C">
                  <w:fldChar w:fldCharType="separate"/>
                </w:r>
                <w:r w:rsidR="004509BE">
                  <w:rPr>
                    <w:noProof/>
                  </w:rPr>
                  <w:t>1</w:t>
                </w:r>
                <w:r w:rsidR="00C62B6C">
                  <w:rPr>
                    <w:noProof/>
                  </w:rPr>
                  <w:fldChar w:fldCharType="end"/>
                </w:r>
                <w:r>
                  <w:t xml:space="preserve"> van </w:t>
                </w:r>
                <w:r w:rsidR="004509BE">
                  <w:fldChar w:fldCharType="begin"/>
                </w:r>
                <w:r>
                  <w:instrText xml:space="preserve"> NUMPAGES   \* MERGEFORMAT </w:instrText>
                </w:r>
                <w:r w:rsidR="004509BE">
                  <w:fldChar w:fldCharType="separate"/>
                </w:r>
                <w:r w:rsidR="004509BE">
                  <w:rPr>
                    <w:noProof/>
                  </w:rPr>
                  <w:t>1</w:t>
                </w:r>
                <w:r w:rsidR="004509BE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4E61D" w14:textId="77777777" w:rsidR="00217B8D" w:rsidRDefault="00217B8D">
      <w:pPr>
        <w:spacing w:line="240" w:lineRule="auto"/>
      </w:pPr>
      <w:r>
        <w:separator/>
      </w:r>
    </w:p>
  </w:footnote>
  <w:footnote w:type="continuationSeparator" w:id="0">
    <w:p w14:paraId="36777705" w14:textId="77777777" w:rsidR="00217B8D" w:rsidRDefault="00217B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F251D" w14:textId="77777777" w:rsidR="00CD5856" w:rsidRDefault="00E90CF7">
    <w:pPr>
      <w:pStyle w:val="Koptekst"/>
    </w:pPr>
    <w:r>
      <w:rPr>
        <w:noProof/>
        <w:lang w:eastAsia="nl-NL" w:bidi="ar-SA"/>
      </w:rPr>
      <w:drawing>
        <wp:anchor distT="0" distB="0" distL="114300" distR="114300" simplePos="0" relativeHeight="251652096" behindDoc="1" locked="0" layoutInCell="1" allowOverlap="1" wp14:anchorId="4902724A" wp14:editId="7DE764FC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w:drawing>
        <wp:anchor distT="0" distB="0" distL="114300" distR="114300" simplePos="0" relativeHeight="251651072" behindDoc="0" locked="0" layoutInCell="1" allowOverlap="1" wp14:anchorId="311A0B2A" wp14:editId="4F2B0839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>
      <w:rPr>
        <w:lang w:eastAsia="nl-NL" w:bidi="ar-SA"/>
      </w:rPr>
      <w:pict w14:anchorId="40E754DD">
        <v:shapetype id="_x0000_t202" coordsize="21600,21600" o:spt="202" path="m,l,21600r21600,l21600,xe">
          <v:stroke joinstyle="miter"/>
          <v:path gradientshapeok="t" o:connecttype="rect"/>
        </v:shapetype>
        <v:shape id="Text Box 30" o:spid="_x0000_s3073" type="#_x0000_t202" style="position:absolute;margin-left:466.35pt;margin-top:154.8pt;width:99.2pt;height:630.7pt;z-index:251658240;visibility:visible;mso-position-horizontal-relative:page;mso-position-vertical-relative:page;mso-width-relative:margin;mso-height-relative:margin" strokecolor="white">
          <v:textbox inset="0,0,0,0">
            <w:txbxContent>
              <w:p w14:paraId="2CF4E96F" w14:textId="77777777" w:rsidR="00CD5856" w:rsidRDefault="00E90CF7">
                <w:pPr>
                  <w:pStyle w:val="Huisstijl-AfzendgegevensW1"/>
                </w:pPr>
                <w:r>
                  <w:t>Bezoekadres</w:t>
                </w:r>
              </w:p>
              <w:p w14:paraId="4AAC0870" w14:textId="77777777" w:rsidR="00CD5856" w:rsidRDefault="00E90CF7">
                <w:pPr>
                  <w:pStyle w:val="Huisstijl-Afzendgegevens"/>
                </w:pPr>
                <w:r>
                  <w:t>Parnassusplein 5</w:t>
                </w:r>
              </w:p>
              <w:p w14:paraId="44CC849B" w14:textId="77777777" w:rsidR="00CD5856" w:rsidRDefault="00E90CF7">
                <w:pPr>
                  <w:pStyle w:val="Huisstijl-Afzendgegevens"/>
                </w:pPr>
                <w:r>
                  <w:t>2511</w:t>
                </w:r>
                <w:r w:rsidR="008D59C5" w:rsidRPr="008D59C5">
                  <w:t xml:space="preserve"> </w:t>
                </w:r>
                <w:r>
                  <w:t>VX</w:t>
                </w:r>
                <w:r w:rsidR="00E1490C">
                  <w:t xml:space="preserve">  </w:t>
                </w:r>
                <w:r w:rsidR="008D59C5" w:rsidRPr="008D59C5">
                  <w:t>Den Haag</w:t>
                </w:r>
              </w:p>
              <w:p w14:paraId="750818EE" w14:textId="77777777" w:rsidR="00CD5856" w:rsidRDefault="00E90CF7">
                <w:pPr>
                  <w:pStyle w:val="Huisstijl-Afzendgegevens"/>
                </w:pPr>
                <w:r w:rsidRPr="008D59C5">
                  <w:t>www.rijksoverheid.nl</w:t>
                </w:r>
              </w:p>
              <w:p w14:paraId="52B14E82" w14:textId="77777777" w:rsidR="00CD5856" w:rsidRDefault="00E90CF7">
                <w:pPr>
                  <w:pStyle w:val="Huisstijl-ReferentiegegevenskopW2"/>
                </w:pPr>
                <w:r w:rsidRPr="008D59C5">
                  <w:t>Kenmerk</w:t>
                </w:r>
              </w:p>
              <w:p w14:paraId="771DA85D" w14:textId="77777777" w:rsidR="00CD5856" w:rsidRDefault="00E90CF7">
                <w:pPr>
                  <w:pStyle w:val="Huisstijl-Referentiegegevens"/>
                </w:pPr>
                <w:bookmarkStart w:id="0" w:name="_Hlk117784077"/>
                <w:r>
                  <w:t>4533714-1105040-PG</w:t>
                </w:r>
              </w:p>
              <w:bookmarkEnd w:id="0"/>
              <w:p w14:paraId="47D10181" w14:textId="77777777" w:rsidR="00CD5856" w:rsidRPr="002B504F" w:rsidRDefault="00E90CF7">
                <w:pPr>
                  <w:pStyle w:val="Huisstijl-ReferentiegegevenskopW1"/>
                </w:pPr>
                <w:r w:rsidRPr="008D59C5">
                  <w:t>Bijlage(n)</w:t>
                </w:r>
              </w:p>
              <w:p w14:paraId="3833864F" w14:textId="77777777" w:rsidR="00215CB5" w:rsidRPr="00BC7A88" w:rsidRDefault="00E90CF7">
                <w:pPr>
                  <w:pStyle w:val="Huisstijl-ReferentiegegevenskopW1"/>
                  <w:rPr>
                    <w:b w:val="0"/>
                    <w:bCs/>
                  </w:rPr>
                </w:pPr>
                <w:r w:rsidRPr="00BC7A88">
                  <w:rPr>
                    <w:b w:val="0"/>
                    <w:bCs/>
                  </w:rPr>
                  <w:t>2</w:t>
                </w:r>
              </w:p>
              <w:p w14:paraId="2BB45360" w14:textId="77777777" w:rsidR="00CD5856" w:rsidRDefault="00E90CF7">
                <w:pPr>
                  <w:pStyle w:val="Huisstijl-ReferentiegegevenskopW1"/>
                </w:pPr>
                <w:r>
                  <w:t>Kenmerk afzender</w:t>
                </w:r>
              </w:p>
              <w:p w14:paraId="3FEF5913" w14:textId="77777777" w:rsidR="00CD5856" w:rsidRDefault="00CD5856">
                <w:pPr>
                  <w:pStyle w:val="Huisstijl-Referentiegegevens"/>
                </w:pPr>
              </w:p>
              <w:p w14:paraId="5C390784" w14:textId="77777777" w:rsidR="00CD5856" w:rsidRDefault="00E90CF7">
                <w:pPr>
                  <w:pStyle w:val="Huisstijl-Algemenevoorwaarden"/>
                </w:pPr>
                <w:r>
                  <w:t xml:space="preserve">Correspondentie uitsluitend richten aan het retouradres met vermelding van de datum en het kenmerk van </w:t>
                </w:r>
                <w:r>
                  <w:t>deze brief.</w:t>
                </w:r>
              </w:p>
              <w:p w14:paraId="12E23616" w14:textId="77777777" w:rsidR="00CD5856" w:rsidRDefault="00CD5856"/>
            </w:txbxContent>
          </v:textbox>
          <w10:wrap anchorx="page" anchory="page"/>
        </v:shape>
      </w:pict>
    </w:r>
    <w:r>
      <w:rPr>
        <w:lang w:eastAsia="nl-NL" w:bidi="ar-SA"/>
      </w:rPr>
      <w:pict w14:anchorId="05AF7A2E">
        <v:shape id="Text Box 29" o:spid="_x0000_s3074" type="#_x0000_t202" style="position:absolute;margin-left:79.65pt;margin-top:296.85pt;width:323.1pt;height:36pt;z-index:251657216;visibility:visible;mso-position-horizontal-relative:page;mso-position-vertical-relative:page;mso-width-relative:margin;mso-height-relative:margin" strokecolor="white">
          <v:textbox style="mso-fit-shape-to-text:t" inset="0,0,0,0">
            <w:txbxContent>
              <w:p w14:paraId="710BE1B3" w14:textId="317A1D90" w:rsidR="00CD5856" w:rsidRDefault="00E90CF7">
                <w:pPr>
                  <w:pStyle w:val="Huisstijl-Datumenbetreft"/>
                  <w:tabs>
                    <w:tab w:val="clear" w:pos="737"/>
                    <w:tab w:val="left" w:pos="-5954"/>
                    <w:tab w:val="left" w:pos="-5670"/>
                    <w:tab w:val="left" w:pos="1134"/>
                  </w:tabs>
                </w:pPr>
                <w:r>
                  <w:t>Datum</w:t>
                </w:r>
                <w:r w:rsidR="00E1490C">
                  <w:tab/>
                </w:r>
                <w:r w:rsidR="008270E5">
                  <w:t>12 oktober 2026</w:t>
                </w:r>
              </w:p>
              <w:p w14:paraId="6FDE8CB5" w14:textId="77777777" w:rsidR="00CD5856" w:rsidRDefault="00E90CF7" w:rsidP="00BC7A88">
                <w:pPr>
                  <w:pStyle w:val="Huisstijl-Datumenbetreft"/>
                  <w:tabs>
                    <w:tab w:val="clear" w:pos="737"/>
                    <w:tab w:val="left" w:pos="-5954"/>
                    <w:tab w:val="left" w:pos="-5670"/>
                    <w:tab w:val="left" w:pos="1134"/>
                  </w:tabs>
                </w:pPr>
                <w:r>
                  <w:t>Betreft</w:t>
                </w:r>
                <w:r w:rsidR="00E1490C">
                  <w:tab/>
                </w:r>
                <w:r w:rsidR="00BC7A88">
                  <w:t xml:space="preserve">Aanbieding </w:t>
                </w:r>
                <w:r w:rsidR="00B318A5">
                  <w:t xml:space="preserve">IGJ </w:t>
                </w:r>
                <w:r w:rsidR="00BC7A88">
                  <w:t>J</w:t>
                </w:r>
                <w:r w:rsidR="00BC7A88" w:rsidRPr="00B26052">
                  <w:t xml:space="preserve">aarrapportage </w:t>
                </w:r>
                <w:r w:rsidR="00BC7A88">
                  <w:t>2025</w:t>
                </w:r>
                <w:r w:rsidR="00BC7A88" w:rsidRPr="00B26052">
                  <w:t xml:space="preserve"> </w:t>
                </w:r>
                <w:proofErr w:type="spellStart"/>
                <w:r w:rsidR="00BC7A88">
                  <w:t>Wafz</w:t>
                </w:r>
                <w:proofErr w:type="spellEnd"/>
                <w:r w:rsidR="00BC7A88">
                  <w:t xml:space="preserve"> 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37EEECA9">
        <v:shape id="Text Box 28" o:spid="_x0000_s3075" type="#_x0000_t202" style="position:absolute;margin-left:79.4pt;margin-top:266.5pt;width:323.15pt;height:14.15pt;z-index:251656192;visibility:visible;mso-position-horizontal-relative:page;mso-position-vertical-relative:page;mso-width-relative:margin;mso-height-relative:margin" strokecolor="white">
          <v:textbox inset="0,0,0,0">
            <w:txbxContent>
              <w:p w14:paraId="0026E96B" w14:textId="77777777" w:rsidR="00CD5856" w:rsidRDefault="00CD5856">
                <w:pPr>
                  <w:pStyle w:val="Huisstijl-Toezendgegevens"/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63F9E0D7">
        <v:shape id="Text Box 27" o:spid="_x0000_s3076" type="#_x0000_t202" style="position:absolute;margin-left:79.4pt;margin-top:153.1pt;width:263.6pt;height:85.05pt;z-index:251655168;visibility:visible;mso-position-horizontal-relative:page;mso-position-vertical-relative:page;mso-width-relative:margin;mso-height-relative:margin" strokecolor="white">
          <v:textbox inset="0,0,0,0">
            <w:txbxContent>
              <w:p w14:paraId="64AEAB6A" w14:textId="77777777" w:rsidR="00CD5856" w:rsidRDefault="00E90CF7">
                <w:pPr>
                  <w:pStyle w:val="Huisstijl-Toezendgegevens"/>
                </w:pPr>
                <w:r>
                  <w:t>De Voorzitter van de Tweede Kamer</w:t>
                </w:r>
                <w:r>
                  <w:br/>
                  <w:t>der Staten-Generaal</w:t>
                </w:r>
                <w:r>
                  <w:br/>
                  <w:t>Postbus 20018</w:t>
                </w:r>
                <w:r>
                  <w:br/>
                  <w:t xml:space="preserve">2500 EA </w:t>
                </w:r>
                <w:r w:rsidR="00FC776C">
                  <w:t xml:space="preserve"> </w:t>
                </w:r>
                <w:r>
                  <w:t>DEN HAAG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043382F5">
        <v:shape id="Text Box 26" o:spid="_x0000_s3077" type="#_x0000_t202" style="position:absolute;margin-left:79.4pt;margin-top:134.95pt;width:282.75pt;height:11.35pt;z-index:251654144;visibility:visible;mso-position-horizontal-relative:page;mso-position-vertical-relative:page;mso-width-relative:margin;mso-height-relative:margin" strokecolor="white">
          <o:lock v:ext="edit" aspectratio="t"/>
          <v:textbox inset="0,0,0,0">
            <w:txbxContent>
              <w:p w14:paraId="50626528" w14:textId="77777777" w:rsidR="00CD5856" w:rsidRDefault="00E90CF7">
                <w:pPr>
                  <w:pStyle w:val="Huisstijl-Retouradres"/>
                </w:pPr>
                <w:r w:rsidRPr="008D59C5">
                  <w:t>&gt; Retouradres</w:t>
                </w:r>
                <w:r w:rsidR="00E1490C">
                  <w:t xml:space="preserve"> Postbus 20350 2500 E</w:t>
                </w:r>
                <w:r w:rsidR="005D327A">
                  <w:t>J</w:t>
                </w:r>
                <w:r w:rsidR="00E1490C">
                  <w:t xml:space="preserve">  Den Haag</w:t>
                </w:r>
              </w:p>
            </w:txbxContent>
          </v:textbox>
          <w10:wrap anchorx="page"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35E0" w14:textId="77777777" w:rsidR="00CD5856" w:rsidRDefault="00E90CF7">
    <w:pPr>
      <w:pStyle w:val="Koptekst"/>
    </w:pPr>
    <w:r>
      <w:rPr>
        <w:lang w:eastAsia="nl-NL" w:bidi="ar-SA"/>
      </w:rPr>
      <w:pict w14:anchorId="23569310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3079" type="#_x0000_t202" style="position:absolute;margin-left:466.35pt;margin-top:152.5pt;width:99.2pt;height:630.7pt;z-index:251659264;visibility:visible;mso-position-horizontal-relative:page;mso-position-vertical-relative:page;mso-width-relative:margin;mso-height-relative:margin" strokecolor="white">
          <v:textbox inset="0,0,0,0">
            <w:txbxContent>
              <w:p w14:paraId="4CE4737D" w14:textId="77777777" w:rsidR="00CD5856" w:rsidRDefault="00E90CF7">
                <w:pPr>
                  <w:pStyle w:val="Huisstijl-ReferentiegegevenskopW2"/>
                </w:pPr>
                <w:r w:rsidRPr="008D59C5">
                  <w:t>Kenmerk</w:t>
                </w:r>
              </w:p>
              <w:p w14:paraId="732F5940" w14:textId="77777777" w:rsidR="00C95CA9" w:rsidRPr="00C95CA9" w:rsidRDefault="00E90CF7" w:rsidP="00C95CA9">
                <w:pPr>
                  <w:pStyle w:val="Huisstijl-Referentiegegevens"/>
                </w:pPr>
                <w:r w:rsidRPr="00C95CA9">
                  <w:t>4533714-1105040-PG</w:t>
                </w:r>
              </w:p>
              <w:p w14:paraId="7A7FDA17" w14:textId="77777777" w:rsidR="00CD5856" w:rsidRDefault="00CD5856">
                <w:pPr>
                  <w:pStyle w:val="Huisstijl-Referentiegegevens"/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4B54A35B">
        <v:shape id="Text Box 18" o:spid="_x0000_s3080" type="#_x0000_t202" style="position:absolute;margin-left:466.35pt;margin-top:805.15pt;width:99.2pt;height:16.85pt;z-index:251660288;visibility:visible;mso-position-horizontal-relative:page;mso-position-vertical-relative:page;mso-width-relative:margin;mso-height-relative:margin" strokecolor="white">
          <v:textbox inset="0,0,0,0">
            <w:txbxContent>
              <w:p w14:paraId="1B05408F" w14:textId="6CF14A84" w:rsidR="00CD5856" w:rsidRDefault="00E90CF7">
                <w:pPr>
                  <w:pStyle w:val="Huisstijl-Paginanummer"/>
                </w:pPr>
                <w:r>
                  <w:t>Pagina</w:t>
                </w:r>
                <w:r w:rsidR="00E1490C">
                  <w:t xml:space="preserve"> </w:t>
                </w:r>
                <w:r w:rsidR="00C62B6C">
                  <w:fldChar w:fldCharType="begin"/>
                </w:r>
                <w:r w:rsidR="00C62B6C">
                  <w:instrText xml:space="preserve"> PAGE    \* MERGEFORMAT </w:instrText>
                </w:r>
                <w:r w:rsidR="00C62B6C">
                  <w:fldChar w:fldCharType="separate"/>
                </w:r>
                <w:r w:rsidR="009F419D">
                  <w:rPr>
                    <w:noProof/>
                  </w:rPr>
                  <w:t>2</w:t>
                </w:r>
                <w:r w:rsidR="00C62B6C">
                  <w:rPr>
                    <w:noProof/>
                  </w:rPr>
                  <w:fldChar w:fldCharType="end"/>
                </w:r>
                <w:r w:rsidR="00E1490C">
                  <w:t xml:space="preserve"> </w:t>
                </w:r>
                <w:r>
                  <w:t>van</w:t>
                </w:r>
                <w:r w:rsidR="00E1490C">
                  <w:t xml:space="preserve"> </w:t>
                </w:r>
                <w:r w:rsidR="0087203A">
                  <w:fldChar w:fldCharType="begin"/>
                </w:r>
                <w:r>
                  <w:instrText xml:space="preserve"> SECTIONPAGES  \* Arabic  \* MERGEFORMAT </w:instrText>
                </w:r>
                <w:r w:rsidR="0087203A">
                  <w:fldChar w:fldCharType="separate"/>
                </w:r>
                <w:r w:rsidR="009F502C">
                  <w:rPr>
                    <w:noProof/>
                  </w:rPr>
                  <w:t>2</w:t>
                </w:r>
                <w:r w:rsidR="0087203A">
                  <w:rPr>
                    <w:noProof/>
                  </w:rPr>
                  <w:fldChar w:fldCharType="end"/>
                </w:r>
              </w:p>
              <w:p w14:paraId="338A6BD7" w14:textId="77777777" w:rsidR="00CD5856" w:rsidRDefault="00CD5856"/>
              <w:p w14:paraId="6057F24B" w14:textId="77777777" w:rsidR="00CD5856" w:rsidRDefault="00CD5856">
                <w:pPr>
                  <w:pStyle w:val="Huisstijl-Paginanummer"/>
                </w:pPr>
              </w:p>
              <w:p w14:paraId="28F70343" w14:textId="77777777" w:rsidR="00CD5856" w:rsidRDefault="00CD5856">
                <w:pPr>
                  <w:pStyle w:val="Huisstijl-Paginanummer"/>
                </w:pPr>
              </w:p>
            </w:txbxContent>
          </v:textbox>
          <w10:wrap anchorx="page" anchory="page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B4A5C" w14:textId="77777777" w:rsidR="00CD5856" w:rsidRDefault="00E90CF7">
    <w:pPr>
      <w:pStyle w:val="Koptekst"/>
    </w:pPr>
    <w:r>
      <w:rPr>
        <w:lang w:eastAsia="nl-NL" w:bidi="ar-SA"/>
      </w:rPr>
      <w:pict w14:anchorId="090BAC09">
        <v:shapetype id="_x0000_t202" coordsize="21600,21600" o:spt="202" path="m,l,21600r21600,l21600,xe">
          <v:stroke joinstyle="miter"/>
          <v:path gradientshapeok="t" o:connecttype="rect"/>
        </v:shapetype>
        <v:shape id="Text Box 16" o:spid="_x0000_s3081" type="#_x0000_t202" style="position:absolute;margin-left:79.5pt;margin-top:296.75pt;width:323.1pt;height:36pt;z-index:251664384;visibility:visible;mso-position-horizontal-relative:page;mso-position-vertical-relative:page;mso-width-relative:margin;mso-height-relative:margin" strokecolor="white">
          <v:textbox style="mso-fit-shape-to-text:t" inset="0,0,0,0">
            <w:txbxContent>
              <w:p w14:paraId="16F5A3FB" w14:textId="77777777" w:rsidR="00CD5856" w:rsidRDefault="00E90CF7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  <w:r>
                  <w:t>Datum</w:t>
                </w:r>
                <w:r>
                  <w:tab/>
                </w:r>
                <w:sdt>
                  <w:sdtPr>
                    <w:alias w:val="Date"/>
                    <w:tag w:val="Date"/>
                    <w:id w:val="23837501"/>
                    <w:dataBinding w:prefixMappings="xmlns:dg='http://docgen.org/date' " w:xpath="/dg:DocgenData[1]/dg:Date[1]" w:storeItemID="{638E1AF9-0BBE-4B94-A3F4-F6B5671D83EA}"/>
                    <w:date w:fullDate="2014-06-26T00:00:00Z">
                      <w:dateFormat w:val="d MMMM YYYY"/>
                      <w:lid w:val="nl-NL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9F502C">
                      <w:t>26 juni 2014</w:t>
                    </w:r>
                  </w:sdtContent>
                </w:sdt>
              </w:p>
              <w:p w14:paraId="68A086E8" w14:textId="77777777" w:rsidR="00CD5856" w:rsidRDefault="00E90CF7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  <w:r>
                  <w:t>Betreft</w:t>
                </w:r>
                <w:r>
                  <w:tab/>
                </w:r>
                <w:proofErr w:type="spellStart"/>
                <w:r w:rsidR="008D59C5">
                  <w:t>BETREFT</w:t>
                </w:r>
                <w:proofErr w:type="spellEnd"/>
              </w:p>
              <w:p w14:paraId="7164715B" w14:textId="77777777" w:rsidR="00CD5856" w:rsidRDefault="00CD5856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</w:p>
            </w:txbxContent>
          </v:textbox>
          <w10:wrap type="topAndBottom" anchorx="page" anchory="page"/>
        </v:shape>
      </w:pict>
    </w:r>
    <w:r w:rsidR="00E1490C">
      <w:rPr>
        <w:noProof/>
        <w:lang w:eastAsia="nl-NL" w:bidi="ar-SA"/>
      </w:rPr>
      <w:drawing>
        <wp:anchor distT="0" distB="0" distL="114300" distR="114300" simplePos="0" relativeHeight="251650048" behindDoc="0" locked="0" layoutInCell="1" allowOverlap="1" wp14:anchorId="1FD37DCF" wp14:editId="0F8E2BF2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1490C">
      <w:rPr>
        <w:noProof/>
        <w:lang w:eastAsia="nl-NL" w:bidi="ar-SA"/>
      </w:rPr>
      <w:drawing>
        <wp:anchor distT="0" distB="0" distL="114300" distR="114300" simplePos="0" relativeHeight="251649024" behindDoc="1" locked="0" layoutInCell="1" allowOverlap="1" wp14:anchorId="5C3889CD" wp14:editId="000B61BB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lang w:eastAsia="nl-NL" w:bidi="ar-SA"/>
      </w:rPr>
      <w:pict w14:anchorId="4FB0F7C2">
        <v:shape id="_x0000_s3082" type="#_x0000_t202" style="position:absolute;margin-left:466.35pt;margin-top:154.7pt;width:99.2pt;height:630.7pt;z-index:251665408;visibility:visible;mso-position-horizontal-relative:page;mso-position-vertical-relative:page;mso-width-relative:margin;mso-height-relative:margin" strokecolor="white">
          <v:textbox inset="0,0,0,0">
            <w:txbxContent>
              <w:p w14:paraId="669BC7F2" w14:textId="77777777" w:rsidR="00CD5856" w:rsidRDefault="00E90CF7">
                <w:pPr>
                  <w:pStyle w:val="Huisstijl-Afzendgegevens"/>
                </w:pPr>
                <w:r w:rsidRPr="008D59C5">
                  <w:t>Rijnstraat 50</w:t>
                </w:r>
              </w:p>
              <w:p w14:paraId="015284DB" w14:textId="77777777" w:rsidR="00CD5856" w:rsidRDefault="00E90CF7">
                <w:pPr>
                  <w:pStyle w:val="Huisstijl-Afzendgegevens"/>
                </w:pPr>
                <w:r w:rsidRPr="008D59C5">
                  <w:t>Den Haag</w:t>
                </w:r>
              </w:p>
              <w:p w14:paraId="55BF7549" w14:textId="77777777" w:rsidR="00CD5856" w:rsidRDefault="00E90CF7">
                <w:pPr>
                  <w:pStyle w:val="Huisstijl-Afzendgegevens"/>
                </w:pPr>
                <w:r w:rsidRPr="008D59C5">
                  <w:t>www.rijksoverheid.nl</w:t>
                </w:r>
              </w:p>
              <w:p w14:paraId="2D036669" w14:textId="77777777" w:rsidR="00CD5856" w:rsidRDefault="00E90CF7">
                <w:pPr>
                  <w:pStyle w:val="Huisstijl-AfzendgegevenskopW1"/>
                </w:pPr>
                <w:r>
                  <w:t>Contactpersoon</w:t>
                </w:r>
              </w:p>
              <w:p w14:paraId="767C96DE" w14:textId="77777777" w:rsidR="00CD5856" w:rsidRDefault="00E90CF7">
                <w:pPr>
                  <w:pStyle w:val="Huisstijl-Afzendgegevens"/>
                </w:pPr>
                <w:r w:rsidRPr="008D59C5">
                  <w:t>ing. J.A. Ramlal</w:t>
                </w:r>
              </w:p>
              <w:p w14:paraId="24B4C2DA" w14:textId="77777777" w:rsidR="00CD5856" w:rsidRDefault="00E90CF7">
                <w:pPr>
                  <w:pStyle w:val="Huisstijl-Afzendgegevens"/>
                </w:pPr>
                <w:r w:rsidRPr="008D59C5">
                  <w:t>ja.ramlal@minvws.nl</w:t>
                </w:r>
              </w:p>
              <w:p w14:paraId="45A3F6F1" w14:textId="77777777" w:rsidR="00CD5856" w:rsidRDefault="00E90CF7">
                <w:pPr>
                  <w:pStyle w:val="Huisstijl-ReferentiegegevenskopW2"/>
                </w:pPr>
                <w:r>
                  <w:t>Ons kenmerk</w:t>
                </w:r>
              </w:p>
              <w:p w14:paraId="3E455BE9" w14:textId="77777777" w:rsidR="00CD5856" w:rsidRDefault="00E90CF7">
                <w:pPr>
                  <w:pStyle w:val="Huisstijl-Referentiegegevens"/>
                </w:pPr>
                <w:r>
                  <w:t>KENMERK</w:t>
                </w:r>
              </w:p>
              <w:p w14:paraId="05E3C3C1" w14:textId="77777777" w:rsidR="00CD5856" w:rsidRDefault="00E90CF7">
                <w:pPr>
                  <w:pStyle w:val="Huisstijl-ReferentiegegevenskopW1"/>
                </w:pPr>
                <w:r>
                  <w:t>Uw kenmerk</w:t>
                </w:r>
              </w:p>
              <w:p w14:paraId="0DD968E1" w14:textId="77777777" w:rsidR="00CD5856" w:rsidRDefault="00E90CF7">
                <w:pPr>
                  <w:pStyle w:val="Huisstijl-Referentiegegevens"/>
                </w:pPr>
                <w:r>
                  <w:t>UW BRIEF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531DA97D">
        <v:shape id="_x0000_s3083" type="#_x0000_t202" style="position:absolute;margin-left:79.4pt;margin-top:152.95pt;width:235.3pt;height:85.05pt;z-index:251662336;visibility:visible;mso-position-horizontal-relative:page;mso-position-vertical-relative:page;mso-width-relative:margin;mso-height-relative:margin" strokecolor="white">
          <v:textbox inset="0,0,0,0">
            <w:txbxContent>
              <w:p w14:paraId="5B737271" w14:textId="77777777" w:rsidR="00CD5856" w:rsidRDefault="00E90CF7">
                <w:pPr>
                  <w:pStyle w:val="Huisstijl-Toezendgegevens"/>
                </w:pPr>
                <w:r w:rsidRPr="008D59C5">
                  <w:t xml:space="preserve">De </w:t>
                </w:r>
                <w:r w:rsidRPr="008D59C5">
                  <w:t>Voorzitter van de Tweede Kamer</w:t>
                </w:r>
                <w:r w:rsidRPr="008D59C5">
                  <w:br/>
                  <w:t>der Staten-Generaal</w:t>
                </w:r>
                <w:r w:rsidRPr="008D59C5">
                  <w:br/>
                  <w:t>Postbus 20018</w:t>
                </w:r>
                <w:r w:rsidRPr="008D59C5">
                  <w:br/>
                  <w:t>2500 EA DEN HAAG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33FC09FC">
        <v:shape id="_x0000_s3084" type="#_x0000_t202" style="position:absolute;margin-left:466.35pt;margin-top:805.1pt;width:57.55pt;height:8.5pt;z-index:251666432;visibility:visible;mso-position-horizontal-relative:page;mso-position-vertical-relative:page;mso-width-relative:margin;mso-height-relative:margin" strokecolor="white">
          <v:textbox inset="0,0,0,0">
            <w:txbxContent>
              <w:p w14:paraId="76FAEC72" w14:textId="77777777" w:rsidR="00CD5856" w:rsidRDefault="00E90CF7">
                <w:pPr>
                  <w:pStyle w:val="Huisstijl-Paginanummer"/>
                </w:pPr>
                <w:r>
                  <w:t xml:space="preserve">Pagina </w:t>
                </w:r>
                <w:r w:rsidR="00C62B6C">
                  <w:fldChar w:fldCharType="begin"/>
                </w:r>
                <w:r w:rsidR="00C62B6C">
                  <w:instrText xml:space="preserve"> PAGE    \* MERGEFORMAT </w:instrText>
                </w:r>
                <w:r w:rsidR="00C62B6C">
                  <w:fldChar w:fldCharType="separate"/>
                </w:r>
                <w:r w:rsidR="009F419D">
                  <w:rPr>
                    <w:noProof/>
                  </w:rPr>
                  <w:t>1</w:t>
                </w:r>
                <w:r w:rsidR="00C62B6C">
                  <w:rPr>
                    <w:noProof/>
                  </w:rPr>
                  <w:fldChar w:fldCharType="end"/>
                </w:r>
                <w:r>
                  <w:t xml:space="preserve"> van </w:t>
                </w:r>
                <w:r w:rsidR="009F419D">
                  <w:fldChar w:fldCharType="begin"/>
                </w:r>
                <w:r>
                  <w:instrText xml:space="preserve"> SECTIONPAGES  \* Arabic  \* MERGEFORMAT </w:instrText>
                </w:r>
                <w:r w:rsidR="009F419D">
                  <w:fldChar w:fldCharType="separate"/>
                </w:r>
                <w:r w:rsidR="009F419D">
                  <w:rPr>
                    <w:noProof/>
                  </w:rPr>
                  <w:t>2</w:t>
                </w:r>
                <w:r w:rsidR="009F419D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lang w:eastAsia="nl-NL" w:bidi="ar-SA"/>
      </w:rPr>
      <w:pict w14:anchorId="6717DFC3">
        <v:shape id="_x0000_s3085" type="#_x0000_t202" style="position:absolute;margin-left:79.4pt;margin-top:266.5pt;width:323.15pt;height:14.15pt;z-index:251663360;visibility:visible;mso-position-horizontal-relative:page;mso-position-vertical-relative:page;mso-width-relative:margin;mso-height-relative:margin" strokecolor="white">
          <v:textbox inset="0,0,0,0">
            <w:txbxContent>
              <w:p w14:paraId="2B07F0CD" w14:textId="77777777" w:rsidR="00CD5856" w:rsidRDefault="00CD5856">
                <w:pPr>
                  <w:pStyle w:val="Huisstijl-Toezendgegevens"/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19F0262A">
        <v:shape id="_x0000_s3086" type="#_x0000_t202" style="position:absolute;margin-left:79.4pt;margin-top:135.05pt;width:282.75pt;height:11.35pt;z-index:251661312;visibility:visible;mso-position-horizontal-relative:page;mso-position-vertical-relative:page;mso-width-relative:margin;mso-height-relative:margin" strokecolor="white">
          <o:lock v:ext="edit" aspectratio="t"/>
          <v:textbox inset="0,0,0,0">
            <w:txbxContent>
              <w:p w14:paraId="273AE647" w14:textId="77777777" w:rsidR="00CD5856" w:rsidRDefault="00E90CF7">
                <w:pPr>
                  <w:pStyle w:val="Huisstijl-Retouradres"/>
                </w:pPr>
                <w:r>
                  <w:t xml:space="preserve">&gt; Retouradres </w:t>
                </w:r>
              </w:p>
            </w:txbxContent>
          </v:textbox>
          <w10:wrap anchorx="page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A576F"/>
    <w:multiLevelType w:val="hybridMultilevel"/>
    <w:tmpl w:val="DB8AF5D4"/>
    <w:lvl w:ilvl="0" w:tplc="394EF84A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CD18D0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A58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B425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8E6E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0CCB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B2A1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2672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F025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34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3091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59"/>
    <w:rsid w:val="00034261"/>
    <w:rsid w:val="000344CB"/>
    <w:rsid w:val="00050D5B"/>
    <w:rsid w:val="000B1832"/>
    <w:rsid w:val="000B45B1"/>
    <w:rsid w:val="000C29E1"/>
    <w:rsid w:val="000D0CCB"/>
    <w:rsid w:val="000D6D8A"/>
    <w:rsid w:val="000E2F12"/>
    <w:rsid w:val="000E54B6"/>
    <w:rsid w:val="00113778"/>
    <w:rsid w:val="00125BDF"/>
    <w:rsid w:val="00172CD9"/>
    <w:rsid w:val="001A1BC0"/>
    <w:rsid w:val="001B41E1"/>
    <w:rsid w:val="001B7303"/>
    <w:rsid w:val="001E7F00"/>
    <w:rsid w:val="00215CB5"/>
    <w:rsid w:val="00217B8D"/>
    <w:rsid w:val="00235AED"/>
    <w:rsid w:val="00241BB9"/>
    <w:rsid w:val="00252DD8"/>
    <w:rsid w:val="00297795"/>
    <w:rsid w:val="002B1D9F"/>
    <w:rsid w:val="002B504F"/>
    <w:rsid w:val="002E47F8"/>
    <w:rsid w:val="002F4886"/>
    <w:rsid w:val="00334C45"/>
    <w:rsid w:val="003451E2"/>
    <w:rsid w:val="00347F1B"/>
    <w:rsid w:val="00371F34"/>
    <w:rsid w:val="003B287C"/>
    <w:rsid w:val="003B48D4"/>
    <w:rsid w:val="003B5F63"/>
    <w:rsid w:val="003C472B"/>
    <w:rsid w:val="003C6ED5"/>
    <w:rsid w:val="003C700C"/>
    <w:rsid w:val="003C7185"/>
    <w:rsid w:val="003D27F8"/>
    <w:rsid w:val="003E498E"/>
    <w:rsid w:val="003F3A47"/>
    <w:rsid w:val="0043480A"/>
    <w:rsid w:val="004354E3"/>
    <w:rsid w:val="00437B5F"/>
    <w:rsid w:val="004509BE"/>
    <w:rsid w:val="0045486D"/>
    <w:rsid w:val="00463DBC"/>
    <w:rsid w:val="004934A8"/>
    <w:rsid w:val="004F0B09"/>
    <w:rsid w:val="005052C1"/>
    <w:rsid w:val="00516D6A"/>
    <w:rsid w:val="00523C02"/>
    <w:rsid w:val="005327D3"/>
    <w:rsid w:val="00544135"/>
    <w:rsid w:val="005600D7"/>
    <w:rsid w:val="005677D6"/>
    <w:rsid w:val="00582E97"/>
    <w:rsid w:val="00587714"/>
    <w:rsid w:val="005C024B"/>
    <w:rsid w:val="005C3CD4"/>
    <w:rsid w:val="005D327A"/>
    <w:rsid w:val="0063555A"/>
    <w:rsid w:val="00686885"/>
    <w:rsid w:val="006922AC"/>
    <w:rsid w:val="00697032"/>
    <w:rsid w:val="006B16C1"/>
    <w:rsid w:val="006E5EE2"/>
    <w:rsid w:val="0074764C"/>
    <w:rsid w:val="00763E81"/>
    <w:rsid w:val="00776965"/>
    <w:rsid w:val="007A4F37"/>
    <w:rsid w:val="007B028B"/>
    <w:rsid w:val="007B6A41"/>
    <w:rsid w:val="007D0F21"/>
    <w:rsid w:val="007D23C6"/>
    <w:rsid w:val="007E2043"/>
    <w:rsid w:val="007E36BA"/>
    <w:rsid w:val="007F380D"/>
    <w:rsid w:val="007F4A98"/>
    <w:rsid w:val="008270E5"/>
    <w:rsid w:val="0087203A"/>
    <w:rsid w:val="0087691C"/>
    <w:rsid w:val="00893C24"/>
    <w:rsid w:val="008A21F4"/>
    <w:rsid w:val="008D59C5"/>
    <w:rsid w:val="008D618A"/>
    <w:rsid w:val="008E210E"/>
    <w:rsid w:val="008E4B89"/>
    <w:rsid w:val="008F33AD"/>
    <w:rsid w:val="00960E2B"/>
    <w:rsid w:val="0098171E"/>
    <w:rsid w:val="00985A65"/>
    <w:rsid w:val="009A31BF"/>
    <w:rsid w:val="009B2459"/>
    <w:rsid w:val="009C4777"/>
    <w:rsid w:val="009D3C77"/>
    <w:rsid w:val="009D7D63"/>
    <w:rsid w:val="009F419D"/>
    <w:rsid w:val="009F502C"/>
    <w:rsid w:val="00A26CDD"/>
    <w:rsid w:val="00A52DBE"/>
    <w:rsid w:val="00A83BE3"/>
    <w:rsid w:val="00AA61EA"/>
    <w:rsid w:val="00AE7609"/>
    <w:rsid w:val="00AF6BEC"/>
    <w:rsid w:val="00B26052"/>
    <w:rsid w:val="00B318A5"/>
    <w:rsid w:val="00B55000"/>
    <w:rsid w:val="00B8296E"/>
    <w:rsid w:val="00B82F43"/>
    <w:rsid w:val="00BA7566"/>
    <w:rsid w:val="00BC481F"/>
    <w:rsid w:val="00BC7A88"/>
    <w:rsid w:val="00BD75C1"/>
    <w:rsid w:val="00C24844"/>
    <w:rsid w:val="00C3438D"/>
    <w:rsid w:val="00C55F72"/>
    <w:rsid w:val="00C6151C"/>
    <w:rsid w:val="00C62B6C"/>
    <w:rsid w:val="00C81260"/>
    <w:rsid w:val="00C95CA9"/>
    <w:rsid w:val="00CA061B"/>
    <w:rsid w:val="00CD4AED"/>
    <w:rsid w:val="00CD5856"/>
    <w:rsid w:val="00CF0F2E"/>
    <w:rsid w:val="00CF3E82"/>
    <w:rsid w:val="00D12A5C"/>
    <w:rsid w:val="00D54679"/>
    <w:rsid w:val="00D67BAF"/>
    <w:rsid w:val="00DA15A1"/>
    <w:rsid w:val="00DC7639"/>
    <w:rsid w:val="00E1490C"/>
    <w:rsid w:val="00E2505E"/>
    <w:rsid w:val="00E35879"/>
    <w:rsid w:val="00E37122"/>
    <w:rsid w:val="00E83C6C"/>
    <w:rsid w:val="00E85195"/>
    <w:rsid w:val="00E90CF7"/>
    <w:rsid w:val="00EA275E"/>
    <w:rsid w:val="00EA31C9"/>
    <w:rsid w:val="00EE23CE"/>
    <w:rsid w:val="00EE2A9D"/>
    <w:rsid w:val="00F32EA9"/>
    <w:rsid w:val="00F56EBE"/>
    <w:rsid w:val="00F72360"/>
    <w:rsid w:val="00F847BF"/>
    <w:rsid w:val="00F87E88"/>
    <w:rsid w:val="00F9044B"/>
    <w:rsid w:val="00FC776C"/>
    <w:rsid w:val="00FD036B"/>
    <w:rsid w:val="00FE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91"/>
    <o:shapelayout v:ext="edit">
      <o:idmap v:ext="edit" data="2"/>
    </o:shapelayout>
  </w:shapeDefaults>
  <w:decimalSymbol w:val=","/>
  <w:listSeparator w:val=";"/>
  <w14:docId w14:val="7CE290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5856"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rsid w:val="00CD585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rsid w:val="00CD5856"/>
    <w:pPr>
      <w:spacing w:after="120"/>
    </w:pPr>
  </w:style>
  <w:style w:type="paragraph" w:styleId="Lijst">
    <w:name w:val="List"/>
    <w:basedOn w:val="Textbody"/>
    <w:rsid w:val="00CD5856"/>
  </w:style>
  <w:style w:type="paragraph" w:customStyle="1" w:styleId="Caption1">
    <w:name w:val="Caption1"/>
    <w:basedOn w:val="Standaard"/>
    <w:rsid w:val="00CD585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rsid w:val="00CD5856"/>
    <w:pPr>
      <w:suppressLineNumbers/>
    </w:pPr>
  </w:style>
  <w:style w:type="paragraph" w:customStyle="1" w:styleId="Heading11">
    <w:name w:val="Heading 11"/>
    <w:basedOn w:val="Heading"/>
    <w:next w:val="Textbody"/>
    <w:rsid w:val="00CD5856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CD5856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CD5856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rsid w:val="00CD5856"/>
    <w:rPr>
      <w:b/>
      <w:bCs/>
      <w:sz w:val="48"/>
      <w:szCs w:val="36"/>
    </w:rPr>
  </w:style>
  <w:style w:type="paragraph" w:styleId="Ondertitel">
    <w:name w:val="Subtitle"/>
    <w:basedOn w:val="Heading"/>
    <w:next w:val="Textbody"/>
    <w:rsid w:val="00CD5856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CD5856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CD5856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CD5856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CD5856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rsid w:val="00CD5856"/>
    <w:pPr>
      <w:suppressLineNumbers/>
    </w:pPr>
  </w:style>
  <w:style w:type="paragraph" w:customStyle="1" w:styleId="Huisstijl-Retouradres">
    <w:name w:val="Huisstijl - Retouradres"/>
    <w:basedOn w:val="Standaard"/>
    <w:next w:val="Huisstijl-Rubricering"/>
    <w:rsid w:val="00CD5856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Huisstijl-Toezendgegevens"/>
    <w:rsid w:val="00CD5856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Standaard"/>
    <w:rsid w:val="00CD5856"/>
  </w:style>
  <w:style w:type="paragraph" w:customStyle="1" w:styleId="Huisstijl-Datumenbetreft">
    <w:name w:val="Huisstijl - Datum en betreft"/>
    <w:basedOn w:val="Standaard"/>
    <w:rsid w:val="00CD5856"/>
    <w:pPr>
      <w:tabs>
        <w:tab w:val="left" w:pos="737"/>
      </w:tabs>
    </w:pPr>
  </w:style>
  <w:style w:type="paragraph" w:customStyle="1" w:styleId="Huisstijl-Aanhef">
    <w:name w:val="Huisstijl - Aanhef"/>
    <w:basedOn w:val="Standaard"/>
    <w:rsid w:val="00CD5856"/>
    <w:pPr>
      <w:spacing w:before="100" w:after="240"/>
    </w:pPr>
  </w:style>
  <w:style w:type="paragraph" w:customStyle="1" w:styleId="Huisstijl-Slotzin">
    <w:name w:val="Huisstijl - Slotzin"/>
    <w:basedOn w:val="Standaard"/>
    <w:next w:val="Huisstijl-Ondertekening"/>
    <w:rsid w:val="00CD5856"/>
    <w:pPr>
      <w:spacing w:before="240"/>
    </w:pPr>
  </w:style>
  <w:style w:type="paragraph" w:customStyle="1" w:styleId="Header1">
    <w:name w:val="Head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CD5856"/>
  </w:style>
  <w:style w:type="paragraph" w:customStyle="1" w:styleId="Huisstijl-Afzendgegevenskop">
    <w:name w:val="Huisstijl - Afzendgegevens kop"/>
    <w:basedOn w:val="Standaard"/>
    <w:rsid w:val="00CD5856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rsid w:val="00CD5856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2B504F"/>
    <w:pPr>
      <w:spacing w:before="90"/>
    </w:pPr>
    <w:rPr>
      <w:b/>
    </w:rPr>
  </w:style>
  <w:style w:type="paragraph" w:customStyle="1" w:styleId="Huisstijl-ReferentiegegevenskopW1">
    <w:name w:val="Huisstijl - Referentiegegevens kop W1"/>
    <w:basedOn w:val="Standaard"/>
    <w:next w:val="Huisstijl-Referentiegegevens"/>
    <w:rsid w:val="00CD5856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rsid w:val="00CD5856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CD5856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rsid w:val="00CD5856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rsid w:val="00CD5856"/>
  </w:style>
  <w:style w:type="paragraph" w:customStyle="1" w:styleId="Huisstijl-Ondertekeningvervolg">
    <w:name w:val="Huisstijl - Ondertekening vervolg"/>
    <w:basedOn w:val="Huisstijl-Ondertekening"/>
    <w:rsid w:val="00CD5856"/>
    <w:rPr>
      <w:i/>
    </w:rPr>
  </w:style>
  <w:style w:type="paragraph" w:customStyle="1" w:styleId="Footer1">
    <w:name w:val="Foot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rsid w:val="00CD5856"/>
    <w:pPr>
      <w:spacing w:line="240" w:lineRule="auto"/>
    </w:pPr>
    <w:rPr>
      <w:sz w:val="13"/>
    </w:rPr>
  </w:style>
  <w:style w:type="character" w:customStyle="1" w:styleId="Placeholder">
    <w:name w:val="Placeholder"/>
    <w:rsid w:val="00CD5856"/>
    <w:rPr>
      <w:smallCaps/>
      <w:color w:val="008080"/>
      <w:u w:val="dotted"/>
    </w:rPr>
  </w:style>
  <w:style w:type="character" w:customStyle="1" w:styleId="NumberingSymbols">
    <w:name w:val="Numbering Symbols"/>
    <w:rsid w:val="00CD5856"/>
    <w:rPr>
      <w:rFonts w:ascii="Verdana" w:hAnsi="Verdana"/>
      <w:sz w:val="18"/>
    </w:rPr>
  </w:style>
  <w:style w:type="character" w:customStyle="1" w:styleId="BulletSymbols">
    <w:name w:val="Bullet Symbols"/>
    <w:rsid w:val="00CD5856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CD5856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CD5856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CD5856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5856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5856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CD5856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CD5856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CD5856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CD5856"/>
    <w:rPr>
      <w:i w:val="0"/>
      <w:noProof/>
    </w:rPr>
  </w:style>
  <w:style w:type="table" w:styleId="Tabelraster">
    <w:name w:val="Table Grid"/>
    <w:basedOn w:val="Standaardtabel"/>
    <w:uiPriority w:val="59"/>
    <w:rsid w:val="00CD58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uisstijl-Minuutgegevenskop">
    <w:name w:val="Huisstijl - Minuutgegevens kop"/>
    <w:basedOn w:val="Standaard"/>
    <w:qFormat/>
    <w:rsid w:val="00CD5856"/>
    <w:rPr>
      <w:b/>
      <w:noProof/>
      <w:sz w:val="13"/>
      <w:szCs w:val="13"/>
    </w:rPr>
  </w:style>
  <w:style w:type="paragraph" w:customStyle="1" w:styleId="Huisstijl-Minuutgegevens">
    <w:name w:val="Huisstijl - Minuutgegevens"/>
    <w:basedOn w:val="Standaard"/>
    <w:qFormat/>
    <w:rsid w:val="00CD5856"/>
  </w:style>
  <w:style w:type="paragraph" w:customStyle="1" w:styleId="Huisstijl-Gegevenskop">
    <w:name w:val="Huisstijl - Gegevens kop"/>
    <w:basedOn w:val="Standaard"/>
    <w:qFormat/>
    <w:rsid w:val="00CD5856"/>
    <w:pPr>
      <w:textAlignment w:val="auto"/>
    </w:pPr>
    <w:rPr>
      <w:sz w:val="13"/>
    </w:rPr>
  </w:style>
  <w:style w:type="paragraph" w:customStyle="1" w:styleId="Huisstijl-Gegevens">
    <w:name w:val="Huisstijl - Gegevens"/>
    <w:basedOn w:val="Huisstijl-Gegevenskop"/>
    <w:qFormat/>
    <w:rsid w:val="00CD5856"/>
    <w:rPr>
      <w:sz w:val="18"/>
    </w:rPr>
  </w:style>
  <w:style w:type="paragraph" w:styleId="Revisie">
    <w:name w:val="Revision"/>
    <w:hidden/>
    <w:uiPriority w:val="99"/>
    <w:semiHidden/>
    <w:rsid w:val="00B318A5"/>
    <w:pPr>
      <w:widowControl/>
      <w:suppressAutoHyphens w:val="0"/>
      <w:autoSpaceDN/>
      <w:textAlignment w:val="auto"/>
    </w:pPr>
    <w:rPr>
      <w:rFonts w:ascii="Verdana" w:hAnsi="Verdana" w:cs="Mangal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354E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354E3"/>
    <w:pPr>
      <w:spacing w:line="240" w:lineRule="auto"/>
    </w:pPr>
    <w:rPr>
      <w:rFonts w:cs="Mangal"/>
      <w:sz w:val="20"/>
      <w:szCs w:val="1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354E3"/>
    <w:rPr>
      <w:rFonts w:ascii="Verdana" w:hAnsi="Verdana" w:cs="Mangal"/>
      <w:sz w:val="20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354E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354E3"/>
    <w:rPr>
      <w:rFonts w:ascii="Verdana" w:hAnsi="Verdana"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3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128</ap:Words>
  <ap:Characters>704</ap:Characters>
  <ap:DocSecurity>0</ap:DocSecurity>
  <ap:Lines>5</ap:Lines>
  <ap:Paragraphs>1</ap:Paragraphs>
  <ap:ScaleCrop>false</ap:ScaleCrop>
  <ap:LinksUpToDate>false</ap:LinksUpToDate>
  <ap:CharactersWithSpaces>831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2026-10-12T08:01:00.0000000Z</dcterms:created>
  <dcterms:modified xsi:type="dcterms:W3CDTF">2026-10-12T08:01:00.0000000Z</dcterms:modified>
  <dc:creator/>
  <dc:description>------------------------</dc:description>
  <dc:subject/>
  <dc:title/>
  <keywords/>
  <version/>
  <category/>
</coreProperties>
</file>