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13B6" w:rsidP="00C947ED" w:rsidRDefault="00E413B6" w14:paraId="126553D0" w14:textId="77777777">
      <w:pPr>
        <w:rPr>
          <w:szCs w:val="18"/>
        </w:rPr>
      </w:pPr>
    </w:p>
    <w:p w:rsidR="00E413B6" w:rsidP="00C947ED" w:rsidRDefault="00E413B6" w14:paraId="4B16021B" w14:textId="382F8746">
      <w:pPr>
        <w:rPr>
          <w:szCs w:val="18"/>
        </w:rPr>
      </w:pPr>
      <w:r w:rsidRPr="0083382F">
        <w:rPr>
          <w:szCs w:val="18"/>
        </w:rPr>
        <w:t>Geachte Voorzitter,</w:t>
      </w:r>
    </w:p>
    <w:p w:rsidR="00E413B6" w:rsidP="00C947ED" w:rsidRDefault="00E413B6" w14:paraId="265BB0BC" w14:textId="77777777">
      <w:pPr>
        <w:rPr>
          <w:szCs w:val="18"/>
        </w:rPr>
      </w:pPr>
    </w:p>
    <w:p w:rsidRPr="0083382F" w:rsidR="00E413B6" w:rsidP="00C947ED" w:rsidRDefault="00E413B6" w14:paraId="2697D77E" w14:textId="1D01FE1B">
      <w:pPr>
        <w:rPr>
          <w:szCs w:val="18"/>
        </w:rPr>
      </w:pPr>
      <w:r w:rsidRPr="0083382F">
        <w:rPr>
          <w:szCs w:val="18"/>
        </w:rPr>
        <w:t>Hierbij deel ik u mede dat de schriftelijke vragen van het lid Den Hollander (VVD), van uw Kamer over de certificeringsplicht voor webshops die voorverpakte biologische producten verkopen</w:t>
      </w:r>
      <w:r w:rsidR="00746845">
        <w:rPr>
          <w:szCs w:val="18"/>
        </w:rPr>
        <w:t>,</w:t>
      </w:r>
      <w:r w:rsidRPr="0083382F">
        <w:rPr>
          <w:szCs w:val="18"/>
        </w:rPr>
        <w:fldChar w:fldCharType="begin"/>
      </w:r>
      <w:r w:rsidRPr="0083382F">
        <w:rPr>
          <w:szCs w:val="18"/>
        </w:rPr>
        <w:instrText xml:space="preserve"> AUTOTEXT  " Leeg"  \* MERGEFORMAT </w:instrText>
      </w:r>
      <w:r w:rsidRPr="0083382F">
        <w:rPr>
          <w:szCs w:val="18"/>
        </w:rPr>
        <w:fldChar w:fldCharType="end"/>
      </w:r>
      <w:r w:rsidRPr="0083382F">
        <w:rPr>
          <w:szCs w:val="18"/>
        </w:rPr>
        <w:t xml:space="preserve"> niet binnen de gebruikelijke termijn kunnen worden beantwoord</w:t>
      </w:r>
      <w:r>
        <w:rPr>
          <w:szCs w:val="18"/>
        </w:rPr>
        <w:t>.</w:t>
      </w:r>
      <w:r w:rsidRPr="0083382F">
        <w:rPr>
          <w:szCs w:val="18"/>
        </w:rPr>
        <w:t xml:space="preserve"> </w:t>
      </w:r>
      <w:r>
        <w:rPr>
          <w:szCs w:val="18"/>
        </w:rPr>
        <w:t>D</w:t>
      </w:r>
      <w:r w:rsidRPr="0083382F">
        <w:rPr>
          <w:szCs w:val="18"/>
        </w:rPr>
        <w:t xml:space="preserve">e beantwoording van deze vragen </w:t>
      </w:r>
      <w:r>
        <w:rPr>
          <w:szCs w:val="18"/>
        </w:rPr>
        <w:t xml:space="preserve">vereist </w:t>
      </w:r>
      <w:r w:rsidRPr="0083382F">
        <w:rPr>
          <w:szCs w:val="18"/>
        </w:rPr>
        <w:t xml:space="preserve">eerst nadere afstemming met </w:t>
      </w:r>
      <w:proofErr w:type="spellStart"/>
      <w:r w:rsidRPr="0083382F">
        <w:rPr>
          <w:szCs w:val="18"/>
        </w:rPr>
        <w:t>Skal</w:t>
      </w:r>
      <w:proofErr w:type="spellEnd"/>
      <w:r w:rsidRPr="0083382F">
        <w:rPr>
          <w:szCs w:val="18"/>
        </w:rPr>
        <w:t xml:space="preserve"> </w:t>
      </w:r>
      <w:proofErr w:type="spellStart"/>
      <w:r w:rsidRPr="0083382F">
        <w:rPr>
          <w:szCs w:val="18"/>
        </w:rPr>
        <w:t>Biocontrole</w:t>
      </w:r>
      <w:proofErr w:type="spellEnd"/>
      <w:r w:rsidRPr="0083382F">
        <w:rPr>
          <w:szCs w:val="18"/>
        </w:rPr>
        <w:t>. Ik zal uw Kamer zo spoedig mogelijk de antwoorden op de vragen doen toekomen.</w:t>
      </w:r>
    </w:p>
    <w:p w:rsidRPr="000752D6" w:rsidR="000752D6" w:rsidP="00C947ED" w:rsidRDefault="000752D6" w14:paraId="07E99E62" w14:textId="77777777"/>
    <w:p w:rsidR="00746845" w:rsidP="00C947ED" w:rsidRDefault="00746845" w14:paraId="4BE14FD1" w14:textId="77777777">
      <w:r>
        <w:t>Hoogachtend,</w:t>
      </w:r>
    </w:p>
    <w:p w:rsidR="00746845" w:rsidP="00C947ED" w:rsidRDefault="00746845" w14:paraId="7CE242A9" w14:textId="77777777"/>
    <w:p w:rsidR="00746845" w:rsidP="00C947ED" w:rsidRDefault="00746845" w14:paraId="3FBD934F" w14:textId="77777777"/>
    <w:p w:rsidR="00C947ED" w:rsidP="00C947ED" w:rsidRDefault="00C947ED" w14:paraId="23CDC433" w14:textId="77777777"/>
    <w:p w:rsidR="00746845" w:rsidP="00C947ED" w:rsidRDefault="00746845" w14:paraId="1DBFF253" w14:textId="77777777">
      <w:r>
        <w:t>Silvio P.A. Erkens</w:t>
      </w:r>
    </w:p>
    <w:p w:rsidR="009B4566" w:rsidP="00C947ED" w:rsidRDefault="00746845" w14:paraId="541550F8" w14:textId="67C0151E">
      <w:r>
        <w:t>Staatssecretaris van Landbouw, Visserij, Voedselzekerheid en Natuur</w:t>
      </w:r>
    </w:p>
    <w:p w:rsidR="00144B73" w:rsidP="00C947ED" w:rsidRDefault="00144B73" w14:paraId="50D02CA9" w14:textId="77777777"/>
    <w:p w:rsidRPr="00144B73" w:rsidR="00144B73" w:rsidP="00C947ED" w:rsidRDefault="00144B73" w14:paraId="5D4E1ED1" w14:textId="77777777">
      <w:pPr>
        <w:rPr>
          <w:i/>
          <w:iCs/>
        </w:rPr>
      </w:pPr>
    </w:p>
    <w:sectPr w:rsidRPr="00144B73" w:rsidR="00144B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1989" w14:textId="77777777" w:rsidR="00BA78C5" w:rsidRDefault="00BA78C5">
      <w:r>
        <w:separator/>
      </w:r>
    </w:p>
    <w:p w14:paraId="224E73C3" w14:textId="77777777" w:rsidR="00BA78C5" w:rsidRDefault="00BA78C5"/>
  </w:endnote>
  <w:endnote w:type="continuationSeparator" w:id="0">
    <w:p w14:paraId="5EF12183" w14:textId="77777777" w:rsidR="00BA78C5" w:rsidRDefault="00BA78C5">
      <w:r>
        <w:continuationSeparator/>
      </w:r>
    </w:p>
    <w:p w14:paraId="639F84F1" w14:textId="77777777" w:rsidR="00BA78C5" w:rsidRDefault="00BA78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D26E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1B38D2" w14:paraId="2D9FE991" w14:textId="77777777" w:rsidTr="00CA6A25">
      <w:trPr>
        <w:trHeight w:hRule="exact" w:val="240"/>
      </w:trPr>
      <w:tc>
        <w:tcPr>
          <w:tcW w:w="7601" w:type="dxa"/>
        </w:tcPr>
        <w:p w14:paraId="0C3681D5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221F80E1" w14:textId="77777777" w:rsidR="00527BD4" w:rsidRPr="00645414" w:rsidRDefault="002836E6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144B73">
            <w:fldChar w:fldCharType="begin"/>
          </w:r>
          <w:r>
            <w:instrText xml:space="preserve"> SECTIONPAGES   \* MERGEFORMAT </w:instrText>
          </w:r>
          <w:r w:rsidR="00144B73">
            <w:fldChar w:fldCharType="separate"/>
          </w:r>
          <w:r w:rsidR="00144B73">
            <w:t>2</w:t>
          </w:r>
          <w:r w:rsidR="00144B73">
            <w:fldChar w:fldCharType="end"/>
          </w:r>
        </w:p>
      </w:tc>
    </w:tr>
  </w:tbl>
  <w:p w14:paraId="6AD0317F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1B38D2" w14:paraId="7B4C8C74" w14:textId="77777777" w:rsidTr="00CA6A25">
      <w:trPr>
        <w:trHeight w:hRule="exact" w:val="240"/>
      </w:trPr>
      <w:tc>
        <w:tcPr>
          <w:tcW w:w="7601" w:type="dxa"/>
        </w:tcPr>
        <w:p w14:paraId="22309086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3C253AC6" w14:textId="256AD0F5" w:rsidR="00527BD4" w:rsidRPr="00ED539E" w:rsidRDefault="002836E6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E8788E">
            <w:fldChar w:fldCharType="begin"/>
          </w:r>
          <w:r>
            <w:instrText xml:space="preserve"> SECTIONPAGES   \* MERGEFORMAT </w:instrText>
          </w:r>
          <w:r w:rsidR="00E8788E">
            <w:fldChar w:fldCharType="separate"/>
          </w:r>
          <w:r w:rsidR="00E571A9">
            <w:t>1</w:t>
          </w:r>
          <w:r w:rsidR="00E8788E">
            <w:fldChar w:fldCharType="end"/>
          </w:r>
        </w:p>
      </w:tc>
    </w:tr>
  </w:tbl>
  <w:p w14:paraId="42B525C4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A76B223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037E2" w14:textId="77777777" w:rsidR="00BA78C5" w:rsidRDefault="00BA78C5">
      <w:r>
        <w:separator/>
      </w:r>
    </w:p>
    <w:p w14:paraId="4B5CC36D" w14:textId="77777777" w:rsidR="00BA78C5" w:rsidRDefault="00BA78C5"/>
  </w:footnote>
  <w:footnote w:type="continuationSeparator" w:id="0">
    <w:p w14:paraId="6D0AF90A" w14:textId="77777777" w:rsidR="00BA78C5" w:rsidRDefault="00BA78C5">
      <w:r>
        <w:continuationSeparator/>
      </w:r>
    </w:p>
    <w:p w14:paraId="5900EEEA" w14:textId="77777777" w:rsidR="00BA78C5" w:rsidRDefault="00BA78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1B38D2" w14:paraId="178CCE54" w14:textId="77777777" w:rsidTr="00A50CF6">
      <w:tc>
        <w:tcPr>
          <w:tcW w:w="2156" w:type="dxa"/>
        </w:tcPr>
        <w:p w14:paraId="29009CD1" w14:textId="77777777" w:rsidR="00527BD4" w:rsidRPr="005819CE" w:rsidRDefault="002836E6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  <w:r>
            <w:t>Directie Plantaardige Agroketens en Voedselkwaliteit</w:t>
          </w:r>
        </w:p>
      </w:tc>
    </w:tr>
    <w:tr w:rsidR="001B38D2" w14:paraId="57498B8A" w14:textId="77777777" w:rsidTr="00A50CF6">
      <w:trPr>
        <w:trHeight w:hRule="exact" w:val="200"/>
      </w:trPr>
      <w:tc>
        <w:tcPr>
          <w:tcW w:w="2156" w:type="dxa"/>
        </w:tcPr>
        <w:p w14:paraId="0FD41C2C" w14:textId="77777777" w:rsidR="00527BD4" w:rsidRPr="005819CE" w:rsidRDefault="00527BD4" w:rsidP="00A50CF6"/>
      </w:tc>
    </w:tr>
    <w:tr w:rsidR="001B38D2" w14:paraId="6216B73F" w14:textId="77777777" w:rsidTr="00502512">
      <w:trPr>
        <w:trHeight w:hRule="exact" w:val="774"/>
      </w:trPr>
      <w:tc>
        <w:tcPr>
          <w:tcW w:w="2156" w:type="dxa"/>
        </w:tcPr>
        <w:p w14:paraId="3B7B18E1" w14:textId="77777777" w:rsidR="00527BD4" w:rsidRDefault="002836E6" w:rsidP="003A5290">
          <w:pPr>
            <w:pStyle w:val="Huisstijl-Kopje"/>
          </w:pPr>
          <w:r>
            <w:t>Ons kenmerk</w:t>
          </w:r>
        </w:p>
        <w:p w14:paraId="7C765137" w14:textId="77777777" w:rsidR="00527BD4" w:rsidRPr="005819CE" w:rsidRDefault="002836E6" w:rsidP="001E6117">
          <w:pPr>
            <w:pStyle w:val="Huisstijl-Kopje"/>
          </w:pPr>
          <w:r>
            <w:rPr>
              <w:b w:val="0"/>
            </w:rPr>
            <w:t>DGA-PAV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108535843</w:t>
          </w:r>
        </w:p>
      </w:tc>
    </w:tr>
  </w:tbl>
  <w:p w14:paraId="1C80C6ED" w14:textId="77777777" w:rsidR="00527BD4" w:rsidRDefault="00527BD4" w:rsidP="008C356D"/>
  <w:p w14:paraId="135C402D" w14:textId="77777777" w:rsidR="00527BD4" w:rsidRPr="00740712" w:rsidRDefault="00527BD4" w:rsidP="008C356D"/>
  <w:p w14:paraId="5516BC2A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643D6B7A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3510775" w14:textId="77777777" w:rsidR="00527BD4" w:rsidRDefault="00527BD4" w:rsidP="004F44C2"/>
  <w:p w14:paraId="7697C8B3" w14:textId="77777777" w:rsidR="00527BD4" w:rsidRPr="00740712" w:rsidRDefault="00527BD4" w:rsidP="004F44C2"/>
  <w:p w14:paraId="37FB79E2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1B38D2" w14:paraId="1703C4E0" w14:textId="77777777" w:rsidTr="00751A6A">
      <w:trPr>
        <w:trHeight w:val="2636"/>
      </w:trPr>
      <w:tc>
        <w:tcPr>
          <w:tcW w:w="737" w:type="dxa"/>
        </w:tcPr>
        <w:p w14:paraId="53D5E74A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5016D55A" w14:textId="77777777" w:rsidR="00527BD4" w:rsidRDefault="002836E6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DE35B7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t xml:space="preserve"> </w:t>
          </w:r>
          <w:r w:rsidR="00E97D28">
            <w:rPr>
              <w:noProof/>
              <w:szCs w:val="18"/>
            </w:rPr>
            <w:t xml:space="preserve"> </w:t>
          </w:r>
          <w:r w:rsidR="001E234B">
            <w:rPr>
              <w:noProof/>
              <w:szCs w:val="18"/>
            </w:rPr>
            <w:drawing>
              <wp:inline distT="0" distB="0" distL="0" distR="0" wp14:anchorId="3E99FBCA" wp14:editId="345D4A7A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A47D6D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6F6C6CFA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1B38D2" w14:paraId="74960094" w14:textId="77777777" w:rsidTr="00A50CF6">
      <w:tc>
        <w:tcPr>
          <w:tcW w:w="2160" w:type="dxa"/>
        </w:tcPr>
        <w:p w14:paraId="2D9D9D5F" w14:textId="77777777" w:rsidR="00527BD4" w:rsidRPr="005819CE" w:rsidRDefault="002836E6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  <w:r>
            <w:t>Directie Plantaardige Agroketens en Voedselkwaliteit</w:t>
          </w:r>
        </w:p>
        <w:p w14:paraId="12AB0461" w14:textId="77777777" w:rsidR="00527BD4" w:rsidRPr="00BE5ED9" w:rsidRDefault="002836E6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45D3BFED" w14:textId="77777777" w:rsidR="00EF495B" w:rsidRDefault="002836E6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6776B3E6" w14:textId="77777777" w:rsidR="00556BEE" w:rsidRPr="005B3814" w:rsidRDefault="002836E6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2A2BFD02" w14:textId="5D7BEF9D" w:rsidR="00527BD4" w:rsidRPr="00E413B6" w:rsidRDefault="002836E6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1B38D2" w14:paraId="745118BC" w14:textId="77777777" w:rsidTr="00A50CF6">
      <w:trPr>
        <w:trHeight w:hRule="exact" w:val="200"/>
      </w:trPr>
      <w:tc>
        <w:tcPr>
          <w:tcW w:w="2160" w:type="dxa"/>
        </w:tcPr>
        <w:p w14:paraId="39A11937" w14:textId="77777777" w:rsidR="00527BD4" w:rsidRPr="005819CE" w:rsidRDefault="00527BD4" w:rsidP="00A50CF6"/>
      </w:tc>
    </w:tr>
    <w:tr w:rsidR="001B38D2" w14:paraId="78D1270D" w14:textId="77777777" w:rsidTr="00A50CF6">
      <w:tc>
        <w:tcPr>
          <w:tcW w:w="2160" w:type="dxa"/>
        </w:tcPr>
        <w:p w14:paraId="662EE89E" w14:textId="77777777" w:rsidR="000C0163" w:rsidRPr="005819CE" w:rsidRDefault="002836E6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309EED36" w14:textId="77777777" w:rsidR="000C0163" w:rsidRPr="005819CE" w:rsidRDefault="002836E6" w:rsidP="000C0163">
          <w:pPr>
            <w:pStyle w:val="Huisstijl-Gegeven"/>
          </w:pPr>
          <w:r>
            <w:t>DGA-PAV /</w:t>
          </w:r>
          <w:r w:rsidR="00486354">
            <w:t xml:space="preserve"> </w:t>
          </w:r>
          <w:r>
            <w:t>108535843</w:t>
          </w:r>
        </w:p>
        <w:p w14:paraId="50CD8E19" w14:textId="77777777" w:rsidR="00527BD4" w:rsidRPr="005819CE" w:rsidRDefault="00527BD4" w:rsidP="00C947ED">
          <w:pPr>
            <w:pStyle w:val="Huisstijl-Kopje"/>
          </w:pPr>
        </w:p>
      </w:tc>
    </w:tr>
  </w:tbl>
  <w:p w14:paraId="0AD412FD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1B38D2" w14:paraId="012580CB" w14:textId="77777777" w:rsidTr="009E2051">
      <w:trPr>
        <w:trHeight w:val="400"/>
      </w:trPr>
      <w:tc>
        <w:tcPr>
          <w:tcW w:w="7520" w:type="dxa"/>
          <w:gridSpan w:val="2"/>
        </w:tcPr>
        <w:p w14:paraId="04E931BB" w14:textId="77777777" w:rsidR="00527BD4" w:rsidRPr="00BC3B53" w:rsidRDefault="002836E6" w:rsidP="00A50CF6">
          <w:pPr>
            <w:pStyle w:val="Huisstijl-Retouradres"/>
          </w:pPr>
          <w:r>
            <w:t>&gt; Retouradres Postbus 20401 2500 EK Den Haag</w:t>
          </w:r>
        </w:p>
      </w:tc>
    </w:tr>
    <w:tr w:rsidR="001B38D2" w14:paraId="773C9483" w14:textId="77777777" w:rsidTr="009E2051">
      <w:tc>
        <w:tcPr>
          <w:tcW w:w="7520" w:type="dxa"/>
          <w:gridSpan w:val="2"/>
        </w:tcPr>
        <w:p w14:paraId="16CAA585" w14:textId="77777777" w:rsidR="00527BD4" w:rsidRPr="00983E8F" w:rsidRDefault="00527BD4" w:rsidP="00A50CF6">
          <w:pPr>
            <w:pStyle w:val="Huisstijl-Rubricering"/>
          </w:pPr>
        </w:p>
      </w:tc>
    </w:tr>
    <w:tr w:rsidR="001B38D2" w14:paraId="4CCA8D3B" w14:textId="77777777" w:rsidTr="009E2051">
      <w:trPr>
        <w:trHeight w:hRule="exact" w:val="2440"/>
      </w:trPr>
      <w:tc>
        <w:tcPr>
          <w:tcW w:w="7520" w:type="dxa"/>
          <w:gridSpan w:val="2"/>
        </w:tcPr>
        <w:p w14:paraId="6A1A6FF1" w14:textId="77777777" w:rsidR="00527BD4" w:rsidRDefault="002836E6" w:rsidP="00A50CF6">
          <w:pPr>
            <w:pStyle w:val="Huisstijl-NAW"/>
          </w:pPr>
          <w:r>
            <w:t>De Voorzitter van de Tweede Kamer</w:t>
          </w:r>
        </w:p>
        <w:p w14:paraId="13456D02" w14:textId="77777777" w:rsidR="001B38D2" w:rsidRDefault="002836E6">
          <w:pPr>
            <w:pStyle w:val="Huisstijl-NAW"/>
          </w:pPr>
          <w:r>
            <w:t>der Staten-Generaal</w:t>
          </w:r>
        </w:p>
        <w:p w14:paraId="6973B440" w14:textId="77777777" w:rsidR="001B38D2" w:rsidRDefault="002836E6">
          <w:pPr>
            <w:pStyle w:val="Huisstijl-NAW"/>
          </w:pPr>
          <w:r>
            <w:t>Prinses Irenestraat 6</w:t>
          </w:r>
        </w:p>
        <w:p w14:paraId="16D6E2E1" w14:textId="0E868617" w:rsidR="001B38D2" w:rsidRDefault="002836E6">
          <w:pPr>
            <w:pStyle w:val="Huisstijl-NAW"/>
          </w:pPr>
          <w:r>
            <w:t xml:space="preserve">2595 BD </w:t>
          </w:r>
          <w:r w:rsidR="00C947ED">
            <w:t xml:space="preserve"> </w:t>
          </w:r>
          <w:r>
            <w:t>DEN HAAG</w:t>
          </w:r>
          <w:r w:rsidR="00486354">
            <w:t xml:space="preserve"> </w:t>
          </w:r>
        </w:p>
      </w:tc>
    </w:tr>
    <w:tr w:rsidR="001B38D2" w14:paraId="33A8025C" w14:textId="77777777" w:rsidTr="009E2051">
      <w:trPr>
        <w:trHeight w:hRule="exact" w:val="400"/>
      </w:trPr>
      <w:tc>
        <w:tcPr>
          <w:tcW w:w="7520" w:type="dxa"/>
          <w:gridSpan w:val="2"/>
        </w:tcPr>
        <w:p w14:paraId="1198F2D1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1B38D2" w14:paraId="73CDA3E9" w14:textId="77777777" w:rsidTr="009E2051">
      <w:trPr>
        <w:trHeight w:val="240"/>
      </w:trPr>
      <w:tc>
        <w:tcPr>
          <w:tcW w:w="900" w:type="dxa"/>
        </w:tcPr>
        <w:p w14:paraId="4F6F535F" w14:textId="77777777" w:rsidR="00527BD4" w:rsidRPr="007709EF" w:rsidRDefault="002836E6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7CDE3614" w14:textId="5DDACAE9" w:rsidR="00527BD4" w:rsidRPr="007709EF" w:rsidRDefault="001643AE" w:rsidP="00A50CF6">
          <w:r>
            <w:t>9 oktober 2026</w:t>
          </w:r>
        </w:p>
      </w:tc>
    </w:tr>
    <w:tr w:rsidR="001B38D2" w14:paraId="300B4A25" w14:textId="77777777" w:rsidTr="009E2051">
      <w:trPr>
        <w:trHeight w:val="240"/>
      </w:trPr>
      <w:tc>
        <w:tcPr>
          <w:tcW w:w="900" w:type="dxa"/>
        </w:tcPr>
        <w:p w14:paraId="33160B38" w14:textId="77777777" w:rsidR="00527BD4" w:rsidRPr="007709EF" w:rsidRDefault="002836E6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6FB93AA2" w14:textId="77777777" w:rsidR="00527BD4" w:rsidRPr="007709EF" w:rsidRDefault="002836E6" w:rsidP="00A50CF6">
          <w:r>
            <w:t>Uitstel beantwoording Kamervragen van lid Den Hollander (VVD) over certificeringsplicht voor webshops die voorverpakte biologische producten verkopen</w:t>
          </w:r>
        </w:p>
      </w:tc>
    </w:tr>
  </w:tbl>
  <w:p w14:paraId="3C28397F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39721CA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173843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76D5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B6D9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06C6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EC6CF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34C4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A6E7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C5C90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8E9EE4D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BD466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68871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42C1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865C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23269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80F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6C58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566AB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0518874">
    <w:abstractNumId w:val="10"/>
  </w:num>
  <w:num w:numId="2" w16cid:durableId="1991983022">
    <w:abstractNumId w:val="7"/>
  </w:num>
  <w:num w:numId="3" w16cid:durableId="2007393995">
    <w:abstractNumId w:val="6"/>
  </w:num>
  <w:num w:numId="4" w16cid:durableId="361790666">
    <w:abstractNumId w:val="5"/>
  </w:num>
  <w:num w:numId="5" w16cid:durableId="1898203157">
    <w:abstractNumId w:val="4"/>
  </w:num>
  <w:num w:numId="6" w16cid:durableId="1618757149">
    <w:abstractNumId w:val="8"/>
  </w:num>
  <w:num w:numId="7" w16cid:durableId="1341203358">
    <w:abstractNumId w:val="3"/>
  </w:num>
  <w:num w:numId="8" w16cid:durableId="1820150002">
    <w:abstractNumId w:val="2"/>
  </w:num>
  <w:num w:numId="9" w16cid:durableId="1501580884">
    <w:abstractNumId w:val="1"/>
  </w:num>
  <w:num w:numId="10" w16cid:durableId="2055159374">
    <w:abstractNumId w:val="0"/>
  </w:num>
  <w:num w:numId="11" w16cid:durableId="145126545">
    <w:abstractNumId w:val="9"/>
  </w:num>
  <w:num w:numId="12" w16cid:durableId="1210872146">
    <w:abstractNumId w:val="11"/>
  </w:num>
  <w:num w:numId="13" w16cid:durableId="1578054790">
    <w:abstractNumId w:val="13"/>
  </w:num>
  <w:num w:numId="14" w16cid:durableId="106025467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49FB"/>
    <w:rsid w:val="00006C01"/>
    <w:rsid w:val="00013862"/>
    <w:rsid w:val="00016012"/>
    <w:rsid w:val="00020189"/>
    <w:rsid w:val="00020EE4"/>
    <w:rsid w:val="00023E8D"/>
    <w:rsid w:val="00023E9A"/>
    <w:rsid w:val="000301C7"/>
    <w:rsid w:val="00033CDD"/>
    <w:rsid w:val="00034A84"/>
    <w:rsid w:val="00035E67"/>
    <w:rsid w:val="000366F3"/>
    <w:rsid w:val="0006024D"/>
    <w:rsid w:val="00064021"/>
    <w:rsid w:val="00071F28"/>
    <w:rsid w:val="00074079"/>
    <w:rsid w:val="000752D6"/>
    <w:rsid w:val="00092799"/>
    <w:rsid w:val="00092C5F"/>
    <w:rsid w:val="00096680"/>
    <w:rsid w:val="000A0F36"/>
    <w:rsid w:val="000A174A"/>
    <w:rsid w:val="000A3E0A"/>
    <w:rsid w:val="000A65AC"/>
    <w:rsid w:val="000B3911"/>
    <w:rsid w:val="000B7281"/>
    <w:rsid w:val="000B7FAB"/>
    <w:rsid w:val="000C0163"/>
    <w:rsid w:val="000C1BA1"/>
    <w:rsid w:val="000C3EA9"/>
    <w:rsid w:val="000D0225"/>
    <w:rsid w:val="000D73D7"/>
    <w:rsid w:val="000E7895"/>
    <w:rsid w:val="000F1558"/>
    <w:rsid w:val="000F161D"/>
    <w:rsid w:val="00121BF0"/>
    <w:rsid w:val="00123704"/>
    <w:rsid w:val="001270C7"/>
    <w:rsid w:val="00132540"/>
    <w:rsid w:val="00144B73"/>
    <w:rsid w:val="0014786A"/>
    <w:rsid w:val="001516A4"/>
    <w:rsid w:val="00151E5F"/>
    <w:rsid w:val="001536B3"/>
    <w:rsid w:val="001569AB"/>
    <w:rsid w:val="001643AE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36C9"/>
    <w:rsid w:val="001B38D2"/>
    <w:rsid w:val="001C32EC"/>
    <w:rsid w:val="001C38BD"/>
    <w:rsid w:val="001C4D5A"/>
    <w:rsid w:val="001E234B"/>
    <w:rsid w:val="001E34C6"/>
    <w:rsid w:val="001E5581"/>
    <w:rsid w:val="001E6117"/>
    <w:rsid w:val="001F3C70"/>
    <w:rsid w:val="00200D88"/>
    <w:rsid w:val="00201F68"/>
    <w:rsid w:val="00212F2A"/>
    <w:rsid w:val="00214F2B"/>
    <w:rsid w:val="00217880"/>
    <w:rsid w:val="00222D66"/>
    <w:rsid w:val="00224A8A"/>
    <w:rsid w:val="00225022"/>
    <w:rsid w:val="00227486"/>
    <w:rsid w:val="002309A8"/>
    <w:rsid w:val="00236CFE"/>
    <w:rsid w:val="002428E3"/>
    <w:rsid w:val="00243031"/>
    <w:rsid w:val="00260BAF"/>
    <w:rsid w:val="002650F7"/>
    <w:rsid w:val="002720A9"/>
    <w:rsid w:val="00273F3B"/>
    <w:rsid w:val="00274DB7"/>
    <w:rsid w:val="00275984"/>
    <w:rsid w:val="00280F74"/>
    <w:rsid w:val="002836E6"/>
    <w:rsid w:val="00286998"/>
    <w:rsid w:val="00291AB7"/>
    <w:rsid w:val="0029422B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3932"/>
    <w:rsid w:val="0035464B"/>
    <w:rsid w:val="0035550C"/>
    <w:rsid w:val="00361A56"/>
    <w:rsid w:val="0036252A"/>
    <w:rsid w:val="00364D9D"/>
    <w:rsid w:val="00371048"/>
    <w:rsid w:val="0037396C"/>
    <w:rsid w:val="0037421D"/>
    <w:rsid w:val="00376093"/>
    <w:rsid w:val="00377C58"/>
    <w:rsid w:val="0038181A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1B16"/>
    <w:rsid w:val="003A5290"/>
    <w:rsid w:val="003B0155"/>
    <w:rsid w:val="003B7EE7"/>
    <w:rsid w:val="003C2CCB"/>
    <w:rsid w:val="003D39EC"/>
    <w:rsid w:val="003E3DD5"/>
    <w:rsid w:val="003F07C6"/>
    <w:rsid w:val="003F1F6B"/>
    <w:rsid w:val="003F2647"/>
    <w:rsid w:val="003F3757"/>
    <w:rsid w:val="003F38BD"/>
    <w:rsid w:val="003F44B7"/>
    <w:rsid w:val="004008E9"/>
    <w:rsid w:val="00413D48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1085"/>
    <w:rsid w:val="00483984"/>
    <w:rsid w:val="00483F0B"/>
    <w:rsid w:val="00486354"/>
    <w:rsid w:val="00494237"/>
    <w:rsid w:val="00496319"/>
    <w:rsid w:val="00497279"/>
    <w:rsid w:val="004A670A"/>
    <w:rsid w:val="004B5465"/>
    <w:rsid w:val="004B70F0"/>
    <w:rsid w:val="004D505E"/>
    <w:rsid w:val="004D72CA"/>
    <w:rsid w:val="004E2242"/>
    <w:rsid w:val="004F42FF"/>
    <w:rsid w:val="004F44C2"/>
    <w:rsid w:val="00502512"/>
    <w:rsid w:val="00505262"/>
    <w:rsid w:val="0051132F"/>
    <w:rsid w:val="00516022"/>
    <w:rsid w:val="00521CEE"/>
    <w:rsid w:val="00524FB4"/>
    <w:rsid w:val="00527BD4"/>
    <w:rsid w:val="005403C8"/>
    <w:rsid w:val="005429DC"/>
    <w:rsid w:val="005513C6"/>
    <w:rsid w:val="005565F9"/>
    <w:rsid w:val="00556BEE"/>
    <w:rsid w:val="0056159B"/>
    <w:rsid w:val="005619AB"/>
    <w:rsid w:val="005654C3"/>
    <w:rsid w:val="00573041"/>
    <w:rsid w:val="00575B80"/>
    <w:rsid w:val="0057620F"/>
    <w:rsid w:val="005819CE"/>
    <w:rsid w:val="0058298D"/>
    <w:rsid w:val="00584BAC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D7517"/>
    <w:rsid w:val="005F62D3"/>
    <w:rsid w:val="005F6D11"/>
    <w:rsid w:val="00600CF0"/>
    <w:rsid w:val="006048F4"/>
    <w:rsid w:val="0060660A"/>
    <w:rsid w:val="00613B1D"/>
    <w:rsid w:val="00617A44"/>
    <w:rsid w:val="006202B6"/>
    <w:rsid w:val="006247BE"/>
    <w:rsid w:val="00625CD0"/>
    <w:rsid w:val="0062627D"/>
    <w:rsid w:val="00627432"/>
    <w:rsid w:val="00640234"/>
    <w:rsid w:val="006448E4"/>
    <w:rsid w:val="00645414"/>
    <w:rsid w:val="00653606"/>
    <w:rsid w:val="006610E9"/>
    <w:rsid w:val="00661591"/>
    <w:rsid w:val="0066632F"/>
    <w:rsid w:val="00674A89"/>
    <w:rsid w:val="00674F3D"/>
    <w:rsid w:val="00685545"/>
    <w:rsid w:val="006864B3"/>
    <w:rsid w:val="00692D64"/>
    <w:rsid w:val="00695EF3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4BA0"/>
    <w:rsid w:val="006E7D82"/>
    <w:rsid w:val="006F038F"/>
    <w:rsid w:val="006F0F93"/>
    <w:rsid w:val="006F31F2"/>
    <w:rsid w:val="006F7494"/>
    <w:rsid w:val="006F751F"/>
    <w:rsid w:val="00714DC5"/>
    <w:rsid w:val="00715237"/>
    <w:rsid w:val="007254A5"/>
    <w:rsid w:val="00725748"/>
    <w:rsid w:val="00735D88"/>
    <w:rsid w:val="0073720D"/>
    <w:rsid w:val="00737507"/>
    <w:rsid w:val="00740712"/>
    <w:rsid w:val="007426AA"/>
    <w:rsid w:val="00742AB9"/>
    <w:rsid w:val="00746845"/>
    <w:rsid w:val="00751A6A"/>
    <w:rsid w:val="00754FBF"/>
    <w:rsid w:val="007709EF"/>
    <w:rsid w:val="00783559"/>
    <w:rsid w:val="0079551B"/>
    <w:rsid w:val="00797AA5"/>
    <w:rsid w:val="007A26BD"/>
    <w:rsid w:val="007A4105"/>
    <w:rsid w:val="007B4503"/>
    <w:rsid w:val="007C23B5"/>
    <w:rsid w:val="007C406E"/>
    <w:rsid w:val="007C5183"/>
    <w:rsid w:val="007C7573"/>
    <w:rsid w:val="007E2B20"/>
    <w:rsid w:val="007E2B88"/>
    <w:rsid w:val="007F5331"/>
    <w:rsid w:val="00800CCA"/>
    <w:rsid w:val="00806120"/>
    <w:rsid w:val="00810C93"/>
    <w:rsid w:val="00812028"/>
    <w:rsid w:val="00812DD8"/>
    <w:rsid w:val="00813082"/>
    <w:rsid w:val="008131C3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6BAA"/>
    <w:rsid w:val="00847444"/>
    <w:rsid w:val="008547BA"/>
    <w:rsid w:val="008553C7"/>
    <w:rsid w:val="00857FEB"/>
    <w:rsid w:val="008601AF"/>
    <w:rsid w:val="00872271"/>
    <w:rsid w:val="00883137"/>
    <w:rsid w:val="008A1F5D"/>
    <w:rsid w:val="008A28F5"/>
    <w:rsid w:val="008A503D"/>
    <w:rsid w:val="008B1198"/>
    <w:rsid w:val="008B3471"/>
    <w:rsid w:val="008B3929"/>
    <w:rsid w:val="008B4125"/>
    <w:rsid w:val="008B4CB3"/>
    <w:rsid w:val="008B567B"/>
    <w:rsid w:val="008B7B24"/>
    <w:rsid w:val="008C29E3"/>
    <w:rsid w:val="008C356D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143D7"/>
    <w:rsid w:val="00930B13"/>
    <w:rsid w:val="009311C8"/>
    <w:rsid w:val="00933376"/>
    <w:rsid w:val="00933A2F"/>
    <w:rsid w:val="009716D8"/>
    <w:rsid w:val="009718F9"/>
    <w:rsid w:val="00972FB9"/>
    <w:rsid w:val="00975112"/>
    <w:rsid w:val="00981768"/>
    <w:rsid w:val="00983E8F"/>
    <w:rsid w:val="0098788A"/>
    <w:rsid w:val="00994FDA"/>
    <w:rsid w:val="009A31BF"/>
    <w:rsid w:val="009A3B71"/>
    <w:rsid w:val="009A61BC"/>
    <w:rsid w:val="009A7E90"/>
    <w:rsid w:val="009B0138"/>
    <w:rsid w:val="009B0EC1"/>
    <w:rsid w:val="009B0FE9"/>
    <w:rsid w:val="009B173A"/>
    <w:rsid w:val="009B4566"/>
    <w:rsid w:val="009C2877"/>
    <w:rsid w:val="009C3F20"/>
    <w:rsid w:val="009C7CA1"/>
    <w:rsid w:val="009D043D"/>
    <w:rsid w:val="009E2051"/>
    <w:rsid w:val="009F3259"/>
    <w:rsid w:val="00A056DE"/>
    <w:rsid w:val="00A06370"/>
    <w:rsid w:val="00A128AD"/>
    <w:rsid w:val="00A21E76"/>
    <w:rsid w:val="00A23BC8"/>
    <w:rsid w:val="00A2487A"/>
    <w:rsid w:val="00A30E68"/>
    <w:rsid w:val="00A31933"/>
    <w:rsid w:val="00A329D2"/>
    <w:rsid w:val="00A34AA0"/>
    <w:rsid w:val="00A3715C"/>
    <w:rsid w:val="00A41FE2"/>
    <w:rsid w:val="00A452B0"/>
    <w:rsid w:val="00A46FEF"/>
    <w:rsid w:val="00A47948"/>
    <w:rsid w:val="00A50CF6"/>
    <w:rsid w:val="00A56946"/>
    <w:rsid w:val="00A6170E"/>
    <w:rsid w:val="00A63B8C"/>
    <w:rsid w:val="00A715F8"/>
    <w:rsid w:val="00A75525"/>
    <w:rsid w:val="00A77F6F"/>
    <w:rsid w:val="00A831FD"/>
    <w:rsid w:val="00A83352"/>
    <w:rsid w:val="00A850A2"/>
    <w:rsid w:val="00A91FA3"/>
    <w:rsid w:val="00A927D3"/>
    <w:rsid w:val="00A957CA"/>
    <w:rsid w:val="00AA7FC9"/>
    <w:rsid w:val="00AB237D"/>
    <w:rsid w:val="00AB5933"/>
    <w:rsid w:val="00AD41CF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1257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91CFC"/>
    <w:rsid w:val="00B9300F"/>
    <w:rsid w:val="00B93893"/>
    <w:rsid w:val="00BA11F9"/>
    <w:rsid w:val="00BA129E"/>
    <w:rsid w:val="00BA6EB2"/>
    <w:rsid w:val="00BA78C5"/>
    <w:rsid w:val="00BA7E0A"/>
    <w:rsid w:val="00BB6F7C"/>
    <w:rsid w:val="00BC3B53"/>
    <w:rsid w:val="00BC3B96"/>
    <w:rsid w:val="00BC4AE3"/>
    <w:rsid w:val="00BC5B28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5258E"/>
    <w:rsid w:val="00C530C9"/>
    <w:rsid w:val="00C619A7"/>
    <w:rsid w:val="00C73D5F"/>
    <w:rsid w:val="00C8584E"/>
    <w:rsid w:val="00C947ED"/>
    <w:rsid w:val="00C97C80"/>
    <w:rsid w:val="00CA47D3"/>
    <w:rsid w:val="00CA6533"/>
    <w:rsid w:val="00CA6A25"/>
    <w:rsid w:val="00CA6A3F"/>
    <w:rsid w:val="00CA7C99"/>
    <w:rsid w:val="00CC6290"/>
    <w:rsid w:val="00CC7BA8"/>
    <w:rsid w:val="00CD233D"/>
    <w:rsid w:val="00CD2F35"/>
    <w:rsid w:val="00CD362D"/>
    <w:rsid w:val="00CE101D"/>
    <w:rsid w:val="00CE1814"/>
    <w:rsid w:val="00CE1C84"/>
    <w:rsid w:val="00CE5055"/>
    <w:rsid w:val="00CF053F"/>
    <w:rsid w:val="00CF1A17"/>
    <w:rsid w:val="00CF2704"/>
    <w:rsid w:val="00D0375A"/>
    <w:rsid w:val="00D0609E"/>
    <w:rsid w:val="00D078E1"/>
    <w:rsid w:val="00D100E9"/>
    <w:rsid w:val="00D17AF8"/>
    <w:rsid w:val="00D21E4B"/>
    <w:rsid w:val="00D23522"/>
    <w:rsid w:val="00D264D6"/>
    <w:rsid w:val="00D33BF0"/>
    <w:rsid w:val="00D33DE0"/>
    <w:rsid w:val="00D36447"/>
    <w:rsid w:val="00D516BE"/>
    <w:rsid w:val="00D5423B"/>
    <w:rsid w:val="00D54F4E"/>
    <w:rsid w:val="00D604B3"/>
    <w:rsid w:val="00D60BA4"/>
    <w:rsid w:val="00D62419"/>
    <w:rsid w:val="00D75078"/>
    <w:rsid w:val="00D77870"/>
    <w:rsid w:val="00D80977"/>
    <w:rsid w:val="00D80CCE"/>
    <w:rsid w:val="00D86EEA"/>
    <w:rsid w:val="00D87D03"/>
    <w:rsid w:val="00D95C88"/>
    <w:rsid w:val="00D97B2E"/>
    <w:rsid w:val="00DA1FAE"/>
    <w:rsid w:val="00DA241E"/>
    <w:rsid w:val="00DB36FE"/>
    <w:rsid w:val="00DB533A"/>
    <w:rsid w:val="00DB6307"/>
    <w:rsid w:val="00DD1DCD"/>
    <w:rsid w:val="00DD338F"/>
    <w:rsid w:val="00DD66F2"/>
    <w:rsid w:val="00DE35B7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307D1"/>
    <w:rsid w:val="00E3731D"/>
    <w:rsid w:val="00E413B6"/>
    <w:rsid w:val="00E51469"/>
    <w:rsid w:val="00E571A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8788E"/>
    <w:rsid w:val="00E97D28"/>
    <w:rsid w:val="00EC0DFF"/>
    <w:rsid w:val="00EC237D"/>
    <w:rsid w:val="00EC4D0E"/>
    <w:rsid w:val="00EC4E2B"/>
    <w:rsid w:val="00ED072A"/>
    <w:rsid w:val="00ED406F"/>
    <w:rsid w:val="00ED539E"/>
    <w:rsid w:val="00ED62CF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A2CD7"/>
    <w:rsid w:val="00FB06ED"/>
    <w:rsid w:val="00FC02F0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32E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493</ap:Characters>
  <ap:DocSecurity>0</ap:DocSecurity>
  <ap:Lines>4</ap:Lines>
  <ap:Paragraphs>1</ap:Paragraphs>
  <ap:ScaleCrop>false</ap:ScaleCrop>
  <ap:LinksUpToDate>false</ap:LinksUpToDate>
  <ap:CharactersWithSpaces>581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2026-10-09T06:27:00.0000000Z</dcterms:created>
  <dcterms:modified xsi:type="dcterms:W3CDTF">2026-10-09T06:31:00.0000000Z</dcterms:modified>
  <dc:description>------------------------</dc:description>
  <dc:subject/>
  <keywords/>
  <version/>
  <category/>
</coreProperties>
</file>