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72EE" w:rsidP="001672EE" w:rsidRDefault="001672EE" w14:paraId="515EB340" w14:textId="77777777">
      <w:r w:rsidRPr="000B2DAA">
        <w:t xml:space="preserve">Geachte Voorzitter, </w:t>
      </w:r>
    </w:p>
    <w:p w:rsidR="001672EE" w:rsidP="001672EE" w:rsidRDefault="001672EE" w14:paraId="390F7A30" w14:textId="77777777"/>
    <w:p w:rsidRPr="002822CA" w:rsidR="001672EE" w:rsidP="001672EE" w:rsidRDefault="001672EE" w14:paraId="21CF5869" w14:textId="70A4E2D1">
      <w:r w:rsidRPr="000B2DAA">
        <w:t xml:space="preserve">De vaste commissie voor Klimaat en Groene Groei heeft mij verzocht om toestemming te verlenen om ambtenaren een technische briefing te laten verzorgen over </w:t>
      </w:r>
      <w:r>
        <w:t>de inzet bij de onderhandelingen over de COP31</w:t>
      </w:r>
      <w:r w:rsidRPr="000B2DAA">
        <w:t>. Hierbij verleen ik de gevraagde toestemming tot deelname van de betrokken ambtenaren aan de technische briefing.</w:t>
      </w:r>
    </w:p>
    <w:p w:rsidR="00721AE1" w:rsidRDefault="00721AE1" w14:paraId="61C8049C" w14:textId="77777777">
      <w:pPr>
        <w:spacing w:line="240" w:lineRule="auto"/>
      </w:pPr>
    </w:p>
    <w:p w:rsidR="00A50CF6" w:rsidP="00810C93" w:rsidRDefault="00A50CF6" w14:paraId="5165C417" w14:textId="77777777"/>
    <w:p w:rsidR="00241D72" w:rsidP="00810C93" w:rsidRDefault="00241D72" w14:paraId="5C95E3C2" w14:textId="77777777"/>
    <w:p w:rsidR="00CC0703" w:rsidP="00810C93" w:rsidRDefault="00CC0703" w14:paraId="5DF67C2D" w14:textId="77777777"/>
    <w:p w:rsidR="004425CC" w:rsidP="00810C93" w:rsidRDefault="00990AC1" w14:paraId="7D4F6483" w14:textId="77777777">
      <w:pPr>
        <w:rPr>
          <w:szCs w:val="18"/>
        </w:rPr>
      </w:pPr>
      <w:bookmarkStart w:name="_Hlk222840271" w:id="0"/>
      <w:proofErr w:type="spellStart"/>
      <w:r>
        <w:rPr>
          <w:szCs w:val="18"/>
        </w:rPr>
        <w:t>Stientje</w:t>
      </w:r>
      <w:proofErr w:type="spellEnd"/>
      <w:r>
        <w:rPr>
          <w:szCs w:val="18"/>
        </w:rPr>
        <w:t xml:space="preserve"> van Veldhoven</w:t>
      </w:r>
      <w:r w:rsidR="00312A4C">
        <w:rPr>
          <w:szCs w:val="18"/>
        </w:rPr>
        <w:t>-van der Meer</w:t>
      </w:r>
    </w:p>
    <w:bookmarkEnd w:id="0"/>
    <w:p w:rsidR="00BD2D73" w:rsidP="00810C93" w:rsidRDefault="00990AC1" w14:paraId="4CE83C5D" w14:textId="0124C65A">
      <w:r>
        <w:rPr>
          <w:szCs w:val="18"/>
        </w:rPr>
        <w:t>Minister van Klimaat en Groene Groei</w:t>
      </w:r>
    </w:p>
    <w:sectPr w:rsidR="00BD2D73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90D0F" w14:textId="77777777" w:rsidR="00BA0B99" w:rsidRDefault="00BA0B99">
      <w:r>
        <w:separator/>
      </w:r>
    </w:p>
    <w:p w14:paraId="6A36BEF4" w14:textId="77777777" w:rsidR="00BA0B99" w:rsidRDefault="00BA0B99"/>
  </w:endnote>
  <w:endnote w:type="continuationSeparator" w:id="0">
    <w:p w14:paraId="685F932F" w14:textId="77777777" w:rsidR="00BA0B99" w:rsidRDefault="00BA0B99">
      <w:r>
        <w:continuationSeparator/>
      </w:r>
    </w:p>
    <w:p w14:paraId="359E52BC" w14:textId="77777777" w:rsidR="00BA0B99" w:rsidRDefault="00BA0B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8A212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D52AE4" w14:paraId="4EC8784B" w14:textId="77777777" w:rsidTr="00CA6A25">
      <w:trPr>
        <w:trHeight w:hRule="exact" w:val="240"/>
      </w:trPr>
      <w:tc>
        <w:tcPr>
          <w:tcW w:w="7601" w:type="dxa"/>
        </w:tcPr>
        <w:p w14:paraId="1FAE59DE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7EBA5E81" w14:textId="77777777" w:rsidR="00527BD4" w:rsidRPr="00645414" w:rsidRDefault="00990AC1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4425CC">
            <w:fldChar w:fldCharType="begin"/>
          </w:r>
          <w:r>
            <w:instrText xml:space="preserve"> SECTIONPAGES   \* MERGEFORMAT </w:instrText>
          </w:r>
          <w:r w:rsidR="004425CC">
            <w:fldChar w:fldCharType="separate"/>
          </w:r>
          <w:r w:rsidR="004425CC">
            <w:t>2</w:t>
          </w:r>
          <w:r w:rsidR="004425CC">
            <w:fldChar w:fldCharType="end"/>
          </w:r>
        </w:p>
      </w:tc>
    </w:tr>
  </w:tbl>
  <w:p w14:paraId="7BBBB1C7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D52AE4" w14:paraId="70D01489" w14:textId="77777777" w:rsidTr="00CA6A25">
      <w:trPr>
        <w:trHeight w:hRule="exact" w:val="240"/>
      </w:trPr>
      <w:tc>
        <w:tcPr>
          <w:tcW w:w="7601" w:type="dxa"/>
        </w:tcPr>
        <w:p w14:paraId="601AC76B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7E612B89" w14:textId="129C5E59" w:rsidR="00527BD4" w:rsidRPr="00ED539E" w:rsidRDefault="00990AC1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A13FBD">
            <w:fldChar w:fldCharType="begin"/>
          </w:r>
          <w:r>
            <w:instrText xml:space="preserve"> SECTIONPAGES   \* MERGEFORMAT </w:instrText>
          </w:r>
          <w:r w:rsidR="00A13FBD">
            <w:fldChar w:fldCharType="separate"/>
          </w:r>
          <w:r w:rsidR="00976CB3">
            <w:t>1</w:t>
          </w:r>
          <w:r w:rsidR="00A13FBD">
            <w:fldChar w:fldCharType="end"/>
          </w:r>
        </w:p>
      </w:tc>
    </w:tr>
  </w:tbl>
  <w:p w14:paraId="79B0D004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0F291A39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199DA" w14:textId="77777777" w:rsidR="00BA0B99" w:rsidRDefault="00BA0B99">
      <w:r>
        <w:separator/>
      </w:r>
    </w:p>
    <w:p w14:paraId="1467E969" w14:textId="77777777" w:rsidR="00BA0B99" w:rsidRDefault="00BA0B99"/>
  </w:footnote>
  <w:footnote w:type="continuationSeparator" w:id="0">
    <w:p w14:paraId="3FFE2FE6" w14:textId="77777777" w:rsidR="00BA0B99" w:rsidRDefault="00BA0B99">
      <w:r>
        <w:continuationSeparator/>
      </w:r>
    </w:p>
    <w:p w14:paraId="1580722F" w14:textId="77777777" w:rsidR="00BA0B99" w:rsidRDefault="00BA0B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D52AE4" w14:paraId="456E113D" w14:textId="77777777" w:rsidTr="00A50CF6">
      <w:tc>
        <w:tcPr>
          <w:tcW w:w="2156" w:type="dxa"/>
        </w:tcPr>
        <w:p w14:paraId="53642F0E" w14:textId="77777777" w:rsidR="00527BD4" w:rsidRPr="005819CE" w:rsidRDefault="00990AC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Klimaat</w:t>
          </w:r>
        </w:p>
      </w:tc>
    </w:tr>
    <w:tr w:rsidR="00D52AE4" w14:paraId="2BF2A273" w14:textId="77777777" w:rsidTr="00A50CF6">
      <w:trPr>
        <w:trHeight w:hRule="exact" w:val="200"/>
      </w:trPr>
      <w:tc>
        <w:tcPr>
          <w:tcW w:w="2156" w:type="dxa"/>
        </w:tcPr>
        <w:p w14:paraId="2A98333E" w14:textId="77777777" w:rsidR="00527BD4" w:rsidRPr="005819CE" w:rsidRDefault="00527BD4" w:rsidP="00A50CF6"/>
      </w:tc>
    </w:tr>
    <w:tr w:rsidR="00D52AE4" w14:paraId="58F8F449" w14:textId="77777777" w:rsidTr="00502512">
      <w:trPr>
        <w:trHeight w:hRule="exact" w:val="774"/>
      </w:trPr>
      <w:tc>
        <w:tcPr>
          <w:tcW w:w="2156" w:type="dxa"/>
        </w:tcPr>
        <w:p w14:paraId="164ECFDA" w14:textId="77777777" w:rsidR="00527BD4" w:rsidRDefault="00990AC1" w:rsidP="003A5290">
          <w:pPr>
            <w:pStyle w:val="Huisstijl-Kopje"/>
          </w:pPr>
          <w:r>
            <w:t>Ons kenmerk</w:t>
          </w:r>
        </w:p>
        <w:p w14:paraId="688888E7" w14:textId="77777777" w:rsidR="00527BD4" w:rsidRPr="005819CE" w:rsidRDefault="00990AC1" w:rsidP="004425CC">
          <w:pPr>
            <w:pStyle w:val="Huisstijl-Kopje"/>
          </w:pPr>
          <w:r>
            <w:rPr>
              <w:b w:val="0"/>
            </w:rPr>
            <w:t>KGG_DGKE_K</w:t>
          </w:r>
          <w:r w:rsidRPr="00502512">
            <w:rPr>
              <w:b w:val="0"/>
            </w:rPr>
            <w:t xml:space="preserve"> / </w:t>
          </w:r>
          <w:r>
            <w:rPr>
              <w:b w:val="0"/>
            </w:rPr>
            <w:t>108477937</w:t>
          </w:r>
        </w:p>
      </w:tc>
    </w:tr>
  </w:tbl>
  <w:p w14:paraId="61C083B6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3189CC3D" w14:textId="77777777" w:rsidR="00527BD4" w:rsidRDefault="00527BD4" w:rsidP="008C356D"/>
  <w:p w14:paraId="0E6D01F3" w14:textId="77777777" w:rsidR="00527BD4" w:rsidRPr="00740712" w:rsidRDefault="00527BD4" w:rsidP="008C356D"/>
  <w:p w14:paraId="06F08D30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55652FF8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25EE2C84" w14:textId="77777777" w:rsidR="00527BD4" w:rsidRDefault="00527BD4" w:rsidP="004F44C2"/>
  <w:p w14:paraId="3D2E7B40" w14:textId="77777777" w:rsidR="00527BD4" w:rsidRPr="00740712" w:rsidRDefault="00527BD4" w:rsidP="004F44C2"/>
  <w:p w14:paraId="3B3B220A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D52AE4" w14:paraId="0A9F3D6A" w14:textId="77777777" w:rsidTr="00751A6A">
      <w:trPr>
        <w:trHeight w:val="2636"/>
      </w:trPr>
      <w:tc>
        <w:tcPr>
          <w:tcW w:w="737" w:type="dxa"/>
        </w:tcPr>
        <w:p w14:paraId="1DC5275D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2F83DE12" w14:textId="77777777" w:rsidR="00527BD4" w:rsidRDefault="00990AC1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922290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46DC2C01" wp14:editId="0790EB0C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0EB36B9" w14:textId="77777777" w:rsidR="007269E3" w:rsidRDefault="007269E3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1A03B5B2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1B5E2B42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D52AE4" w14:paraId="38FB94AA" w14:textId="77777777" w:rsidTr="00A50CF6">
      <w:tc>
        <w:tcPr>
          <w:tcW w:w="2160" w:type="dxa"/>
        </w:tcPr>
        <w:p w14:paraId="06AE424B" w14:textId="77777777" w:rsidR="00527BD4" w:rsidRPr="005819CE" w:rsidRDefault="00990AC1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Klimaat en Energie</w:t>
          </w:r>
          <w:r w:rsidRPr="005819CE">
            <w:rPr>
              <w:b/>
            </w:rPr>
            <w:br/>
          </w:r>
          <w:r>
            <w:t>Directie Klimaat</w:t>
          </w:r>
        </w:p>
        <w:p w14:paraId="6631FD61" w14:textId="77777777" w:rsidR="00527BD4" w:rsidRPr="00BE5ED9" w:rsidRDefault="00990AC1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26D24CAE" w14:textId="77777777" w:rsidR="00EF495B" w:rsidRDefault="00990AC1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6CD46BE7" w14:textId="77777777" w:rsidR="00EF495B" w:rsidRPr="005B3814" w:rsidRDefault="00990AC1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102A11DA" w14:textId="2497C4EF" w:rsidR="00527BD4" w:rsidRPr="000A5B19" w:rsidRDefault="00990AC1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D52AE4" w14:paraId="0BC8D5CE" w14:textId="77777777" w:rsidTr="00A50CF6">
      <w:trPr>
        <w:trHeight w:hRule="exact" w:val="200"/>
      </w:trPr>
      <w:tc>
        <w:tcPr>
          <w:tcW w:w="2160" w:type="dxa"/>
        </w:tcPr>
        <w:p w14:paraId="268307A4" w14:textId="77777777" w:rsidR="00527BD4" w:rsidRPr="005819CE" w:rsidRDefault="00527BD4" w:rsidP="00A50CF6"/>
      </w:tc>
    </w:tr>
    <w:tr w:rsidR="00D52AE4" w14:paraId="384B80B6" w14:textId="77777777" w:rsidTr="00A50CF6">
      <w:tc>
        <w:tcPr>
          <w:tcW w:w="2160" w:type="dxa"/>
        </w:tcPr>
        <w:p w14:paraId="32BEEE4B" w14:textId="77777777" w:rsidR="000C0163" w:rsidRPr="005819CE" w:rsidRDefault="00990AC1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61C87E66" w14:textId="77777777" w:rsidR="000C0163" w:rsidRPr="005819CE" w:rsidRDefault="00990AC1" w:rsidP="000C0163">
          <w:pPr>
            <w:pStyle w:val="Huisstijl-Gegeven"/>
          </w:pPr>
          <w:r>
            <w:t>KGG_DGKE_K</w:t>
          </w:r>
          <w:r w:rsidR="00926AE2">
            <w:t xml:space="preserve"> / </w:t>
          </w:r>
          <w:r>
            <w:t>108477937</w:t>
          </w:r>
        </w:p>
        <w:p w14:paraId="63A5F003" w14:textId="77777777" w:rsidR="00527BD4" w:rsidRPr="005819CE" w:rsidRDefault="00990AC1" w:rsidP="00A50CF6">
          <w:pPr>
            <w:pStyle w:val="Huisstijl-Kopje"/>
          </w:pPr>
          <w:r>
            <w:t>Uw kenmerk</w:t>
          </w:r>
        </w:p>
        <w:p w14:paraId="506E7356" w14:textId="34211D7D" w:rsidR="00527BD4" w:rsidRPr="005819CE" w:rsidRDefault="00990AC1" w:rsidP="000A5B19">
          <w:pPr>
            <w:pStyle w:val="Huisstijl-Gegeven"/>
          </w:pPr>
          <w:r>
            <w:t xml:space="preserve">2026Z19974/2026D46151 </w:t>
          </w:r>
        </w:p>
      </w:tc>
    </w:tr>
  </w:tbl>
  <w:p w14:paraId="4395911F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D52AE4" w14:paraId="33BC1EE3" w14:textId="77777777" w:rsidTr="007610AA">
      <w:trPr>
        <w:trHeight w:val="400"/>
      </w:trPr>
      <w:tc>
        <w:tcPr>
          <w:tcW w:w="7520" w:type="dxa"/>
          <w:gridSpan w:val="2"/>
        </w:tcPr>
        <w:p w14:paraId="5BED2548" w14:textId="77777777" w:rsidR="00527BD4" w:rsidRPr="00BC3B53" w:rsidRDefault="00990AC1" w:rsidP="00A50CF6">
          <w:pPr>
            <w:pStyle w:val="Huisstijl-Retouradres"/>
          </w:pPr>
          <w:r>
            <w:t>&gt; Retouradres Postbus 20401 2500 EK Den Haag</w:t>
          </w:r>
        </w:p>
      </w:tc>
    </w:tr>
    <w:tr w:rsidR="00D52AE4" w14:paraId="5190E5A8" w14:textId="77777777" w:rsidTr="007610AA">
      <w:tc>
        <w:tcPr>
          <w:tcW w:w="7520" w:type="dxa"/>
          <w:gridSpan w:val="2"/>
        </w:tcPr>
        <w:p w14:paraId="52F9BB3D" w14:textId="77777777" w:rsidR="00527BD4" w:rsidRPr="00983E8F" w:rsidRDefault="00527BD4" w:rsidP="00A50CF6">
          <w:pPr>
            <w:pStyle w:val="Huisstijl-Rubricering"/>
          </w:pPr>
        </w:p>
      </w:tc>
    </w:tr>
    <w:tr w:rsidR="00D52AE4" w14:paraId="2D7380EB" w14:textId="77777777" w:rsidTr="007610AA">
      <w:trPr>
        <w:trHeight w:hRule="exact" w:val="2440"/>
      </w:trPr>
      <w:tc>
        <w:tcPr>
          <w:tcW w:w="7520" w:type="dxa"/>
          <w:gridSpan w:val="2"/>
        </w:tcPr>
        <w:p w14:paraId="3EC73759" w14:textId="77777777" w:rsidR="00527BD4" w:rsidRDefault="00990AC1" w:rsidP="00A50CF6">
          <w:pPr>
            <w:pStyle w:val="Huisstijl-NAW"/>
          </w:pPr>
          <w:r>
            <w:t>De Voorzitter van de Tweede Kamer</w:t>
          </w:r>
        </w:p>
        <w:p w14:paraId="7BA31896" w14:textId="77777777" w:rsidR="00D52AE4" w:rsidRDefault="00990AC1">
          <w:pPr>
            <w:pStyle w:val="Huisstijl-NAW"/>
          </w:pPr>
          <w:r>
            <w:t>der Staten-Generaal</w:t>
          </w:r>
        </w:p>
        <w:p w14:paraId="3AF328BB" w14:textId="77777777" w:rsidR="00D52AE4" w:rsidRDefault="00990AC1">
          <w:pPr>
            <w:pStyle w:val="Huisstijl-NAW"/>
          </w:pPr>
          <w:r>
            <w:t>Prinses Irenestraat 6</w:t>
          </w:r>
        </w:p>
        <w:p w14:paraId="1D6E59B0" w14:textId="77777777" w:rsidR="00D52AE4" w:rsidRDefault="00990AC1">
          <w:pPr>
            <w:pStyle w:val="Huisstijl-NAW"/>
          </w:pPr>
          <w:r>
            <w:t>2595 BD  DEN HAAG</w:t>
          </w:r>
        </w:p>
      </w:tc>
    </w:tr>
    <w:tr w:rsidR="00D52AE4" w14:paraId="0E8F0C5A" w14:textId="77777777" w:rsidTr="007610AA">
      <w:trPr>
        <w:trHeight w:hRule="exact" w:val="400"/>
      </w:trPr>
      <w:tc>
        <w:tcPr>
          <w:tcW w:w="7520" w:type="dxa"/>
          <w:gridSpan w:val="2"/>
        </w:tcPr>
        <w:p w14:paraId="432571E4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D52AE4" w14:paraId="0E8CED8C" w14:textId="77777777" w:rsidTr="007610AA">
      <w:trPr>
        <w:trHeight w:val="240"/>
      </w:trPr>
      <w:tc>
        <w:tcPr>
          <w:tcW w:w="900" w:type="dxa"/>
        </w:tcPr>
        <w:p w14:paraId="20D987FA" w14:textId="77777777" w:rsidR="00527BD4" w:rsidRPr="007709EF" w:rsidRDefault="00990AC1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54424CE6" w14:textId="3030B7DF" w:rsidR="00527BD4" w:rsidRPr="007709EF" w:rsidRDefault="00C57353" w:rsidP="00C57353">
          <w:r>
            <w:t>9 oktober 2026</w:t>
          </w:r>
        </w:p>
      </w:tc>
    </w:tr>
    <w:tr w:rsidR="00D52AE4" w14:paraId="253C66FB" w14:textId="77777777" w:rsidTr="007610AA">
      <w:trPr>
        <w:trHeight w:val="240"/>
      </w:trPr>
      <w:tc>
        <w:tcPr>
          <w:tcW w:w="900" w:type="dxa"/>
        </w:tcPr>
        <w:p w14:paraId="4F81CD1B" w14:textId="77777777" w:rsidR="00527BD4" w:rsidRPr="007709EF" w:rsidRDefault="00990AC1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41A655F5" w14:textId="7D83BC54" w:rsidR="00823F19" w:rsidRPr="007709EF" w:rsidRDefault="00990AC1" w:rsidP="000A5B19">
          <w:r>
            <w:t>Toestemming voor deelname aan een technische briefing COP31</w:t>
          </w:r>
        </w:p>
      </w:tc>
    </w:tr>
  </w:tbl>
  <w:p w14:paraId="19476FE5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E9D050B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7CCE74B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D477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434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48A2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F58E8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2A173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6A22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7EAE2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4FF6EEFC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E1180C4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401012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6638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2F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6FC24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80C6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CA880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C24B5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35705237">
    <w:abstractNumId w:val="10"/>
  </w:num>
  <w:num w:numId="2" w16cid:durableId="1562596501">
    <w:abstractNumId w:val="7"/>
  </w:num>
  <w:num w:numId="3" w16cid:durableId="1781683692">
    <w:abstractNumId w:val="6"/>
  </w:num>
  <w:num w:numId="4" w16cid:durableId="1980726066">
    <w:abstractNumId w:val="5"/>
  </w:num>
  <w:num w:numId="5" w16cid:durableId="1486048018">
    <w:abstractNumId w:val="4"/>
  </w:num>
  <w:num w:numId="6" w16cid:durableId="1656765059">
    <w:abstractNumId w:val="8"/>
  </w:num>
  <w:num w:numId="7" w16cid:durableId="1125077716">
    <w:abstractNumId w:val="3"/>
  </w:num>
  <w:num w:numId="8" w16cid:durableId="1575629618">
    <w:abstractNumId w:val="2"/>
  </w:num>
  <w:num w:numId="9" w16cid:durableId="385419964">
    <w:abstractNumId w:val="1"/>
  </w:num>
  <w:num w:numId="10" w16cid:durableId="1402873487">
    <w:abstractNumId w:val="0"/>
  </w:num>
  <w:num w:numId="11" w16cid:durableId="1880046356">
    <w:abstractNumId w:val="9"/>
  </w:num>
  <w:num w:numId="12" w16cid:durableId="1445341915">
    <w:abstractNumId w:val="11"/>
  </w:num>
  <w:num w:numId="13" w16cid:durableId="1961180811">
    <w:abstractNumId w:val="13"/>
  </w:num>
  <w:num w:numId="14" w16cid:durableId="81063723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3F6D"/>
    <w:rsid w:val="00016012"/>
    <w:rsid w:val="00020189"/>
    <w:rsid w:val="00020EE4"/>
    <w:rsid w:val="00023E9A"/>
    <w:rsid w:val="00033CDD"/>
    <w:rsid w:val="00034A84"/>
    <w:rsid w:val="00035E67"/>
    <w:rsid w:val="000366F3"/>
    <w:rsid w:val="0006024D"/>
    <w:rsid w:val="000639A7"/>
    <w:rsid w:val="00071F28"/>
    <w:rsid w:val="00074079"/>
    <w:rsid w:val="00092799"/>
    <w:rsid w:val="00092C5F"/>
    <w:rsid w:val="00096680"/>
    <w:rsid w:val="000A0F36"/>
    <w:rsid w:val="000A174A"/>
    <w:rsid w:val="000A3E0A"/>
    <w:rsid w:val="000A5B19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21BF0"/>
    <w:rsid w:val="00123704"/>
    <w:rsid w:val="001270C7"/>
    <w:rsid w:val="00132540"/>
    <w:rsid w:val="00133F0F"/>
    <w:rsid w:val="001342BF"/>
    <w:rsid w:val="0014462A"/>
    <w:rsid w:val="0014786A"/>
    <w:rsid w:val="001516A4"/>
    <w:rsid w:val="00151E5F"/>
    <w:rsid w:val="00153E28"/>
    <w:rsid w:val="001569AB"/>
    <w:rsid w:val="00164D63"/>
    <w:rsid w:val="0016725C"/>
    <w:rsid w:val="001672EE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6D93"/>
    <w:rsid w:val="001C071E"/>
    <w:rsid w:val="001C32EC"/>
    <w:rsid w:val="001C38BD"/>
    <w:rsid w:val="001C4D5A"/>
    <w:rsid w:val="001D1272"/>
    <w:rsid w:val="001E34C6"/>
    <w:rsid w:val="001E5581"/>
    <w:rsid w:val="001F3C70"/>
    <w:rsid w:val="00200D88"/>
    <w:rsid w:val="00201F68"/>
    <w:rsid w:val="00212F2A"/>
    <w:rsid w:val="00214F2B"/>
    <w:rsid w:val="00217880"/>
    <w:rsid w:val="00222D66"/>
    <w:rsid w:val="00224A8A"/>
    <w:rsid w:val="002309A8"/>
    <w:rsid w:val="002369BF"/>
    <w:rsid w:val="00236CFE"/>
    <w:rsid w:val="00241D72"/>
    <w:rsid w:val="002428E3"/>
    <w:rsid w:val="00242A76"/>
    <w:rsid w:val="00243031"/>
    <w:rsid w:val="00260BAF"/>
    <w:rsid w:val="002650C0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A4C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3B15"/>
    <w:rsid w:val="0035464B"/>
    <w:rsid w:val="00361A56"/>
    <w:rsid w:val="0036252A"/>
    <w:rsid w:val="00364D9D"/>
    <w:rsid w:val="00371048"/>
    <w:rsid w:val="0037396C"/>
    <w:rsid w:val="0037421D"/>
    <w:rsid w:val="00376093"/>
    <w:rsid w:val="00376743"/>
    <w:rsid w:val="003779BE"/>
    <w:rsid w:val="00383DA1"/>
    <w:rsid w:val="00385F30"/>
    <w:rsid w:val="00393696"/>
    <w:rsid w:val="00393963"/>
    <w:rsid w:val="00395575"/>
    <w:rsid w:val="00395672"/>
    <w:rsid w:val="00396A8F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F07C6"/>
    <w:rsid w:val="003F1F6B"/>
    <w:rsid w:val="003F3757"/>
    <w:rsid w:val="003F38BD"/>
    <w:rsid w:val="003F44B7"/>
    <w:rsid w:val="004008E9"/>
    <w:rsid w:val="00413D48"/>
    <w:rsid w:val="00441AC2"/>
    <w:rsid w:val="0044249B"/>
    <w:rsid w:val="004425CC"/>
    <w:rsid w:val="00450043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5465"/>
    <w:rsid w:val="004B70F0"/>
    <w:rsid w:val="004C21A8"/>
    <w:rsid w:val="004D505E"/>
    <w:rsid w:val="004D72CA"/>
    <w:rsid w:val="004E2242"/>
    <w:rsid w:val="004E505E"/>
    <w:rsid w:val="004E6FB0"/>
    <w:rsid w:val="004F42FF"/>
    <w:rsid w:val="004F44C2"/>
    <w:rsid w:val="00502512"/>
    <w:rsid w:val="00503FD2"/>
    <w:rsid w:val="00505262"/>
    <w:rsid w:val="00516022"/>
    <w:rsid w:val="00521CEE"/>
    <w:rsid w:val="00522D6C"/>
    <w:rsid w:val="00524FB4"/>
    <w:rsid w:val="00527BD4"/>
    <w:rsid w:val="005330E6"/>
    <w:rsid w:val="00537095"/>
    <w:rsid w:val="005403C8"/>
    <w:rsid w:val="005429DC"/>
    <w:rsid w:val="005461DA"/>
    <w:rsid w:val="005565F9"/>
    <w:rsid w:val="00573041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D6FBD"/>
    <w:rsid w:val="005F62D3"/>
    <w:rsid w:val="005F6D11"/>
    <w:rsid w:val="005F7CD1"/>
    <w:rsid w:val="00600CF0"/>
    <w:rsid w:val="006048F4"/>
    <w:rsid w:val="0060660A"/>
    <w:rsid w:val="006066CF"/>
    <w:rsid w:val="00613B1D"/>
    <w:rsid w:val="00617A44"/>
    <w:rsid w:val="006202B6"/>
    <w:rsid w:val="00625CD0"/>
    <w:rsid w:val="0062627D"/>
    <w:rsid w:val="00627432"/>
    <w:rsid w:val="00643FAA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013B"/>
    <w:rsid w:val="006A10F8"/>
    <w:rsid w:val="006A2100"/>
    <w:rsid w:val="006A5C3B"/>
    <w:rsid w:val="006A72E0"/>
    <w:rsid w:val="006B0BF3"/>
    <w:rsid w:val="006B3C17"/>
    <w:rsid w:val="006B4CA7"/>
    <w:rsid w:val="006B775E"/>
    <w:rsid w:val="006B7BC7"/>
    <w:rsid w:val="006C2535"/>
    <w:rsid w:val="006C441E"/>
    <w:rsid w:val="006C4B90"/>
    <w:rsid w:val="006D1016"/>
    <w:rsid w:val="006D17F2"/>
    <w:rsid w:val="006E3546"/>
    <w:rsid w:val="006E3FA9"/>
    <w:rsid w:val="006E7D82"/>
    <w:rsid w:val="006F038F"/>
    <w:rsid w:val="006F0F93"/>
    <w:rsid w:val="006F31F2"/>
    <w:rsid w:val="006F7494"/>
    <w:rsid w:val="006F751F"/>
    <w:rsid w:val="00705433"/>
    <w:rsid w:val="00714DC5"/>
    <w:rsid w:val="00715237"/>
    <w:rsid w:val="00721AE1"/>
    <w:rsid w:val="007254A5"/>
    <w:rsid w:val="00725748"/>
    <w:rsid w:val="007269E3"/>
    <w:rsid w:val="00732F79"/>
    <w:rsid w:val="00735D88"/>
    <w:rsid w:val="0073720D"/>
    <w:rsid w:val="00737507"/>
    <w:rsid w:val="00740712"/>
    <w:rsid w:val="00742AB9"/>
    <w:rsid w:val="00746C31"/>
    <w:rsid w:val="00751A6A"/>
    <w:rsid w:val="00754FBF"/>
    <w:rsid w:val="007610AA"/>
    <w:rsid w:val="007709EF"/>
    <w:rsid w:val="00782701"/>
    <w:rsid w:val="00783559"/>
    <w:rsid w:val="0079551B"/>
    <w:rsid w:val="00797AA5"/>
    <w:rsid w:val="007A26BD"/>
    <w:rsid w:val="007A4105"/>
    <w:rsid w:val="007B4503"/>
    <w:rsid w:val="007C1B68"/>
    <w:rsid w:val="007C406E"/>
    <w:rsid w:val="007C5183"/>
    <w:rsid w:val="007C7573"/>
    <w:rsid w:val="007E2B20"/>
    <w:rsid w:val="007F1FE4"/>
    <w:rsid w:val="007F3CA6"/>
    <w:rsid w:val="007F439C"/>
    <w:rsid w:val="007F5331"/>
    <w:rsid w:val="00800CCA"/>
    <w:rsid w:val="00806120"/>
    <w:rsid w:val="00806F63"/>
    <w:rsid w:val="00810C93"/>
    <w:rsid w:val="00812028"/>
    <w:rsid w:val="00812DD8"/>
    <w:rsid w:val="00813082"/>
    <w:rsid w:val="00814D03"/>
    <w:rsid w:val="00820371"/>
    <w:rsid w:val="00821FC1"/>
    <w:rsid w:val="0082398C"/>
    <w:rsid w:val="00823AE2"/>
    <w:rsid w:val="00823F19"/>
    <w:rsid w:val="0083178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624E1"/>
    <w:rsid w:val="00872271"/>
    <w:rsid w:val="008738B5"/>
    <w:rsid w:val="00883137"/>
    <w:rsid w:val="0089117B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D4333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271B"/>
    <w:rsid w:val="00906C2E"/>
    <w:rsid w:val="00910642"/>
    <w:rsid w:val="00910DDF"/>
    <w:rsid w:val="00922290"/>
    <w:rsid w:val="00926AE2"/>
    <w:rsid w:val="00930B13"/>
    <w:rsid w:val="009311C8"/>
    <w:rsid w:val="00933376"/>
    <w:rsid w:val="00933A2F"/>
    <w:rsid w:val="009716D8"/>
    <w:rsid w:val="009718F9"/>
    <w:rsid w:val="00971F42"/>
    <w:rsid w:val="00972FB9"/>
    <w:rsid w:val="00975112"/>
    <w:rsid w:val="00976CB3"/>
    <w:rsid w:val="00981768"/>
    <w:rsid w:val="00983893"/>
    <w:rsid w:val="00983E8F"/>
    <w:rsid w:val="0098788A"/>
    <w:rsid w:val="00990AC1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E3C59"/>
    <w:rsid w:val="009F3259"/>
    <w:rsid w:val="00A037D5"/>
    <w:rsid w:val="00A056DE"/>
    <w:rsid w:val="00A128AD"/>
    <w:rsid w:val="00A13FBD"/>
    <w:rsid w:val="00A16D7E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6946"/>
    <w:rsid w:val="00A6170E"/>
    <w:rsid w:val="00A63B8C"/>
    <w:rsid w:val="00A715F8"/>
    <w:rsid w:val="00A77704"/>
    <w:rsid w:val="00A77F6F"/>
    <w:rsid w:val="00A831FD"/>
    <w:rsid w:val="00A83352"/>
    <w:rsid w:val="00A850A2"/>
    <w:rsid w:val="00A91FA3"/>
    <w:rsid w:val="00A927D3"/>
    <w:rsid w:val="00AA7FC9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62232"/>
    <w:rsid w:val="00B70BF3"/>
    <w:rsid w:val="00B71DC2"/>
    <w:rsid w:val="00B849F5"/>
    <w:rsid w:val="00B91CFC"/>
    <w:rsid w:val="00B93893"/>
    <w:rsid w:val="00BA0B99"/>
    <w:rsid w:val="00BA1397"/>
    <w:rsid w:val="00BA5AFA"/>
    <w:rsid w:val="00BA7E0A"/>
    <w:rsid w:val="00BC2C00"/>
    <w:rsid w:val="00BC3B53"/>
    <w:rsid w:val="00BC3B96"/>
    <w:rsid w:val="00BC4AE3"/>
    <w:rsid w:val="00BC5B28"/>
    <w:rsid w:val="00BD2370"/>
    <w:rsid w:val="00BD2D73"/>
    <w:rsid w:val="00BE3F88"/>
    <w:rsid w:val="00BE4756"/>
    <w:rsid w:val="00BE5ED9"/>
    <w:rsid w:val="00BE7B41"/>
    <w:rsid w:val="00C011E5"/>
    <w:rsid w:val="00C13AE1"/>
    <w:rsid w:val="00C15A91"/>
    <w:rsid w:val="00C206F1"/>
    <w:rsid w:val="00C217E1"/>
    <w:rsid w:val="00C219B1"/>
    <w:rsid w:val="00C4015B"/>
    <w:rsid w:val="00C40C60"/>
    <w:rsid w:val="00C43FE6"/>
    <w:rsid w:val="00C5258E"/>
    <w:rsid w:val="00C530C9"/>
    <w:rsid w:val="00C57353"/>
    <w:rsid w:val="00C619A7"/>
    <w:rsid w:val="00C73D5F"/>
    <w:rsid w:val="00C82AFE"/>
    <w:rsid w:val="00C83DBC"/>
    <w:rsid w:val="00C97C80"/>
    <w:rsid w:val="00CA47D3"/>
    <w:rsid w:val="00CA58B7"/>
    <w:rsid w:val="00CA6533"/>
    <w:rsid w:val="00CA6A25"/>
    <w:rsid w:val="00CA6A3F"/>
    <w:rsid w:val="00CA7C99"/>
    <w:rsid w:val="00CB0A71"/>
    <w:rsid w:val="00CC0703"/>
    <w:rsid w:val="00CC6290"/>
    <w:rsid w:val="00CC6947"/>
    <w:rsid w:val="00CD233D"/>
    <w:rsid w:val="00CD3499"/>
    <w:rsid w:val="00CD362D"/>
    <w:rsid w:val="00CD4A96"/>
    <w:rsid w:val="00CE101D"/>
    <w:rsid w:val="00CE1814"/>
    <w:rsid w:val="00CE1A95"/>
    <w:rsid w:val="00CE1C84"/>
    <w:rsid w:val="00CE5055"/>
    <w:rsid w:val="00CF053F"/>
    <w:rsid w:val="00CF07B2"/>
    <w:rsid w:val="00CF1A17"/>
    <w:rsid w:val="00CF65AC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2F78"/>
    <w:rsid w:val="00D33BF0"/>
    <w:rsid w:val="00D33DE0"/>
    <w:rsid w:val="00D36447"/>
    <w:rsid w:val="00D516BE"/>
    <w:rsid w:val="00D52AE4"/>
    <w:rsid w:val="00D5423B"/>
    <w:rsid w:val="00D54E6A"/>
    <w:rsid w:val="00D54F4E"/>
    <w:rsid w:val="00D56E01"/>
    <w:rsid w:val="00D57A56"/>
    <w:rsid w:val="00D604B3"/>
    <w:rsid w:val="00D60BA4"/>
    <w:rsid w:val="00D62419"/>
    <w:rsid w:val="00D770CA"/>
    <w:rsid w:val="00D77870"/>
    <w:rsid w:val="00D80977"/>
    <w:rsid w:val="00D80CCE"/>
    <w:rsid w:val="00D86EEA"/>
    <w:rsid w:val="00D87D03"/>
    <w:rsid w:val="00D9360B"/>
    <w:rsid w:val="00D95C88"/>
    <w:rsid w:val="00D97B2E"/>
    <w:rsid w:val="00DA241E"/>
    <w:rsid w:val="00DB36FE"/>
    <w:rsid w:val="00DB533A"/>
    <w:rsid w:val="00DB60AE"/>
    <w:rsid w:val="00DB6307"/>
    <w:rsid w:val="00DD1DCD"/>
    <w:rsid w:val="00DD338F"/>
    <w:rsid w:val="00DD66F2"/>
    <w:rsid w:val="00DE3FE0"/>
    <w:rsid w:val="00DE578A"/>
    <w:rsid w:val="00DF2583"/>
    <w:rsid w:val="00DF54D9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58FD"/>
    <w:rsid w:val="00E77E18"/>
    <w:rsid w:val="00E77F89"/>
    <w:rsid w:val="00E80330"/>
    <w:rsid w:val="00E806C5"/>
    <w:rsid w:val="00E80E71"/>
    <w:rsid w:val="00E850D3"/>
    <w:rsid w:val="00E853D6"/>
    <w:rsid w:val="00E876B9"/>
    <w:rsid w:val="00EC0DFF"/>
    <w:rsid w:val="00EC237D"/>
    <w:rsid w:val="00EC2918"/>
    <w:rsid w:val="00EC4D0E"/>
    <w:rsid w:val="00EC4E2B"/>
    <w:rsid w:val="00ED072A"/>
    <w:rsid w:val="00ED539E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11068"/>
    <w:rsid w:val="00F1256D"/>
    <w:rsid w:val="00F13A4E"/>
    <w:rsid w:val="00F15F13"/>
    <w:rsid w:val="00F172BB"/>
    <w:rsid w:val="00F17B10"/>
    <w:rsid w:val="00F21BEF"/>
    <w:rsid w:val="00F2315B"/>
    <w:rsid w:val="00F34805"/>
    <w:rsid w:val="00F41A6F"/>
    <w:rsid w:val="00F45A25"/>
    <w:rsid w:val="00F50F86"/>
    <w:rsid w:val="00F52593"/>
    <w:rsid w:val="00F53F91"/>
    <w:rsid w:val="00F61569"/>
    <w:rsid w:val="00F61A72"/>
    <w:rsid w:val="00F62B67"/>
    <w:rsid w:val="00F66F13"/>
    <w:rsid w:val="00F74073"/>
    <w:rsid w:val="00F75603"/>
    <w:rsid w:val="00F845B4"/>
    <w:rsid w:val="00F8713B"/>
    <w:rsid w:val="00F93F9E"/>
    <w:rsid w:val="00FA2CD7"/>
    <w:rsid w:val="00FB06ED"/>
    <w:rsid w:val="00FC2311"/>
    <w:rsid w:val="00FC3165"/>
    <w:rsid w:val="00FC36AB"/>
    <w:rsid w:val="00FC4300"/>
    <w:rsid w:val="00FC7F66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AC3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352</ap:Characters>
  <ap:DocSecurity>0</ap:DocSecurity>
  <ap:Lines>2</ap:Lines>
  <ap:Paragraphs>1</ap:Paragraphs>
  <ap:ScaleCrop>false</ap:ScaleCrop>
  <ap:LinksUpToDate>false</ap:LinksUpToDate>
  <ap:CharactersWithSpaces>415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2026-10-09T10:52:00.0000000Z</dcterms:created>
  <dcterms:modified xsi:type="dcterms:W3CDTF">2026-10-09T11:01:00.0000000Z</dcterms:modified>
  <dc:description>------------------------</dc:description>
  <dc:subject/>
  <keywords/>
  <version/>
  <category/>
</coreProperties>
</file>