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798297"/>
        <w:docPartObj>
          <w:docPartGallery w:val="Cover Pages"/>
          <w:docPartUnique/>
        </w:docPartObj>
      </w:sdtPr>
      <w:sdtContent>
        <w:p w:rsidR="00EE2A9D" w:rsidP="00EE2A9D" w:rsidRDefault="00EE2A9D" w14:paraId="73BB68D0" w14:textId="77777777"/>
        <w:p w:rsidR="00241BB9" w:rsidRDefault="00000000" w14:paraId="77B0FA5B" w14:textId="77777777">
          <w:pPr>
            <w:spacing w:line="240" w:lineRule="auto"/>
          </w:pPr>
        </w:p>
      </w:sdtContent>
    </w:sdt>
    <w:p w:rsidR="00CD5856" w:rsidRDefault="00CD5856" w14:paraId="5B816C91" w14:textId="77777777">
      <w:pPr>
        <w:spacing w:line="240" w:lineRule="auto"/>
      </w:pPr>
    </w:p>
    <w:p w:rsidR="00CD5856" w:rsidRDefault="00CD5856" w14:paraId="063E0AF0" w14:textId="77777777"/>
    <w:p w:rsidR="00701DEB" w:rsidRDefault="00701DEB" w14:paraId="7D3BF046" w14:textId="77777777">
      <w:pPr>
        <w:sectPr w:rsidR="00701DEB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000000" w14:paraId="7F7DB8CB" w14:textId="77777777">
      <w:pPr>
        <w:pStyle w:val="Huisstijl-Aanhef"/>
      </w:pPr>
      <w:r>
        <w:t>Geachte voorzitter,</w:t>
      </w:r>
    </w:p>
    <w:p w:rsidRPr="00701DEB" w:rsidR="00701DEB" w:rsidP="00DF1FAC" w:rsidRDefault="00701DEB" w14:paraId="7211BE40" w14:textId="2464599B">
      <w:pPr>
        <w:rPr>
          <w:rFonts w:eastAsia="Times New Roman" w:cs="Calibri"/>
          <w:color w:val="000000"/>
          <w:kern w:val="0"/>
          <w:szCs w:val="18"/>
          <w:lang w:eastAsia="nl-NL" w:bidi="ar-SA"/>
        </w:rPr>
      </w:pPr>
      <w:r w:rsidRPr="00630C10">
        <w:rPr>
          <w:szCs w:val="18"/>
        </w:rPr>
        <w:t>Hierbij informeren wij de Kamer over de stand van zaken van een aantal moties en toezeggingen</w:t>
      </w:r>
      <w:r>
        <w:rPr>
          <w:szCs w:val="18"/>
        </w:rPr>
        <w:t xml:space="preserve"> in aanloop naar de VWS begrotingsbehandeling 2027</w:t>
      </w:r>
      <w:r w:rsidRPr="00630C10">
        <w:rPr>
          <w:szCs w:val="18"/>
        </w:rPr>
        <w:t xml:space="preserve">. Hiernaast wordt </w:t>
      </w:r>
      <w:r>
        <w:rPr>
          <w:szCs w:val="18"/>
        </w:rPr>
        <w:t>het e</w:t>
      </w:r>
      <w:r w:rsidRPr="00701DEB">
        <w:rPr>
          <w:szCs w:val="18"/>
        </w:rPr>
        <w:t>indrapport Notificatieplicht laboratoria</w:t>
      </w:r>
      <w:r>
        <w:rPr>
          <w:szCs w:val="18"/>
        </w:rPr>
        <w:t xml:space="preserve"> </w:t>
      </w:r>
      <w:r w:rsidRPr="00630C10">
        <w:rPr>
          <w:szCs w:val="18"/>
        </w:rPr>
        <w:t xml:space="preserve">aangeboden en </w:t>
      </w:r>
      <w:r>
        <w:rPr>
          <w:szCs w:val="18"/>
        </w:rPr>
        <w:t xml:space="preserve">wordt </w:t>
      </w:r>
      <w:r w:rsidR="00350A4E">
        <w:rPr>
          <w:szCs w:val="18"/>
        </w:rPr>
        <w:t>er</w:t>
      </w:r>
      <w:r>
        <w:rPr>
          <w:szCs w:val="18"/>
        </w:rPr>
        <w:t xml:space="preserve"> mededeling gedaan over de t</w:t>
      </w:r>
      <w:r w:rsidRPr="00701DEB">
        <w:rPr>
          <w:rFonts w:eastAsia="Times New Roman" w:cs="Calibri"/>
          <w:color w:val="000000"/>
          <w:kern w:val="0"/>
          <w:szCs w:val="18"/>
          <w:lang w:eastAsia="nl-NL" w:bidi="ar-SA"/>
        </w:rPr>
        <w:t xml:space="preserve">ijdelijke verlenging </w:t>
      </w:r>
      <w:r>
        <w:rPr>
          <w:rFonts w:eastAsia="Times New Roman" w:cs="Calibri"/>
          <w:color w:val="000000"/>
          <w:kern w:val="0"/>
          <w:szCs w:val="18"/>
          <w:lang w:eastAsia="nl-NL" w:bidi="ar-SA"/>
        </w:rPr>
        <w:t xml:space="preserve">van het </w:t>
      </w:r>
      <w:r w:rsidRPr="00701DEB">
        <w:rPr>
          <w:rFonts w:eastAsia="Times New Roman" w:cs="Calibri"/>
          <w:color w:val="000000"/>
          <w:kern w:val="0"/>
          <w:szCs w:val="18"/>
          <w:lang w:eastAsia="nl-NL" w:bidi="ar-SA"/>
        </w:rPr>
        <w:t>vooropleidingsregister forensische geneeskunde</w:t>
      </w:r>
      <w:r w:rsidR="00350A4E">
        <w:rPr>
          <w:szCs w:val="18"/>
        </w:rPr>
        <w:t xml:space="preserve"> en het p</w:t>
      </w:r>
      <w:r w:rsidRPr="00350A4E" w:rsidR="00350A4E">
        <w:rPr>
          <w:szCs w:val="18"/>
        </w:rPr>
        <w:t>roject nieuwbouw RIVM</w:t>
      </w:r>
      <w:r w:rsidR="00350A4E">
        <w:rPr>
          <w:szCs w:val="18"/>
        </w:rPr>
        <w:t>.</w:t>
      </w:r>
    </w:p>
    <w:p w:rsidRPr="00630C10" w:rsidR="00701DEB" w:rsidP="00DF1FAC" w:rsidRDefault="00701DEB" w14:paraId="2DBCA193" w14:textId="77777777">
      <w:pPr>
        <w:rPr>
          <w:szCs w:val="18"/>
        </w:rPr>
      </w:pPr>
    </w:p>
    <w:p w:rsidRPr="00630C10" w:rsidR="00701DEB" w:rsidP="00DF1FAC" w:rsidRDefault="00701DEB" w14:paraId="6DDD50AD" w14:textId="3EE5B938">
      <w:pPr>
        <w:rPr>
          <w:szCs w:val="18"/>
        </w:rPr>
      </w:pPr>
      <w:r w:rsidRPr="00630C10">
        <w:rPr>
          <w:szCs w:val="18"/>
        </w:rPr>
        <w:t xml:space="preserve">De genoemde informatie is opgenomen in een overzicht dat als bijlage </w:t>
      </w:r>
      <w:r>
        <w:rPr>
          <w:szCs w:val="18"/>
        </w:rPr>
        <w:t>is</w:t>
      </w:r>
      <w:r w:rsidRPr="00630C10">
        <w:rPr>
          <w:szCs w:val="18"/>
        </w:rPr>
        <w:t xml:space="preserve"> meegestuurd. In dit overzicht ziet de Kamer een onderverdeling van passages naar de verantwoordelijke VWS-bewindspersoon.</w:t>
      </w:r>
    </w:p>
    <w:p w:rsidRPr="009A31BF" w:rsidR="00CD5856" w:rsidRDefault="00000000" w14:paraId="233BBDD9" w14:textId="77777777">
      <w:pPr>
        <w:pStyle w:val="Huisstijl-Slotzin"/>
      </w:pPr>
      <w:r>
        <w:t>Hoogachtend,</w:t>
      </w:r>
    </w:p>
    <w:p w:rsidR="00BC481F" w:rsidP="00463DBC" w:rsidRDefault="00BC481F" w14:paraId="45EF01D4" w14:textId="77777777">
      <w:pPr>
        <w:spacing w:line="240" w:lineRule="auto"/>
        <w:rPr>
          <w:noProof/>
        </w:rPr>
      </w:pPr>
    </w:p>
    <w:p w:rsidRPr="00765D69" w:rsidR="00701DEB" w:rsidP="00701DEB" w:rsidRDefault="00701DEB" w14:paraId="4EEDEFAC" w14:textId="70E878D9">
      <w:pPr>
        <w:rPr>
          <w:rFonts w:eastAsia="SimSun"/>
          <w:szCs w:val="18"/>
        </w:rPr>
      </w:pPr>
      <w:r w:rsidRPr="00765D69">
        <w:rPr>
          <w:iCs/>
          <w:szCs w:val="18"/>
        </w:rPr>
        <w:t>de minister van Volksgezondheid,</w:t>
      </w:r>
      <w:r w:rsidRPr="00765D69">
        <w:rPr>
          <w:i/>
          <w:iCs/>
          <w:szCs w:val="18"/>
        </w:rPr>
        <w:tab/>
      </w:r>
      <w:r w:rsidRPr="00765D69"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>
        <w:rPr>
          <w:i/>
          <w:iCs/>
          <w:szCs w:val="18"/>
        </w:rPr>
        <w:tab/>
      </w:r>
      <w:r w:rsidRPr="00765D69">
        <w:rPr>
          <w:rFonts w:eastAsia="SimSun"/>
          <w:szCs w:val="18"/>
        </w:rPr>
        <w:t xml:space="preserve">de minister van Langdurige Zorg, </w:t>
      </w:r>
    </w:p>
    <w:p w:rsidRPr="00765D69" w:rsidR="00701DEB" w:rsidP="00701DEB" w:rsidRDefault="00701DEB" w14:paraId="1910866F" w14:textId="077FE18B">
      <w:pPr>
        <w:rPr>
          <w:rFonts w:eastAsia="SimSun"/>
          <w:szCs w:val="18"/>
        </w:rPr>
      </w:pPr>
      <w:r w:rsidRPr="00765D69">
        <w:rPr>
          <w:iCs/>
          <w:szCs w:val="18"/>
        </w:rPr>
        <w:t>Welzijn en Sport,</w:t>
      </w:r>
      <w:r w:rsidRPr="00765D69">
        <w:rPr>
          <w:rFonts w:eastAsia="SimSun"/>
          <w:szCs w:val="18"/>
        </w:rPr>
        <w:t xml:space="preserve"> </w:t>
      </w:r>
      <w:r w:rsidRPr="00765D69">
        <w:rPr>
          <w:rFonts w:eastAsia="SimSun"/>
          <w:szCs w:val="18"/>
        </w:rPr>
        <w:tab/>
      </w:r>
      <w:r w:rsidRPr="00765D69">
        <w:rPr>
          <w:rFonts w:eastAsia="SimSun"/>
          <w:szCs w:val="18"/>
        </w:rPr>
        <w:tab/>
      </w:r>
      <w:r w:rsidRPr="00765D69">
        <w:rPr>
          <w:rFonts w:eastAsia="SimSun"/>
          <w:szCs w:val="18"/>
        </w:rPr>
        <w:tab/>
      </w:r>
      <w:r w:rsidRPr="00765D69"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>
        <w:rPr>
          <w:rFonts w:eastAsia="SimSun"/>
          <w:szCs w:val="18"/>
        </w:rPr>
        <w:tab/>
      </w:r>
      <w:r w:rsidRPr="00765D69">
        <w:rPr>
          <w:rFonts w:eastAsia="SimSun"/>
          <w:szCs w:val="18"/>
        </w:rPr>
        <w:t>Jeugd en Sport,</w:t>
      </w:r>
    </w:p>
    <w:p w:rsidRPr="00765D69" w:rsidR="00701DEB" w:rsidP="00701DEB" w:rsidRDefault="00701DEB" w14:paraId="2A0207D9" w14:textId="77777777">
      <w:pPr>
        <w:pStyle w:val="Huisstijl-Ondertekeningvervolg"/>
        <w:rPr>
          <w:i w:val="0"/>
          <w:iCs/>
          <w:szCs w:val="18"/>
        </w:rPr>
      </w:pPr>
    </w:p>
    <w:p w:rsidRPr="00765D69" w:rsidR="00701DEB" w:rsidP="00701DEB" w:rsidRDefault="00701DEB" w14:paraId="2AF3DA2A" w14:textId="77777777">
      <w:pPr>
        <w:pStyle w:val="Huisstijl-Ondertekening"/>
        <w:rPr>
          <w:szCs w:val="18"/>
        </w:rPr>
      </w:pPr>
    </w:p>
    <w:p w:rsidRPr="00765D69" w:rsidR="00701DEB" w:rsidP="00701DEB" w:rsidRDefault="00701DEB" w14:paraId="680537ED" w14:textId="77777777">
      <w:pPr>
        <w:pStyle w:val="Huisstijl-Ondertekeningvervolg"/>
        <w:rPr>
          <w:i w:val="0"/>
          <w:szCs w:val="18"/>
        </w:rPr>
      </w:pPr>
    </w:p>
    <w:p w:rsidRPr="00765D69" w:rsidR="00701DEB" w:rsidP="00701DEB" w:rsidRDefault="00701DEB" w14:paraId="2B3F618E" w14:textId="77777777">
      <w:pPr>
        <w:pStyle w:val="Huisstijl-Ondertekeningvervolg"/>
        <w:rPr>
          <w:i w:val="0"/>
          <w:szCs w:val="18"/>
        </w:rPr>
      </w:pPr>
    </w:p>
    <w:p w:rsidRPr="00765D69" w:rsidR="00701DEB" w:rsidP="00701DEB" w:rsidRDefault="00701DEB" w14:paraId="398E51FD" w14:textId="77777777">
      <w:pPr>
        <w:pStyle w:val="Huisstijl-Ondertekeningvervolg"/>
        <w:rPr>
          <w:i w:val="0"/>
          <w:szCs w:val="18"/>
        </w:rPr>
      </w:pPr>
    </w:p>
    <w:p w:rsidRPr="00765D69" w:rsidR="00701DEB" w:rsidP="00701DEB" w:rsidRDefault="00701DEB" w14:paraId="23EC22BD" w14:textId="77777777">
      <w:pPr>
        <w:pStyle w:val="Huisstijl-Ondertekeningvervolg"/>
        <w:rPr>
          <w:i w:val="0"/>
          <w:szCs w:val="18"/>
        </w:rPr>
      </w:pPr>
    </w:p>
    <w:p w:rsidRPr="00765D69" w:rsidR="00701DEB" w:rsidP="00701DEB" w:rsidRDefault="00701DEB" w14:paraId="34FD7F9B" w14:textId="1BD4F74C">
      <w:pPr>
        <w:rPr>
          <w:szCs w:val="18"/>
        </w:rPr>
      </w:pPr>
      <w:r w:rsidRPr="00765D69">
        <w:rPr>
          <w:szCs w:val="18"/>
        </w:rPr>
        <w:t>Sophie Hermans</w:t>
      </w:r>
      <w:r w:rsidRPr="00765D69">
        <w:rPr>
          <w:szCs w:val="18"/>
        </w:rPr>
        <w:tab/>
      </w:r>
      <w:r w:rsidRPr="00765D69">
        <w:rPr>
          <w:szCs w:val="18"/>
        </w:rPr>
        <w:tab/>
      </w:r>
      <w:r w:rsidRPr="00765D69"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765D69">
        <w:rPr>
          <w:szCs w:val="18"/>
        </w:rPr>
        <w:tab/>
        <w:t xml:space="preserve">Mirjam Sterk </w:t>
      </w:r>
    </w:p>
    <w:p w:rsidR="00C95CA9" w:rsidRDefault="00C95CA9" w14:paraId="4B110735" w14:textId="77777777">
      <w:pPr>
        <w:spacing w:line="240" w:lineRule="auto"/>
        <w:rPr>
          <w:noProof/>
        </w:rPr>
      </w:pPr>
    </w:p>
    <w:p w:rsidR="00235AED" w:rsidP="00463DBC" w:rsidRDefault="00235AED" w14:paraId="674E666D" w14:textId="77777777">
      <w:pPr>
        <w:spacing w:line="240" w:lineRule="auto"/>
        <w:rPr>
          <w:noProof/>
        </w:rPr>
      </w:pPr>
    </w:p>
    <w:sectPr w:rsidR="00235AED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3FA19" w14:textId="77777777" w:rsidR="00531EB0" w:rsidRDefault="00531EB0">
      <w:pPr>
        <w:spacing w:line="240" w:lineRule="auto"/>
      </w:pPr>
      <w:r>
        <w:separator/>
      </w:r>
    </w:p>
  </w:endnote>
  <w:endnote w:type="continuationSeparator" w:id="0">
    <w:p w14:paraId="76CF1909" w14:textId="77777777" w:rsidR="00531EB0" w:rsidRDefault="00531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Lohit Hind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7C6D" w14:textId="1BB0E9D1" w:rsidR="00DC7639" w:rsidRDefault="00EC203F">
    <w:pPr>
      <w:pStyle w:val="Voetteks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5E0DD21A" wp14:editId="17150015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126613675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79A79" w14:textId="77777777" w:rsidR="00DC7639" w:rsidRDefault="00000000" w:rsidP="00DC7639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4509BE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DD21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466.35pt;margin-top:805.15pt;width:99.2pt;height:14.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" strokecolor="white">
              <v:textbox inset="0,0,0,0">
                <w:txbxContent>
                  <w:p w14:paraId="7C079A79" w14:textId="77777777" w:rsidR="00DC7639" w:rsidRDefault="00000000" w:rsidP="00DC7639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4509BE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CE582" w14:textId="77777777" w:rsidR="00531EB0" w:rsidRDefault="00531EB0">
      <w:pPr>
        <w:spacing w:line="240" w:lineRule="auto"/>
      </w:pPr>
      <w:r>
        <w:separator/>
      </w:r>
    </w:p>
  </w:footnote>
  <w:footnote w:type="continuationSeparator" w:id="0">
    <w:p w14:paraId="4D3A3847" w14:textId="77777777" w:rsidR="00531EB0" w:rsidRDefault="00531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84F6" w14:textId="3BBAE269" w:rsidR="00CD5856" w:rsidRDefault="00000000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34F1CA55" wp14:editId="3AEBDECB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05CEE944" wp14:editId="6DD78F2C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C203F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9C710A" wp14:editId="1ED7112E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47798510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7527CC" w14:textId="77777777" w:rsidR="00CD5856" w:rsidRDefault="00000000">
                          <w:pPr>
                            <w:pStyle w:val="Huisstijl-AfzendgegevensW1"/>
                          </w:pPr>
                          <w:r>
                            <w:t>Bezoekadres</w:t>
                          </w:r>
                        </w:p>
                        <w:p w14:paraId="1284BF6A" w14:textId="77777777" w:rsidR="00CD5856" w:rsidRDefault="00000000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14:paraId="09AFF431" w14:textId="77777777" w:rsidR="00CD5856" w:rsidRDefault="00000000">
                          <w:pPr>
                            <w:pStyle w:val="Huisstijl-Afzendgegevens"/>
                          </w:pPr>
                          <w:r>
                            <w:t>2511</w:t>
                          </w:r>
                          <w:r w:rsidR="008D59C5" w:rsidRPr="008D59C5">
                            <w:t xml:space="preserve"> </w:t>
                          </w:r>
                          <w:r>
                            <w:t>VX</w:t>
                          </w:r>
                          <w:r w:rsidR="00E1490C">
                            <w:t xml:space="preserve">  </w:t>
                          </w:r>
                          <w:r w:rsidR="008D59C5" w:rsidRPr="008D59C5">
                            <w:t>Den Haag</w:t>
                          </w:r>
                        </w:p>
                        <w:p w14:paraId="3E37B57F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7A3A9DBA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35C1EB8C" w14:textId="77777777" w:rsidR="00CD5856" w:rsidRDefault="00000000">
                          <w:pPr>
                            <w:pStyle w:val="Huisstijl-Referentiegegevens"/>
                          </w:pPr>
                          <w:bookmarkStart w:id="0" w:name="_Hlk117784077"/>
                          <w:r>
                            <w:t>4535958-1105147-BPZ</w:t>
                          </w:r>
                        </w:p>
                        <w:bookmarkEnd w:id="0"/>
                        <w:p w14:paraId="6B7620D0" w14:textId="77777777" w:rsidR="00CD5856" w:rsidRPr="002B504F" w:rsidRDefault="00000000">
                          <w:pPr>
                            <w:pStyle w:val="Huisstijl-ReferentiegegevenskopW1"/>
                          </w:pPr>
                          <w:r w:rsidRPr="008D59C5">
                            <w:t>Bijlage(n)</w:t>
                          </w:r>
                        </w:p>
                        <w:p w14:paraId="2DD5CC4A" w14:textId="699B96AB" w:rsidR="00215CB5" w:rsidRPr="00701DEB" w:rsidRDefault="00701DEB" w:rsidP="00701DEB">
                          <w:pPr>
                            <w:pStyle w:val="Huisstijl-ReferentiegegevenskopW1"/>
                            <w:spacing w:before="0"/>
                            <w:rPr>
                              <w:b w:val="0"/>
                              <w:bCs/>
                            </w:rPr>
                          </w:pPr>
                          <w:r w:rsidRPr="00701DEB">
                            <w:rPr>
                              <w:b w:val="0"/>
                              <w:bCs/>
                            </w:rPr>
                            <w:t>2</w:t>
                          </w:r>
                        </w:p>
                        <w:p w14:paraId="094FE2BE" w14:textId="77777777" w:rsidR="00CD5856" w:rsidRDefault="00CD5856">
                          <w:pPr>
                            <w:pStyle w:val="Huisstijl-Referentiegegevens"/>
                          </w:pPr>
                        </w:p>
                        <w:p w14:paraId="58BA5BC7" w14:textId="77777777" w:rsidR="00CD5856" w:rsidRDefault="00000000">
                          <w:pPr>
                            <w:pStyle w:val="Huisstijl-Algemenevoorwaarden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  <w:p w14:paraId="005FC973" w14:textId="77777777" w:rsidR="00CD5856" w:rsidRDefault="00CD585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9C710A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466.35pt;margin-top:154.8pt;width:99.2pt;height:630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" strokecolor="white">
              <v:textbox inset="0,0,0,0">
                <w:txbxContent>
                  <w:p w14:paraId="7D7527CC" w14:textId="77777777" w:rsidR="00CD5856" w:rsidRDefault="00000000">
                    <w:pPr>
                      <w:pStyle w:val="Huisstijl-AfzendgegevensW1"/>
                    </w:pPr>
                    <w:r>
                      <w:t>Bezoekadres</w:t>
                    </w:r>
                  </w:p>
                  <w:p w14:paraId="1284BF6A" w14:textId="77777777" w:rsidR="00CD5856" w:rsidRDefault="00000000">
                    <w:pPr>
                      <w:pStyle w:val="Huisstijl-Afzendgegevens"/>
                    </w:pPr>
                    <w:r>
                      <w:t>Parnassusplein 5</w:t>
                    </w:r>
                  </w:p>
                  <w:p w14:paraId="09AFF431" w14:textId="77777777" w:rsidR="00CD5856" w:rsidRDefault="00000000">
                    <w:pPr>
                      <w:pStyle w:val="Huisstijl-Afzendgegevens"/>
                    </w:pPr>
                    <w:r>
                      <w:t>2511</w:t>
                    </w:r>
                    <w:r w:rsidR="008D59C5" w:rsidRPr="008D59C5">
                      <w:t xml:space="preserve"> </w:t>
                    </w:r>
                    <w:r>
                      <w:t>VX</w:t>
                    </w:r>
                    <w:r w:rsidR="00E1490C">
                      <w:t xml:space="preserve">  </w:t>
                    </w:r>
                    <w:r w:rsidR="008D59C5" w:rsidRPr="008D59C5">
                      <w:t>Den Haag</w:t>
                    </w:r>
                  </w:p>
                  <w:p w14:paraId="3E37B57F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7A3A9DBA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35C1EB8C" w14:textId="77777777" w:rsidR="00CD5856" w:rsidRDefault="00000000">
                    <w:pPr>
                      <w:pStyle w:val="Huisstijl-Referentiegegevens"/>
                    </w:pPr>
                    <w:bookmarkStart w:id="1" w:name="_Hlk117784077"/>
                    <w:r>
                      <w:t>4535958-1105147-BPZ</w:t>
                    </w:r>
                  </w:p>
                  <w:bookmarkEnd w:id="1"/>
                  <w:p w14:paraId="6B7620D0" w14:textId="77777777" w:rsidR="00CD5856" w:rsidRPr="002B504F" w:rsidRDefault="00000000">
                    <w:pPr>
                      <w:pStyle w:val="Huisstijl-ReferentiegegevenskopW1"/>
                    </w:pPr>
                    <w:r w:rsidRPr="008D59C5">
                      <w:t>Bijlage(n)</w:t>
                    </w:r>
                  </w:p>
                  <w:p w14:paraId="2DD5CC4A" w14:textId="699B96AB" w:rsidR="00215CB5" w:rsidRPr="00701DEB" w:rsidRDefault="00701DEB" w:rsidP="00701DEB">
                    <w:pPr>
                      <w:pStyle w:val="Huisstijl-ReferentiegegevenskopW1"/>
                      <w:spacing w:before="0"/>
                      <w:rPr>
                        <w:b w:val="0"/>
                        <w:bCs/>
                      </w:rPr>
                    </w:pPr>
                    <w:r w:rsidRPr="00701DEB">
                      <w:rPr>
                        <w:b w:val="0"/>
                        <w:bCs/>
                      </w:rPr>
                      <w:t>2</w:t>
                    </w:r>
                  </w:p>
                  <w:p w14:paraId="094FE2BE" w14:textId="77777777" w:rsidR="00CD5856" w:rsidRDefault="00CD5856">
                    <w:pPr>
                      <w:pStyle w:val="Huisstijl-Referentiegegevens"/>
                    </w:pPr>
                  </w:p>
                  <w:p w14:paraId="58BA5BC7" w14:textId="77777777" w:rsidR="00CD5856" w:rsidRDefault="00000000">
                    <w:pPr>
                      <w:pStyle w:val="Huisstijl-Algemenevoorwaarden"/>
                    </w:pPr>
                    <w:r>
                      <w:t>Correspondentie uitsluitend richten aan het retouradres met vermelding van de datum en het kenmerk van deze brief.</w:t>
                    </w:r>
                  </w:p>
                  <w:p w14:paraId="005FC973" w14:textId="77777777" w:rsidR="00CD5856" w:rsidRDefault="00CD5856"/>
                </w:txbxContent>
              </v:textbox>
              <w10:wrap anchorx="page" anchory="page"/>
            </v:shape>
          </w:pict>
        </mc:Fallback>
      </mc:AlternateContent>
    </w:r>
    <w:r w:rsidR="00EC203F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A94F64" wp14:editId="3F8F36FE">
              <wp:simplePos x="0" y="0"/>
              <wp:positionH relativeFrom="page">
                <wp:posOffset>1011555</wp:posOffset>
              </wp:positionH>
              <wp:positionV relativeFrom="page">
                <wp:posOffset>3769995</wp:posOffset>
              </wp:positionV>
              <wp:extent cx="4103370" cy="466725"/>
              <wp:effectExtent l="11430" t="7620" r="9525" b="11430"/>
              <wp:wrapNone/>
              <wp:docPr id="1645870216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D95B0" w14:textId="66AD9188" w:rsidR="00CD5856" w:rsidRDefault="00000000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</w:pPr>
                          <w:r>
                            <w:t>Datum</w:t>
                          </w:r>
                          <w:r w:rsidR="00E1490C">
                            <w:tab/>
                          </w:r>
                          <w:r w:rsidR="00CB7F2A">
                            <w:t>8 oktober 2026</w:t>
                          </w:r>
                        </w:p>
                        <w:p w14:paraId="0C2F5A1B" w14:textId="68503F5C" w:rsidR="00CD5856" w:rsidRDefault="00000000" w:rsidP="00701DEB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  <w:ind w:left="1134" w:hanging="1134"/>
                          </w:pPr>
                          <w:r>
                            <w:t>Betreft</w:t>
                          </w:r>
                          <w:r w:rsidR="00701DEB">
                            <w:tab/>
                            <w:t>Stand van zaken diverse moties en toezeggingen: VWS begrotingsbehandeling 2027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A94F64" id="Text Box 29" o:spid="_x0000_s1027" type="#_x0000_t202" style="position:absolute;margin-left:79.65pt;margin-top:296.85pt;width:323.1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" strokecolor="white">
              <v:textbox style="mso-fit-shape-to-text:t" inset="0,0,0,0">
                <w:txbxContent>
                  <w:p w14:paraId="5D0D95B0" w14:textId="66AD9188" w:rsidR="00CD5856" w:rsidRDefault="00000000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</w:pPr>
                    <w:r>
                      <w:t>Datum</w:t>
                    </w:r>
                    <w:r w:rsidR="00E1490C">
                      <w:tab/>
                    </w:r>
                    <w:r w:rsidR="00CB7F2A">
                      <w:t>8 oktober 2026</w:t>
                    </w:r>
                  </w:p>
                  <w:p w14:paraId="0C2F5A1B" w14:textId="68503F5C" w:rsidR="00CD5856" w:rsidRDefault="00000000" w:rsidP="00701DEB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  <w:ind w:left="1134" w:hanging="1134"/>
                    </w:pPr>
                    <w:r>
                      <w:t>Betreft</w:t>
                    </w:r>
                    <w:r w:rsidR="00701DEB">
                      <w:tab/>
                      <w:t>Stand van zaken diverse moties en toezeggingen: VWS begrotingsbehandeling 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C203F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F57A977" wp14:editId="14987EF5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370691053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9F32BE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7A977" id="Text Box 28" o:spid="_x0000_s1028" type="#_x0000_t202" style="position:absolute;margin-left:79.4pt;margin-top:266.5pt;width:323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6pCwIAACI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" strokecolor="white">
              <v:textbox inset="0,0,0,0">
                <w:txbxContent>
                  <w:p w14:paraId="1B9F32BE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C203F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10CFC06" wp14:editId="1C407D07">
              <wp:simplePos x="0" y="0"/>
              <wp:positionH relativeFrom="page">
                <wp:posOffset>1008380</wp:posOffset>
              </wp:positionH>
              <wp:positionV relativeFrom="page">
                <wp:posOffset>1944370</wp:posOffset>
              </wp:positionV>
              <wp:extent cx="3347720" cy="1080135"/>
              <wp:effectExtent l="8255" t="10795" r="6350" b="13970"/>
              <wp:wrapNone/>
              <wp:docPr id="162266830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9066A3" w14:textId="77777777" w:rsidR="00CD5856" w:rsidRDefault="00000000">
                          <w:pPr>
                            <w:pStyle w:val="Huisstijl-Toezendgegevens"/>
                          </w:pPr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 xml:space="preserve">2500 EA </w:t>
                          </w:r>
                          <w:r w:rsidR="00FC776C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0CFC06" id="Text Box 27" o:spid="_x0000_s1029" type="#_x0000_t202" style="position:absolute;margin-left:79.4pt;margin-top:153.1pt;width:263.6pt;height:85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" strokecolor="white">
              <v:textbox inset="0,0,0,0">
                <w:txbxContent>
                  <w:p w14:paraId="1D9066A3" w14:textId="77777777" w:rsidR="00CD5856" w:rsidRDefault="00000000">
                    <w:pPr>
                      <w:pStyle w:val="Huisstijl-Toezendgegevens"/>
                    </w:pPr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 xml:space="preserve">2500 EA </w:t>
                    </w:r>
                    <w:r w:rsidR="00FC776C">
                      <w:t xml:space="preserve"> </w:t>
                    </w:r>
                    <w:r>
                      <w:t>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C203F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6A2D11B9" wp14:editId="620B0606">
              <wp:simplePos x="0" y="0"/>
              <wp:positionH relativeFrom="page">
                <wp:posOffset>1008380</wp:posOffset>
              </wp:positionH>
              <wp:positionV relativeFrom="page">
                <wp:posOffset>1713865</wp:posOffset>
              </wp:positionV>
              <wp:extent cx="3590925" cy="144145"/>
              <wp:effectExtent l="8255" t="8890" r="10795" b="8890"/>
              <wp:wrapNone/>
              <wp:docPr id="561205939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5F100" w14:textId="77777777" w:rsidR="00CD5856" w:rsidRDefault="00000000">
                          <w:pPr>
                            <w:pStyle w:val="Huisstijl-Retouradres"/>
                          </w:pPr>
                          <w:r w:rsidRPr="008D59C5">
                            <w:t>&gt; Retouradres</w:t>
                          </w:r>
                          <w:r w:rsidR="00E1490C">
                            <w:t xml:space="preserve"> Postbus 20350 2500 E</w:t>
                          </w:r>
                          <w:r w:rsidR="005D327A">
                            <w:t>J</w:t>
                          </w:r>
                          <w:r w:rsidR="00E1490C">
                            <w:t xml:space="preserve"> 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2D11B9" id="Text Box 26" o:spid="_x0000_s1030" type="#_x0000_t202" style="position:absolute;margin-left:79.4pt;margin-top:134.95pt;width:282.75pt;height:11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" strokecolor="white">
              <o:lock v:ext="edit" aspectratio="t"/>
              <v:textbox inset="0,0,0,0">
                <w:txbxContent>
                  <w:p w14:paraId="6895F100" w14:textId="77777777" w:rsidR="00CD5856" w:rsidRDefault="00000000">
                    <w:pPr>
                      <w:pStyle w:val="Huisstijl-Retouradres"/>
                    </w:pPr>
                    <w:r w:rsidRPr="008D59C5">
                      <w:t>&gt; Retouradres</w:t>
                    </w:r>
                    <w:r w:rsidR="00E1490C">
                      <w:t xml:space="preserve"> Postbus 20350 2500 E</w:t>
                    </w:r>
                    <w:r w:rsidR="005D327A">
                      <w:t>J</w:t>
                    </w:r>
                    <w:r w:rsidR="00E1490C">
                      <w:t xml:space="preserve">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D66F" w14:textId="71C95854" w:rsidR="00CD5856" w:rsidRDefault="00EC203F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422A54" wp14:editId="1111C543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64103779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7FB5FB" w14:textId="77777777" w:rsidR="00CD5856" w:rsidRDefault="00000000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33756A00" w14:textId="77777777" w:rsidR="00C95CA9" w:rsidRPr="00C95CA9" w:rsidRDefault="00000000" w:rsidP="00C95CA9">
                          <w:pPr>
                            <w:pStyle w:val="Huisstijl-Referentiegegevens"/>
                          </w:pPr>
                          <w:r w:rsidRPr="00C95CA9">
                            <w:t>4535958-1105147-BPZ</w:t>
                          </w:r>
                        </w:p>
                        <w:p w14:paraId="3A7059BE" w14:textId="77777777" w:rsidR="00CD5856" w:rsidRDefault="00CD5856">
                          <w:pPr>
                            <w:pStyle w:val="Huisstijl-Referentie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422A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66.35pt;margin-top:152.5pt;width:99.2pt;height:63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" strokecolor="white">
              <v:textbox inset="0,0,0,0">
                <w:txbxContent>
                  <w:p w14:paraId="797FB5FB" w14:textId="77777777" w:rsidR="00CD5856" w:rsidRDefault="00000000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33756A00" w14:textId="77777777" w:rsidR="00C95CA9" w:rsidRPr="00C95CA9" w:rsidRDefault="00000000" w:rsidP="00C95CA9">
                    <w:pPr>
                      <w:pStyle w:val="Huisstijl-Referentiegegevens"/>
                    </w:pPr>
                    <w:r w:rsidRPr="00C95CA9">
                      <w:t>4535958-1105147-BPZ</w:t>
                    </w:r>
                  </w:p>
                  <w:p w14:paraId="3A7059BE" w14:textId="77777777" w:rsidR="00CD5856" w:rsidRDefault="00CD5856">
                    <w:pPr>
                      <w:pStyle w:val="Huisstijl-Referentie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C5EAE29" wp14:editId="1B3FA677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190624595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FCEBE" w14:textId="77777777" w:rsidR="00CD5856" w:rsidRDefault="00000000">
                          <w:pPr>
                            <w:pStyle w:val="Huisstijl-Paginanummer"/>
                          </w:pPr>
                          <w:r>
                            <w:t>Pagina</w:t>
                          </w:r>
                          <w:r w:rsidR="00E1490C">
                            <w:t xml:space="preserve">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 w:rsidR="00E1490C">
                            <w:t xml:space="preserve"> </w:t>
                          </w:r>
                          <w:r>
                            <w:t>van</w:t>
                          </w:r>
                          <w:r w:rsidR="00E1490C">
                            <w:t xml:space="preserve"> </w:t>
                          </w:r>
                          <w:fldSimple w:instr=" SECTIONPAGES  \* Arabic  \* MERGEFORMAT ">
                            <w:r w:rsidR="00C95CA9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  <w:p w14:paraId="2BFB3920" w14:textId="77777777" w:rsidR="00CD5856" w:rsidRDefault="00CD5856"/>
                        <w:p w14:paraId="5FCB52E5" w14:textId="77777777" w:rsidR="00CD5856" w:rsidRDefault="00CD5856">
                          <w:pPr>
                            <w:pStyle w:val="Huisstijl-Paginanummer"/>
                          </w:pPr>
                        </w:p>
                        <w:p w14:paraId="163805F8" w14:textId="77777777" w:rsidR="00CD5856" w:rsidRDefault="00CD5856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5EAE29" id="Text Box 18" o:spid="_x0000_s1033" type="#_x0000_t202" style="position:absolute;margin-left:466.35pt;margin-top:805.15pt;width:99.2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" strokecolor="white">
              <v:textbox inset="0,0,0,0">
                <w:txbxContent>
                  <w:p w14:paraId="548FCEBE" w14:textId="77777777" w:rsidR="00CD5856" w:rsidRDefault="00000000">
                    <w:pPr>
                      <w:pStyle w:val="Huisstijl-Paginanummer"/>
                    </w:pPr>
                    <w:r>
                      <w:t>Pagina</w:t>
                    </w:r>
                    <w:r w:rsidR="00E1490C">
                      <w:t xml:space="preserve">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 w:rsidR="00E1490C">
                      <w:t xml:space="preserve"> </w:t>
                    </w:r>
                    <w:r>
                      <w:t>van</w:t>
                    </w:r>
                    <w:r w:rsidR="00E1490C">
                      <w:t xml:space="preserve"> </w:t>
                    </w:r>
                    <w:fldSimple w:instr=" SECTIONPAGES  \* Arabic  \* MERGEFORMAT ">
                      <w:r w:rsidR="00C95CA9">
                        <w:rPr>
                          <w:noProof/>
                        </w:rPr>
                        <w:t>2</w:t>
                      </w:r>
                    </w:fldSimple>
                  </w:p>
                  <w:p w14:paraId="2BFB3920" w14:textId="77777777" w:rsidR="00CD5856" w:rsidRDefault="00CD5856"/>
                  <w:p w14:paraId="5FCB52E5" w14:textId="77777777" w:rsidR="00CD5856" w:rsidRDefault="00CD5856">
                    <w:pPr>
                      <w:pStyle w:val="Huisstijl-Paginanummer"/>
                    </w:pPr>
                  </w:p>
                  <w:p w14:paraId="163805F8" w14:textId="77777777" w:rsidR="00CD5856" w:rsidRDefault="00CD5856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2C04" w14:textId="42D8CEA5" w:rsidR="00CD5856" w:rsidRDefault="00EC203F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4C25F9" wp14:editId="29692C64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68887486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CC5371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23837501"/>
                              <w:dataBinding w:prefixMappings="xmlns:dg='http://docgen.org/date' " w:xpath="/dg:DocgenData[1]/dg:Date[1]" w:storeItemID="{638E1AF9-0BBE-4B94-A3F4-F6B5671D83EA}"/>
                              <w:date w:fullDate="2014-06-26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701DEB">
                                <w:t>26 juni 2014</w:t>
                              </w:r>
                            </w:sdtContent>
                          </w:sdt>
                        </w:p>
                        <w:p w14:paraId="3BAA12A8" w14:textId="77777777" w:rsidR="00CD5856" w:rsidRDefault="00000000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</w:r>
                          <w:r w:rsidR="008D59C5">
                            <w:t>BETREFT</w:t>
                          </w:r>
                        </w:p>
                        <w:p w14:paraId="069A9392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4C25F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margin-left:79.5pt;margin-top:296.75pt;width:323.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" strokecolor="white">
              <v:textbox style="mso-fit-shape-to-text:t" inset="0,0,0,0">
                <w:txbxContent>
                  <w:p w14:paraId="6ACC5371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23837501"/>
                        <w:dataBinding w:prefixMappings="xmlns:dg='http://docgen.org/date' " w:xpath="/dg:DocgenData[1]/dg:Date[1]" w:storeItemID="{638E1AF9-0BBE-4B94-A3F4-F6B5671D83EA}"/>
                        <w:date w:fullDate="2014-06-26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="00701DEB">
                          <w:t>26 juni 2014</w:t>
                        </w:r>
                      </w:sdtContent>
                    </w:sdt>
                  </w:p>
                  <w:p w14:paraId="3BAA12A8" w14:textId="77777777" w:rsidR="00CD5856" w:rsidRDefault="00000000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</w:r>
                    <w:r w:rsidR="008D59C5">
                      <w:t>BETREFT</w:t>
                    </w:r>
                  </w:p>
                  <w:p w14:paraId="069A9392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4F599B72" wp14:editId="3BAD4406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01176B55" wp14:editId="7A7D447D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B95A7C" wp14:editId="239822D0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1253120039" name="Text Box 10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6CD308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Rijnstraat 50</w:t>
                          </w:r>
                        </w:p>
                        <w:p w14:paraId="0AE88F55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Den Haag</w:t>
                          </w:r>
                        </w:p>
                        <w:p w14:paraId="16CF76EA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3011A9FA" w14:textId="77777777" w:rsidR="00CD5856" w:rsidRDefault="00000000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14:paraId="30B2B3CA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ing. J.A. Ramlal</w:t>
                          </w:r>
                        </w:p>
                        <w:p w14:paraId="52A8094C" w14:textId="77777777" w:rsidR="00CD5856" w:rsidRDefault="00000000">
                          <w:pPr>
                            <w:pStyle w:val="Huisstijl-Afzendgegevens"/>
                          </w:pPr>
                          <w:r w:rsidRPr="008D59C5">
                            <w:t>ja.ramlal@minvws.nl</w:t>
                          </w:r>
                        </w:p>
                        <w:p w14:paraId="13799C4D" w14:textId="77777777" w:rsidR="00CD5856" w:rsidRDefault="00000000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14:paraId="3B6DFAD5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KENMERK</w:t>
                          </w:r>
                        </w:p>
                        <w:p w14:paraId="053C9473" w14:textId="77777777" w:rsidR="00CD5856" w:rsidRDefault="00000000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14:paraId="0017B5CE" w14:textId="77777777" w:rsidR="00CD5856" w:rsidRDefault="00000000">
                          <w:pPr>
                            <w:pStyle w:val="Huisstijl-Referentiegegevens"/>
                          </w:pPr>
                          <w:r>
                            <w:t>UW BRIEF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B95A7C" id="Text Box 1034" o:spid="_x0000_s1035" type="#_x0000_t202" style="position:absolute;margin-left:466.35pt;margin-top:154.7pt;width:99.2pt;height:630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" strokecolor="white">
              <v:textbox inset="0,0,0,0">
                <w:txbxContent>
                  <w:p w14:paraId="156CD308" w14:textId="77777777" w:rsidR="00CD5856" w:rsidRDefault="00000000">
                    <w:pPr>
                      <w:pStyle w:val="Huisstijl-Afzendgegevens"/>
                    </w:pPr>
                    <w:r w:rsidRPr="008D59C5">
                      <w:t>Rijnstraat 50</w:t>
                    </w:r>
                  </w:p>
                  <w:p w14:paraId="0AE88F55" w14:textId="77777777" w:rsidR="00CD5856" w:rsidRDefault="00000000">
                    <w:pPr>
                      <w:pStyle w:val="Huisstijl-Afzendgegevens"/>
                    </w:pPr>
                    <w:r w:rsidRPr="008D59C5">
                      <w:t>Den Haag</w:t>
                    </w:r>
                  </w:p>
                  <w:p w14:paraId="16CF76EA" w14:textId="77777777" w:rsidR="00CD5856" w:rsidRDefault="00000000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3011A9FA" w14:textId="77777777" w:rsidR="00CD5856" w:rsidRDefault="00000000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14:paraId="30B2B3CA" w14:textId="77777777" w:rsidR="00CD5856" w:rsidRDefault="00000000">
                    <w:pPr>
                      <w:pStyle w:val="Huisstijl-Afzendgegevens"/>
                    </w:pPr>
                    <w:r w:rsidRPr="008D59C5">
                      <w:t>ing. J.A. Ramlal</w:t>
                    </w:r>
                  </w:p>
                  <w:p w14:paraId="52A8094C" w14:textId="77777777" w:rsidR="00CD5856" w:rsidRDefault="00000000">
                    <w:pPr>
                      <w:pStyle w:val="Huisstijl-Afzendgegevens"/>
                    </w:pPr>
                    <w:r w:rsidRPr="008D59C5">
                      <w:t>ja.ramlal@minvws.nl</w:t>
                    </w:r>
                  </w:p>
                  <w:p w14:paraId="13799C4D" w14:textId="77777777" w:rsidR="00CD5856" w:rsidRDefault="00000000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14:paraId="3B6DFAD5" w14:textId="77777777" w:rsidR="00CD5856" w:rsidRDefault="00000000">
                    <w:pPr>
                      <w:pStyle w:val="Huisstijl-Referentiegegevens"/>
                    </w:pPr>
                    <w:r>
                      <w:t>KENMERK</w:t>
                    </w:r>
                  </w:p>
                  <w:p w14:paraId="053C9473" w14:textId="77777777" w:rsidR="00CD5856" w:rsidRDefault="00000000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14:paraId="0017B5CE" w14:textId="77777777" w:rsidR="00CD5856" w:rsidRDefault="00000000">
                    <w:pPr>
                      <w:pStyle w:val="Huisstijl-Referentiegegevens"/>
                    </w:pPr>
                    <w:r>
                      <w:t>UW BRIEF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D11BCB" wp14:editId="1630CBC2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363186053" name="Text Box 10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05832" w14:textId="77777777" w:rsidR="00CD5856" w:rsidRDefault="00000000">
                          <w:pPr>
                            <w:pStyle w:val="Huisstijl-Toezendgegevens"/>
                          </w:pPr>
                          <w:r w:rsidRPr="008D59C5">
                            <w:t>De Voorzitter van de Tweede Kamer</w:t>
                          </w:r>
                          <w:r w:rsidRPr="008D59C5">
                            <w:br/>
                            <w:t>der Staten-Generaal</w:t>
                          </w:r>
                          <w:r w:rsidRPr="008D59C5">
                            <w:br/>
                            <w:t>Postbus 20018</w:t>
                          </w:r>
                          <w:r w:rsidRPr="008D59C5">
                            <w:br/>
                            <w:t>2500 EA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D11BCB" id="Text Box 1035" o:spid="_x0000_s1036" type="#_x0000_t202" style="position:absolute;margin-left:79.4pt;margin-top:152.95pt;width:235.3pt;height:8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" strokecolor="white">
              <v:textbox inset="0,0,0,0">
                <w:txbxContent>
                  <w:p w14:paraId="0FA05832" w14:textId="77777777" w:rsidR="00CD5856" w:rsidRDefault="00000000">
                    <w:pPr>
                      <w:pStyle w:val="Huisstijl-Toezendgegevens"/>
                    </w:pPr>
                    <w:r w:rsidRPr="008D59C5">
                      <w:t>De Voorzitter van de Tweede Kamer</w:t>
                    </w:r>
                    <w:r w:rsidRPr="008D59C5">
                      <w:br/>
                      <w:t>der Staten-Generaal</w:t>
                    </w:r>
                    <w:r w:rsidRPr="008D59C5">
                      <w:br/>
                      <w:t>Postbus 20018</w:t>
                    </w:r>
                    <w:r w:rsidRPr="008D59C5">
                      <w:br/>
                      <w:t>2500 EA 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023FEEE" wp14:editId="09A2404C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2017631322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490C6" w14:textId="77777777" w:rsidR="00CD5856" w:rsidRDefault="00000000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9F419D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23FEEE" id="Text Box 1036" o:spid="_x0000_s1037" type="#_x0000_t202" style="position:absolute;margin-left:466.35pt;margin-top:805.1pt;width:57.5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" strokecolor="white">
              <v:textbox inset="0,0,0,0">
                <w:txbxContent>
                  <w:p w14:paraId="40D490C6" w14:textId="77777777" w:rsidR="00CD5856" w:rsidRDefault="00000000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 w:rsidR="009F419D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F7D58A" wp14:editId="2600C100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966409424" name="Text Box 10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8FE3C0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F7D58A" id="Text Box 1037" o:spid="_x0000_s1038" type="#_x0000_t202" style="position:absolute;margin-left:79.4pt;margin-top:266.5pt;width:323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" strokecolor="white">
              <v:textbox inset="0,0,0,0">
                <w:txbxContent>
                  <w:p w14:paraId="0D8FE3C0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1C7EA52" wp14:editId="271D4D82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271171746" name="Text Box 1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D46E66" w14:textId="77777777" w:rsidR="00CD5856" w:rsidRDefault="00000000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C7EA52" id="Text Box 1038" o:spid="_x0000_s1039" type="#_x0000_t202" style="position:absolute;margin-left:79.4pt;margin-top:135.05pt;width:282.7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" strokecolor="white">
              <o:lock v:ext="edit" aspectratio="t"/>
              <v:textbox inset="0,0,0,0">
                <w:txbxContent>
                  <w:p w14:paraId="61D46E66" w14:textId="77777777" w:rsidR="00CD5856" w:rsidRDefault="00000000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2056D740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604CD4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1E61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09D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8DC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49D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CC8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051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425D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96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6D8A"/>
    <w:rsid w:val="000E2F12"/>
    <w:rsid w:val="000E54B6"/>
    <w:rsid w:val="00113778"/>
    <w:rsid w:val="00125BDF"/>
    <w:rsid w:val="00172CD9"/>
    <w:rsid w:val="00191610"/>
    <w:rsid w:val="001B41E1"/>
    <w:rsid w:val="001B7303"/>
    <w:rsid w:val="00215CB5"/>
    <w:rsid w:val="00235AED"/>
    <w:rsid w:val="00241BB9"/>
    <w:rsid w:val="00297795"/>
    <w:rsid w:val="002B1D9F"/>
    <w:rsid w:val="002B504F"/>
    <w:rsid w:val="002F4886"/>
    <w:rsid w:val="00334C45"/>
    <w:rsid w:val="003451E2"/>
    <w:rsid w:val="00347F1B"/>
    <w:rsid w:val="00350A4E"/>
    <w:rsid w:val="00367763"/>
    <w:rsid w:val="003B287C"/>
    <w:rsid w:val="003B48D4"/>
    <w:rsid w:val="003C472B"/>
    <w:rsid w:val="003C6ED5"/>
    <w:rsid w:val="003C700C"/>
    <w:rsid w:val="003C7185"/>
    <w:rsid w:val="003D27F8"/>
    <w:rsid w:val="003F3A47"/>
    <w:rsid w:val="0043480A"/>
    <w:rsid w:val="00437B5F"/>
    <w:rsid w:val="004509BE"/>
    <w:rsid w:val="0045486D"/>
    <w:rsid w:val="00463DBC"/>
    <w:rsid w:val="004934A8"/>
    <w:rsid w:val="004B1CA0"/>
    <w:rsid w:val="004F0B09"/>
    <w:rsid w:val="005050F3"/>
    <w:rsid w:val="00516D6A"/>
    <w:rsid w:val="00523C02"/>
    <w:rsid w:val="00531EB0"/>
    <w:rsid w:val="00544135"/>
    <w:rsid w:val="005600D7"/>
    <w:rsid w:val="005677D6"/>
    <w:rsid w:val="00582E97"/>
    <w:rsid w:val="00587714"/>
    <w:rsid w:val="005C3CD4"/>
    <w:rsid w:val="005D327A"/>
    <w:rsid w:val="0063555A"/>
    <w:rsid w:val="00674EA3"/>
    <w:rsid w:val="00686885"/>
    <w:rsid w:val="006922AC"/>
    <w:rsid w:val="00697032"/>
    <w:rsid w:val="006B16C1"/>
    <w:rsid w:val="00701DEB"/>
    <w:rsid w:val="00736028"/>
    <w:rsid w:val="0074764C"/>
    <w:rsid w:val="007620E7"/>
    <w:rsid w:val="00763E81"/>
    <w:rsid w:val="00776965"/>
    <w:rsid w:val="007A46BA"/>
    <w:rsid w:val="007A4F37"/>
    <w:rsid w:val="007B028B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59C5"/>
    <w:rsid w:val="008D618A"/>
    <w:rsid w:val="008E210E"/>
    <w:rsid w:val="008E4B89"/>
    <w:rsid w:val="008F33AD"/>
    <w:rsid w:val="009072FD"/>
    <w:rsid w:val="00960E2B"/>
    <w:rsid w:val="00985A65"/>
    <w:rsid w:val="009A31BF"/>
    <w:rsid w:val="009B2459"/>
    <w:rsid w:val="009C4777"/>
    <w:rsid w:val="009D3C77"/>
    <w:rsid w:val="009D7D63"/>
    <w:rsid w:val="009F419D"/>
    <w:rsid w:val="00A52DBE"/>
    <w:rsid w:val="00A83BE3"/>
    <w:rsid w:val="00AA61EA"/>
    <w:rsid w:val="00AF6BEC"/>
    <w:rsid w:val="00B8296E"/>
    <w:rsid w:val="00B82F43"/>
    <w:rsid w:val="00BA7566"/>
    <w:rsid w:val="00BC481F"/>
    <w:rsid w:val="00BD75C1"/>
    <w:rsid w:val="00C32D09"/>
    <w:rsid w:val="00C3438D"/>
    <w:rsid w:val="00C62B6C"/>
    <w:rsid w:val="00C81260"/>
    <w:rsid w:val="00C95CA9"/>
    <w:rsid w:val="00CA061B"/>
    <w:rsid w:val="00CB7F2A"/>
    <w:rsid w:val="00CD4AED"/>
    <w:rsid w:val="00CD5856"/>
    <w:rsid w:val="00CF0F2E"/>
    <w:rsid w:val="00CF3E82"/>
    <w:rsid w:val="00D54679"/>
    <w:rsid w:val="00D67BAF"/>
    <w:rsid w:val="00DA15A1"/>
    <w:rsid w:val="00DC7639"/>
    <w:rsid w:val="00DF1FAC"/>
    <w:rsid w:val="00E1490C"/>
    <w:rsid w:val="00E37122"/>
    <w:rsid w:val="00E85195"/>
    <w:rsid w:val="00EA275E"/>
    <w:rsid w:val="00EC203F"/>
    <w:rsid w:val="00EE23CE"/>
    <w:rsid w:val="00EE2A9D"/>
    <w:rsid w:val="00F32EA9"/>
    <w:rsid w:val="00F56EBE"/>
    <w:rsid w:val="00F72360"/>
    <w:rsid w:val="00F847BF"/>
    <w:rsid w:val="00F87E88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06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119</ap:Words>
  <ap:Characters>658</ap:Characters>
  <ap:DocSecurity>0</ap:DocSecurity>
  <ap:Lines>5</ap:Lines>
  <ap:Paragraphs>1</ap:Paragraphs>
  <ap:ScaleCrop>false</ap:ScaleCrop>
  <ap:LinksUpToDate>false</ap:LinksUpToDate>
  <ap:CharactersWithSpaces>776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2026-10-08T09:26:00.0000000Z</dcterms:created>
  <dcterms:modified xsi:type="dcterms:W3CDTF">2026-10-08T09:26:00.0000000Z</dcterms:modified>
  <dc:description>------------------------</dc:description>
  <dc:subject/>
  <dc:title/>
  <keywords/>
  <version/>
  <category/>
</coreProperties>
</file>