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824BA" w:rsidP="00810C93" w:rsidRDefault="0029205B" w14:paraId="3625066E" w14:textId="77777777">
      <w:r>
        <w:t>Geachte Voorzitter,</w:t>
      </w:r>
    </w:p>
    <w:p w:rsidR="00D15779" w:rsidP="00810C93" w:rsidRDefault="00D15779" w14:paraId="457487FF" w14:textId="77777777"/>
    <w:p w:rsidR="00D15779" w:rsidP="00810C93" w:rsidRDefault="00146719" w14:paraId="229219E8" w14:textId="61EAC588">
      <w:r>
        <w:t xml:space="preserve">De </w:t>
      </w:r>
      <w:r w:rsidR="00297FE2">
        <w:t>vast c</w:t>
      </w:r>
      <w:r>
        <w:t>ommissie voor Klimaat en Groene Groei</w:t>
      </w:r>
      <w:r w:rsidR="00AA1039">
        <w:t xml:space="preserve"> </w:t>
      </w:r>
      <w:r>
        <w:t xml:space="preserve">heeft mij verzocht om toestemming te verlenen </w:t>
      </w:r>
      <w:r w:rsidR="00AA1039">
        <w:t>om ambtenaren van het ministerie van Economische Zaken en Klimaat een technische briefing te laten verzorgen over de onderbouw</w:t>
      </w:r>
      <w:r>
        <w:t>ing</w:t>
      </w:r>
      <w:r w:rsidR="00AA1039">
        <w:t xml:space="preserve"> van de keuzes in het geactualiseerde N</w:t>
      </w:r>
      <w:r w:rsidR="00FA4DD7">
        <w:t>ationaal Plan Energiesysteem</w:t>
      </w:r>
      <w:r>
        <w:t xml:space="preserve"> (brief</w:t>
      </w:r>
      <w:r w:rsidR="00AA1039">
        <w:t xml:space="preserve"> van 29 september 2026</w:t>
      </w:r>
      <w:r>
        <w:t xml:space="preserve"> </w:t>
      </w:r>
      <w:r w:rsidR="00AA1039">
        <w:t>met kenmerk 2026Z20369/2026D47072</w:t>
      </w:r>
      <w:r>
        <w:t>)</w:t>
      </w:r>
      <w:r w:rsidR="00AA1039">
        <w:t xml:space="preserve">. </w:t>
      </w:r>
    </w:p>
    <w:p w:rsidR="00D15779" w:rsidP="00810C93" w:rsidRDefault="00D15779" w14:paraId="59F88BB5" w14:textId="77777777"/>
    <w:p w:rsidR="00D15779" w:rsidP="00810C93" w:rsidRDefault="00AA1039" w14:paraId="61557FEA" w14:textId="5A367F78">
      <w:r w:rsidRPr="00AA1039">
        <w:t xml:space="preserve">Met deze brief verleen ik de betrokken ambtenaren de gevraagde toestemming tot deelname aan de technische briefing op </w:t>
      </w:r>
      <w:r>
        <w:t>15 oktober</w:t>
      </w:r>
      <w:r w:rsidRPr="00AA1039">
        <w:t xml:space="preserve"> 2026. </w:t>
      </w:r>
    </w:p>
    <w:p w:rsidR="00D15779" w:rsidP="00810C93" w:rsidRDefault="00D15779" w14:paraId="281913EB" w14:textId="77777777"/>
    <w:p w:rsidR="00AA1039" w:rsidP="00810C93" w:rsidRDefault="00AA1039" w14:paraId="3A791E33" w14:textId="77777777"/>
    <w:p w:rsidR="00D15779" w:rsidP="00810C93" w:rsidRDefault="00D15779" w14:paraId="651DE507" w14:textId="77777777"/>
    <w:p w:rsidR="00D15779" w:rsidP="00810C93" w:rsidRDefault="00D15779" w14:paraId="46E82265" w14:textId="77777777"/>
    <w:p w:rsidR="001A6AF9" w:rsidP="001A6AF9" w:rsidRDefault="00AA1039" w14:paraId="09DF10C0" w14:textId="2012DCDF">
      <w:pPr>
        <w:rPr>
          <w:rFonts w:asciiTheme="minorHAnsi" w:hAnsiTheme="minorHAnsi"/>
          <w:sz w:val="22"/>
          <w:szCs w:val="18"/>
        </w:rPr>
      </w:pPr>
      <w:proofErr w:type="spellStart"/>
      <w:r>
        <w:rPr>
          <w:rFonts w:asciiTheme="minorHAnsi" w:hAnsiTheme="minorHAnsi"/>
          <w:sz w:val="22"/>
          <w:szCs w:val="18"/>
        </w:rPr>
        <w:t>Stientje</w:t>
      </w:r>
      <w:proofErr w:type="spellEnd"/>
      <w:r>
        <w:rPr>
          <w:rFonts w:asciiTheme="minorHAnsi" w:hAnsiTheme="minorHAnsi"/>
          <w:sz w:val="22"/>
          <w:szCs w:val="18"/>
        </w:rPr>
        <w:t xml:space="preserve"> van Veldhoven</w:t>
      </w:r>
      <w:r w:rsidR="00297FE2">
        <w:rPr>
          <w:rFonts w:asciiTheme="minorHAnsi" w:hAnsiTheme="minorHAnsi"/>
          <w:sz w:val="22"/>
          <w:szCs w:val="18"/>
        </w:rPr>
        <w:t>-van der Meer</w:t>
      </w:r>
    </w:p>
    <w:p w:rsidR="00AA1039" w:rsidP="001A6AF9" w:rsidRDefault="00AA1039" w14:paraId="74B529F9" w14:textId="25CC4A97">
      <w:pPr>
        <w:rPr>
          <w:rFonts w:asciiTheme="minorHAnsi" w:hAnsiTheme="minorHAnsi"/>
          <w:sz w:val="22"/>
          <w:szCs w:val="18"/>
        </w:rPr>
      </w:pPr>
      <w:r>
        <w:rPr>
          <w:rFonts w:asciiTheme="minorHAnsi" w:hAnsiTheme="minorHAnsi"/>
          <w:sz w:val="22"/>
          <w:szCs w:val="18"/>
        </w:rPr>
        <w:t>Minister van Klimaat en Groene Groei</w:t>
      </w:r>
    </w:p>
    <w:sectPr w:rsidR="00AA1039" w:rsidSect="00D604B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71026" w14:textId="77777777" w:rsidR="005F1341" w:rsidRDefault="005F1341">
      <w:r>
        <w:separator/>
      </w:r>
    </w:p>
    <w:p w14:paraId="1AB36E9A" w14:textId="77777777" w:rsidR="005F1341" w:rsidRDefault="005F1341"/>
  </w:endnote>
  <w:endnote w:type="continuationSeparator" w:id="0">
    <w:p w14:paraId="4C01F8C3" w14:textId="77777777" w:rsidR="005F1341" w:rsidRDefault="005F1341">
      <w:r>
        <w:continuationSeparator/>
      </w:r>
    </w:p>
    <w:p w14:paraId="02B13147" w14:textId="77777777" w:rsidR="005F1341" w:rsidRDefault="005F13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FF79" w14:textId="77777777" w:rsidR="005C2538" w:rsidRDefault="0029205B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851446" wp14:editId="3367AA5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4" name="Tekstvak 182878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754AE4" w14:textId="77777777" w:rsidR="005C2538" w:rsidRPr="005C2538" w:rsidRDefault="0029205B" w:rsidP="005C25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C25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851446" id="_x0000_t202" coordsize="21600,21600" o:spt="202" path="m,l,21600r21600,l21600,xe">
              <v:stroke joinstyle="miter"/>
              <v:path gradientshapeok="t" o:connecttype="rect"/>
            </v:shapetype>
            <v:shape id="Tekstvak 182878" o:spid="_x0000_s1026" type="#_x0000_t202" alt="Intern gebruik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C754AE4" w14:textId="77777777" w:rsidR="005C2538" w:rsidRPr="005C2538" w:rsidRDefault="0029205B" w:rsidP="005C25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C253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D516E" w14:textId="77777777" w:rsidR="00527BD4" w:rsidRPr="00BC3B53" w:rsidRDefault="0029205B" w:rsidP="008C356D">
    <w:pPr>
      <w:pStyle w:val="Voettekst"/>
      <w:spacing w:line="240" w:lineRule="auto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AFE3DBF" wp14:editId="76938B1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3" name="Tekstvak 18292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DD55B9" w14:textId="77777777" w:rsidR="005C2538" w:rsidRPr="005C2538" w:rsidRDefault="0029205B" w:rsidP="005C25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C25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E3DBF" id="_x0000_t202" coordsize="21600,21600" o:spt="202" path="m,l,21600r21600,l21600,xe">
              <v:stroke joinstyle="miter"/>
              <v:path gradientshapeok="t" o:connecttype="rect"/>
            </v:shapetype>
            <v:shape id="Tekstvak 182921" o:spid="_x0000_s1027" type="#_x0000_t202" alt="Intern gebruik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26DD55B9" w14:textId="77777777" w:rsidR="005C2538" w:rsidRPr="005C2538" w:rsidRDefault="0029205B" w:rsidP="005C25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C253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W w:w="1191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  <w:gridCol w:w="2156"/>
    </w:tblGrid>
    <w:tr w:rsidR="00622C5A" w14:paraId="5424FDB2" w14:textId="77777777" w:rsidTr="006D1737">
      <w:trPr>
        <w:trHeight w:hRule="exact" w:val="240"/>
      </w:trPr>
      <w:tc>
        <w:tcPr>
          <w:tcW w:w="7601" w:type="dxa"/>
        </w:tcPr>
        <w:p w14:paraId="6639AF9E" w14:textId="77777777" w:rsidR="006D1737" w:rsidRDefault="006D1737" w:rsidP="006D1737">
          <w:pPr>
            <w:pStyle w:val="Huisstijl-Rubricering"/>
          </w:pPr>
        </w:p>
      </w:tc>
      <w:tc>
        <w:tcPr>
          <w:tcW w:w="2156" w:type="dxa"/>
        </w:tcPr>
        <w:p w14:paraId="4E132540" w14:textId="77777777" w:rsidR="006D1737" w:rsidRPr="00645414" w:rsidRDefault="0029205B" w:rsidP="006D1737">
          <w:pPr>
            <w:pStyle w:val="Huisstijl-Paginanummering"/>
          </w:pPr>
          <w:r>
            <w:t xml:space="preserve">Pagina </w:t>
          </w:r>
          <w:r w:rsidR="001A6AF9" w:rsidRPr="00645414">
            <w:fldChar w:fldCharType="begin"/>
          </w:r>
          <w:r w:rsidR="001A6AF9" w:rsidRPr="00645414">
            <w:instrText xml:space="preserve"> PAGE   \* MERGEFORMAT </w:instrText>
          </w:r>
          <w:r w:rsidR="001A6AF9" w:rsidRPr="00645414">
            <w:fldChar w:fldCharType="separate"/>
          </w:r>
          <w:r w:rsidR="001A6AF9">
            <w:t>2</w:t>
          </w:r>
          <w:r w:rsidR="001A6AF9" w:rsidRPr="00645414">
            <w:fldChar w:fldCharType="end"/>
          </w:r>
          <w:r>
            <w:t xml:space="preserve"> van </w:t>
          </w:r>
          <w:r w:rsidR="00D72F45">
            <w:fldChar w:fldCharType="begin"/>
          </w:r>
          <w:r>
            <w:instrText xml:space="preserve"> SECTIONPAGES   \* MERGEFORMAT </w:instrText>
          </w:r>
          <w:r w:rsidR="00D72F45">
            <w:fldChar w:fldCharType="separate"/>
          </w:r>
          <w:r w:rsidR="00D72F45">
            <w:t>2</w:t>
          </w:r>
          <w:r w:rsidR="00D72F45">
            <w:fldChar w:fldCharType="end"/>
          </w:r>
          <w:r w:rsidRPr="00ED539E">
            <w:t xml:space="preserve"> </w:t>
          </w:r>
        </w:p>
      </w:tc>
      <w:tc>
        <w:tcPr>
          <w:tcW w:w="2156" w:type="dxa"/>
        </w:tcPr>
        <w:p w14:paraId="4F88F4D2" w14:textId="77777777" w:rsidR="006D1737" w:rsidRPr="00645414" w:rsidRDefault="0029205B" w:rsidP="006D1737">
          <w:pPr>
            <w:pStyle w:val="Huisstijl-Paginanummering"/>
          </w:pPr>
          <w:r w:rsidRPr="00645414">
            <w:t xml:space="preserve"> </w:t>
          </w:r>
        </w:p>
      </w:tc>
    </w:tr>
  </w:tbl>
  <w:p w14:paraId="2A25749A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622C5A" w14:paraId="3A71BC69" w14:textId="77777777" w:rsidTr="00CA6A25">
      <w:trPr>
        <w:trHeight w:hRule="exact" w:val="240"/>
      </w:trPr>
      <w:tc>
        <w:tcPr>
          <w:tcW w:w="7601" w:type="dxa"/>
        </w:tcPr>
        <w:p w14:paraId="3687D849" w14:textId="77777777" w:rsidR="00527BD4" w:rsidRDefault="0029205B" w:rsidP="008C356D">
          <w:pPr>
            <w:pStyle w:val="Huisstijl-Rubricering"/>
          </w:pPr>
          <w:r>
            <mc:AlternateContent>
              <mc:Choice Requires="wps">
                <w:drawing>
                  <wp:anchor distT="0" distB="0" distL="0" distR="0" simplePos="0" relativeHeight="251658240" behindDoc="0" locked="0" layoutInCell="1" allowOverlap="1" wp14:anchorId="7080C7F2" wp14:editId="17838AEC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443865" cy="443865"/>
                    <wp:effectExtent l="0" t="0" r="4445" b="0"/>
                    <wp:wrapNone/>
                    <wp:docPr id="2" name="Tekstvak 182835" descr="Intern gebruik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E7B063" w14:textId="37A8DE5A" w:rsidR="005C2538" w:rsidRPr="005C2538" w:rsidRDefault="005C2538" w:rsidP="005C2538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080C7F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182835" o:spid="_x0000_s1028" type="#_x0000_t202" alt="Intern gebruik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      <v:textbox style="mso-fit-shape-to-text:t" inset="20pt,0,0,15pt">
                      <w:txbxContent>
                        <w:p w14:paraId="53E7B063" w14:textId="37A8DE5A" w:rsidR="005C2538" w:rsidRPr="005C2538" w:rsidRDefault="005C2538" w:rsidP="005C25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2170" w:type="dxa"/>
        </w:tcPr>
        <w:p w14:paraId="14812B95" w14:textId="286EAB98" w:rsidR="00527BD4" w:rsidRPr="00ED539E" w:rsidRDefault="0029205B" w:rsidP="00ED539E">
          <w:pPr>
            <w:pStyle w:val="Huisstijl-Paginanummering"/>
          </w:pPr>
          <w:r>
            <w:t xml:space="preserve">Pagina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>
            <w:t>1</w:t>
          </w:r>
          <w:r w:rsidRPr="00645414">
            <w:fldChar w:fldCharType="end"/>
          </w:r>
          <w:r>
            <w:t xml:space="preserve"> van </w:t>
          </w:r>
          <w:r w:rsidR="004B0F05">
            <w:fldChar w:fldCharType="begin"/>
          </w:r>
          <w:r>
            <w:instrText xml:space="preserve"> SECTIONPAGES   \* MERGEFORMAT </w:instrText>
          </w:r>
          <w:r w:rsidR="004B0F05">
            <w:fldChar w:fldCharType="separate"/>
          </w:r>
          <w:r w:rsidR="004F159C">
            <w:t>1</w:t>
          </w:r>
          <w:r w:rsidR="004B0F05">
            <w:fldChar w:fldCharType="end"/>
          </w:r>
        </w:p>
      </w:tc>
    </w:tr>
  </w:tbl>
  <w:p w14:paraId="3855D459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4FC029C1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040A7" w14:textId="77777777" w:rsidR="005F1341" w:rsidRDefault="005F1341">
      <w:r>
        <w:separator/>
      </w:r>
    </w:p>
    <w:p w14:paraId="563D30B1" w14:textId="77777777" w:rsidR="005F1341" w:rsidRDefault="005F1341"/>
  </w:footnote>
  <w:footnote w:type="continuationSeparator" w:id="0">
    <w:p w14:paraId="033A6555" w14:textId="77777777" w:rsidR="005F1341" w:rsidRDefault="005F1341">
      <w:r>
        <w:continuationSeparator/>
      </w:r>
    </w:p>
    <w:p w14:paraId="724E19EF" w14:textId="77777777" w:rsidR="005F1341" w:rsidRDefault="005F13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622C5A" w14:paraId="06DF829E" w14:textId="77777777" w:rsidTr="00A50CF6">
      <w:tc>
        <w:tcPr>
          <w:tcW w:w="2156" w:type="dxa"/>
        </w:tcPr>
        <w:p w14:paraId="670A07F0" w14:textId="77777777" w:rsidR="00527BD4" w:rsidRPr="00624D22" w:rsidRDefault="0029205B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</w:p>
      </w:tc>
    </w:tr>
    <w:tr w:rsidR="00622C5A" w14:paraId="4604FF10" w14:textId="77777777" w:rsidTr="00A50CF6">
      <w:trPr>
        <w:trHeight w:hRule="exact" w:val="200"/>
      </w:trPr>
      <w:tc>
        <w:tcPr>
          <w:tcW w:w="2156" w:type="dxa"/>
        </w:tcPr>
        <w:p w14:paraId="47A2A79D" w14:textId="77777777" w:rsidR="00527BD4" w:rsidRPr="005819CE" w:rsidRDefault="00527BD4" w:rsidP="00A50CF6"/>
      </w:tc>
    </w:tr>
    <w:tr w:rsidR="00622C5A" w14:paraId="50CA4479" w14:textId="77777777" w:rsidTr="00502512">
      <w:trPr>
        <w:trHeight w:hRule="exact" w:val="774"/>
      </w:trPr>
      <w:tc>
        <w:tcPr>
          <w:tcW w:w="2156" w:type="dxa"/>
        </w:tcPr>
        <w:p w14:paraId="48B9D829" w14:textId="77777777" w:rsidR="00527BD4" w:rsidRDefault="00527BD4" w:rsidP="003A5290">
          <w:pPr>
            <w:pStyle w:val="Huisstijl-Kopje"/>
          </w:pPr>
        </w:p>
        <w:p w14:paraId="1CA68473" w14:textId="77777777" w:rsidR="00502512" w:rsidRPr="00502512" w:rsidRDefault="0029205B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KGG_DGKE_SE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108482199</w:t>
          </w:r>
        </w:p>
        <w:p w14:paraId="3B33E44D" w14:textId="77777777" w:rsidR="00527BD4" w:rsidRPr="005819CE" w:rsidRDefault="00527BD4" w:rsidP="00361A56">
          <w:pPr>
            <w:pStyle w:val="Huisstijl-Kopje"/>
          </w:pPr>
        </w:p>
      </w:tc>
    </w:tr>
  </w:tbl>
  <w:p w14:paraId="7AB1C260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107AD6B6" w14:textId="77777777" w:rsidR="00527BD4" w:rsidRDefault="00527BD4" w:rsidP="008C356D"/>
  <w:p w14:paraId="538BC514" w14:textId="77777777" w:rsidR="00527BD4" w:rsidRPr="00740712" w:rsidRDefault="00527BD4" w:rsidP="008C356D"/>
  <w:p w14:paraId="34147C9D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10FD5F8A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6346F611" w14:textId="77777777" w:rsidR="00527BD4" w:rsidRDefault="00527BD4" w:rsidP="004F44C2"/>
  <w:p w14:paraId="345AC836" w14:textId="77777777" w:rsidR="00624D22" w:rsidRDefault="00624D22" w:rsidP="004F44C2"/>
  <w:p w14:paraId="19BF97E3" w14:textId="77777777" w:rsidR="00624D22" w:rsidRDefault="00624D22" w:rsidP="004F44C2"/>
  <w:p w14:paraId="663291E4" w14:textId="77777777" w:rsidR="00527BD4" w:rsidRPr="00740712" w:rsidRDefault="00527BD4" w:rsidP="004F44C2"/>
  <w:p w14:paraId="3D13BB09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622C5A" w14:paraId="241D52FB" w14:textId="77777777" w:rsidTr="00751A6A">
      <w:trPr>
        <w:trHeight w:val="2636"/>
      </w:trPr>
      <w:tc>
        <w:tcPr>
          <w:tcW w:w="737" w:type="dxa"/>
        </w:tcPr>
        <w:p w14:paraId="117E76BA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3B9D7EFC" w14:textId="77777777" w:rsidR="00527BD4" w:rsidRDefault="0029205B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</w:t>
          </w:r>
          <w:r w:rsidR="009D0B5A" w:rsidRPr="009D0B5A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154B24B5" wp14:editId="7ECBEE45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4051AF6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22E8168D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622C5A" w14:paraId="50E2E319" w14:textId="77777777" w:rsidTr="00A50CF6">
      <w:tc>
        <w:tcPr>
          <w:tcW w:w="2160" w:type="dxa"/>
        </w:tcPr>
        <w:p w14:paraId="3CB5E821" w14:textId="77777777" w:rsidR="00527BD4" w:rsidRPr="00781DCA" w:rsidRDefault="0029205B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Strategie Energiesysteem</w:t>
          </w:r>
        </w:p>
        <w:p w14:paraId="299709B7" w14:textId="77777777" w:rsidR="00527BD4" w:rsidRPr="00BE5ED9" w:rsidRDefault="0029205B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Walburgstraat 2</w:t>
          </w:r>
          <w:r w:rsidRPr="005819CE">
            <w:br/>
          </w:r>
          <w:r>
            <w:t>6811 CD Arnhem</w:t>
          </w:r>
        </w:p>
        <w:p w14:paraId="225C6F26" w14:textId="77777777" w:rsidR="00EF495B" w:rsidRDefault="0029205B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4F20CB16" w14:textId="77777777" w:rsidR="00EF495B" w:rsidRPr="005B3814" w:rsidRDefault="0029205B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70F3B7E6" w14:textId="40C8FBD4" w:rsidR="00527BD4" w:rsidRPr="00834B2B" w:rsidRDefault="0029205B" w:rsidP="00F748E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622C5A" w14:paraId="4685ADC9" w14:textId="77777777" w:rsidTr="00A50CF6">
      <w:trPr>
        <w:trHeight w:hRule="exact" w:val="200"/>
      </w:trPr>
      <w:tc>
        <w:tcPr>
          <w:tcW w:w="2160" w:type="dxa"/>
        </w:tcPr>
        <w:p w14:paraId="2B2F0954" w14:textId="77777777" w:rsidR="00527BD4" w:rsidRPr="00D71182" w:rsidRDefault="00527BD4" w:rsidP="00A50CF6">
          <w:pPr>
            <w:rPr>
              <w:lang w:val="fr-FR"/>
            </w:rPr>
          </w:pPr>
        </w:p>
      </w:tc>
    </w:tr>
    <w:tr w:rsidR="00622C5A" w14:paraId="0C7C39D8" w14:textId="77777777" w:rsidTr="00A50CF6">
      <w:tc>
        <w:tcPr>
          <w:tcW w:w="2160" w:type="dxa"/>
        </w:tcPr>
        <w:p w14:paraId="1168E2CC" w14:textId="77777777" w:rsidR="000C0163" w:rsidRPr="005819CE" w:rsidRDefault="0029205B" w:rsidP="000C0163">
          <w:pPr>
            <w:pStyle w:val="Huisstijl-Kopje"/>
          </w:pPr>
          <w:r>
            <w:t>Ons kenmerk</w:t>
          </w:r>
        </w:p>
        <w:p w14:paraId="4310A2CC" w14:textId="77777777" w:rsidR="00834B2B" w:rsidRPr="00834B2B" w:rsidRDefault="0029205B" w:rsidP="00834B2B">
          <w:pPr>
            <w:rPr>
              <w:sz w:val="13"/>
              <w:szCs w:val="13"/>
            </w:rPr>
          </w:pPr>
          <w:r w:rsidRPr="00834B2B">
            <w:rPr>
              <w:sz w:val="13"/>
              <w:szCs w:val="13"/>
            </w:rPr>
            <w:t>KGG_DGKE_SE</w:t>
          </w:r>
          <w:r w:rsidR="00926AE2" w:rsidRPr="00834B2B">
            <w:rPr>
              <w:sz w:val="13"/>
              <w:szCs w:val="13"/>
            </w:rPr>
            <w:t xml:space="preserve"> / </w:t>
          </w:r>
          <w:r w:rsidR="00834B2B" w:rsidRPr="00834B2B">
            <w:rPr>
              <w:sz w:val="13"/>
              <w:szCs w:val="13"/>
            </w:rPr>
            <w:t>108535985</w:t>
          </w:r>
        </w:p>
        <w:p w14:paraId="1D5E39E7" w14:textId="57946477" w:rsidR="00527BD4" w:rsidRPr="005819CE" w:rsidRDefault="00834B2B" w:rsidP="00A50CF6">
          <w:pPr>
            <w:pStyle w:val="Huisstijl-Kopje"/>
          </w:pPr>
          <w:r>
            <w:br/>
          </w:r>
          <w:r w:rsidR="0029205B">
            <w:t>Uw kenmerk</w:t>
          </w:r>
        </w:p>
        <w:p w14:paraId="4D99486C" w14:textId="00CFEBD8" w:rsidR="00527BD4" w:rsidRPr="005819CE" w:rsidRDefault="0029205B" w:rsidP="00834B2B">
          <w:pPr>
            <w:pStyle w:val="Huisstijl-Gegeven"/>
          </w:pPr>
          <w:r>
            <w:t>2026Z20369/2026D47072</w:t>
          </w:r>
        </w:p>
      </w:tc>
    </w:tr>
  </w:tbl>
  <w:p w14:paraId="14C3C872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9"/>
      <w:gridCol w:w="6662"/>
    </w:tblGrid>
    <w:tr w:rsidR="00622C5A" w14:paraId="737AB0B1" w14:textId="77777777" w:rsidTr="00C37826">
      <w:trPr>
        <w:trHeight w:val="400"/>
      </w:trPr>
      <w:tc>
        <w:tcPr>
          <w:tcW w:w="7371" w:type="dxa"/>
          <w:gridSpan w:val="2"/>
        </w:tcPr>
        <w:p w14:paraId="35ED8100" w14:textId="77777777" w:rsidR="00527BD4" w:rsidRPr="00BC3B53" w:rsidRDefault="0029205B" w:rsidP="00A50CF6">
          <w:pPr>
            <w:pStyle w:val="Huisstijl-Retouradres"/>
          </w:pPr>
          <w:r>
            <w:t xml:space="preserve">&gt; </w:t>
          </w:r>
          <w:r w:rsidR="00C37826">
            <w:t xml:space="preserve">Retouradres Postbus </w:t>
          </w:r>
          <w:r>
            <w:t>20401</w:t>
          </w:r>
          <w:r w:rsidR="00C37826">
            <w:t xml:space="preserve"> </w:t>
          </w:r>
          <w:r>
            <w:t>2500 EK</w:t>
          </w:r>
          <w:r w:rsidR="00C37826">
            <w:t xml:space="preserve"> </w:t>
          </w:r>
          <w:r>
            <w:t>Den Haag</w:t>
          </w:r>
        </w:p>
      </w:tc>
    </w:tr>
    <w:tr w:rsidR="00622C5A" w14:paraId="6505EBA5" w14:textId="77777777" w:rsidTr="00C37826">
      <w:tc>
        <w:tcPr>
          <w:tcW w:w="7371" w:type="dxa"/>
          <w:gridSpan w:val="2"/>
        </w:tcPr>
        <w:p w14:paraId="44D97262" w14:textId="77777777" w:rsidR="00527BD4" w:rsidRPr="00983E8F" w:rsidRDefault="00527BD4" w:rsidP="00A50CF6">
          <w:pPr>
            <w:pStyle w:val="Huisstijl-Rubricering"/>
          </w:pPr>
        </w:p>
      </w:tc>
    </w:tr>
    <w:tr w:rsidR="00622C5A" w14:paraId="00E8225A" w14:textId="77777777" w:rsidTr="00C37826">
      <w:trPr>
        <w:trHeight w:hRule="exact" w:val="2440"/>
      </w:trPr>
      <w:tc>
        <w:tcPr>
          <w:tcW w:w="7371" w:type="dxa"/>
          <w:gridSpan w:val="2"/>
        </w:tcPr>
        <w:p w14:paraId="2F2E152D" w14:textId="77777777" w:rsidR="00527BD4" w:rsidRDefault="0029205B" w:rsidP="00A50CF6">
          <w:pPr>
            <w:pStyle w:val="Huisstijl-NAW"/>
          </w:pPr>
          <w:r>
            <w:t xml:space="preserve">De Voorzitter van de Tweede Kamer </w:t>
          </w:r>
        </w:p>
        <w:p w14:paraId="15EF18F8" w14:textId="77777777" w:rsidR="00D87195" w:rsidRDefault="0029205B" w:rsidP="00D87195">
          <w:pPr>
            <w:pStyle w:val="Huisstijl-NAW"/>
          </w:pPr>
          <w:r>
            <w:t>der Staten-Generaal</w:t>
          </w:r>
        </w:p>
        <w:p w14:paraId="109DAFB9" w14:textId="77777777" w:rsidR="00EA0F13" w:rsidRDefault="0029205B" w:rsidP="00EA0F13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0C6B0694" w14:textId="77777777" w:rsidR="00985E56" w:rsidRDefault="0029205B" w:rsidP="00EA0F13">
          <w:r>
            <w:rPr>
              <w:szCs w:val="18"/>
            </w:rPr>
            <w:t>2595 BD  DEN HAAG</w:t>
          </w:r>
        </w:p>
      </w:tc>
    </w:tr>
    <w:tr w:rsidR="00622C5A" w14:paraId="4CAEC4AC" w14:textId="77777777" w:rsidTr="00C37826">
      <w:trPr>
        <w:trHeight w:hRule="exact" w:val="400"/>
      </w:trPr>
      <w:tc>
        <w:tcPr>
          <w:tcW w:w="7371" w:type="dxa"/>
          <w:gridSpan w:val="2"/>
        </w:tcPr>
        <w:p w14:paraId="647A8E37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622C5A" w14:paraId="3F7987D1" w14:textId="77777777" w:rsidTr="00C37826">
      <w:trPr>
        <w:trHeight w:val="240"/>
      </w:trPr>
      <w:tc>
        <w:tcPr>
          <w:tcW w:w="709" w:type="dxa"/>
        </w:tcPr>
        <w:p w14:paraId="67BBE6FA" w14:textId="77777777" w:rsidR="00527BD4" w:rsidRPr="00C37826" w:rsidRDefault="0029205B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62" w:type="dxa"/>
        </w:tcPr>
        <w:p w14:paraId="2E9905A0" w14:textId="7DF62F15" w:rsidR="00527BD4" w:rsidRPr="007709EF" w:rsidRDefault="00E066F5" w:rsidP="00A50CF6">
          <w:r>
            <w:t>8 oktober 2026</w:t>
          </w:r>
        </w:p>
      </w:tc>
    </w:tr>
    <w:tr w:rsidR="00622C5A" w14:paraId="250D8D8D" w14:textId="77777777" w:rsidTr="00C37826">
      <w:trPr>
        <w:trHeight w:val="240"/>
      </w:trPr>
      <w:tc>
        <w:tcPr>
          <w:tcW w:w="709" w:type="dxa"/>
        </w:tcPr>
        <w:p w14:paraId="345C3BB6" w14:textId="77777777" w:rsidR="00527BD4" w:rsidRPr="00C37826" w:rsidRDefault="0029205B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62" w:type="dxa"/>
        </w:tcPr>
        <w:p w14:paraId="516B8657" w14:textId="77777777" w:rsidR="00527BD4" w:rsidRPr="007709EF" w:rsidRDefault="0029205B" w:rsidP="00A50CF6">
          <w:r>
            <w:t>Toestemming technische briefing actualisatie NPE</w:t>
          </w:r>
        </w:p>
      </w:tc>
    </w:tr>
  </w:tbl>
  <w:p w14:paraId="13FC1AD0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6C824912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AE14C5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E46AE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0CC3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E4AB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156C0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83A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D078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F988D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A0B84F7A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ACA76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EFCE3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6CED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925F5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56CF5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561B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8E23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0C6B1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908F5"/>
    <w:multiLevelType w:val="hybridMultilevel"/>
    <w:tmpl w:val="2BDACAD4"/>
    <w:lvl w:ilvl="0" w:tplc="DC0689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6290AA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EA03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6EF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D4BC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74E9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122F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4A1B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4A6C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6347788">
    <w:abstractNumId w:val="10"/>
  </w:num>
  <w:num w:numId="2" w16cid:durableId="1855919276">
    <w:abstractNumId w:val="7"/>
  </w:num>
  <w:num w:numId="3" w16cid:durableId="1654142430">
    <w:abstractNumId w:val="6"/>
  </w:num>
  <w:num w:numId="4" w16cid:durableId="1749422575">
    <w:abstractNumId w:val="5"/>
  </w:num>
  <w:num w:numId="5" w16cid:durableId="244918762">
    <w:abstractNumId w:val="4"/>
  </w:num>
  <w:num w:numId="6" w16cid:durableId="1909657059">
    <w:abstractNumId w:val="8"/>
  </w:num>
  <w:num w:numId="7" w16cid:durableId="1865825121">
    <w:abstractNumId w:val="3"/>
  </w:num>
  <w:num w:numId="8" w16cid:durableId="84958928">
    <w:abstractNumId w:val="2"/>
  </w:num>
  <w:num w:numId="9" w16cid:durableId="239679918">
    <w:abstractNumId w:val="1"/>
  </w:num>
  <w:num w:numId="10" w16cid:durableId="1558661203">
    <w:abstractNumId w:val="0"/>
  </w:num>
  <w:num w:numId="11" w16cid:durableId="97215156">
    <w:abstractNumId w:val="9"/>
  </w:num>
  <w:num w:numId="12" w16cid:durableId="1918590708">
    <w:abstractNumId w:val="11"/>
  </w:num>
  <w:num w:numId="13" w16cid:durableId="78254973">
    <w:abstractNumId w:val="14"/>
  </w:num>
  <w:num w:numId="14" w16cid:durableId="470489171">
    <w:abstractNumId w:val="12"/>
  </w:num>
  <w:num w:numId="15" w16cid:durableId="931163709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71F28"/>
    <w:rsid w:val="00074079"/>
    <w:rsid w:val="00092799"/>
    <w:rsid w:val="00092C5F"/>
    <w:rsid w:val="00096680"/>
    <w:rsid w:val="000A0F36"/>
    <w:rsid w:val="000A174A"/>
    <w:rsid w:val="000A2CDE"/>
    <w:rsid w:val="000A3E0A"/>
    <w:rsid w:val="000A65AC"/>
    <w:rsid w:val="000B7281"/>
    <w:rsid w:val="000B7FAB"/>
    <w:rsid w:val="000C0163"/>
    <w:rsid w:val="000C1BA1"/>
    <w:rsid w:val="000C3EA9"/>
    <w:rsid w:val="000D0225"/>
    <w:rsid w:val="000D6CCE"/>
    <w:rsid w:val="000E300E"/>
    <w:rsid w:val="000E7895"/>
    <w:rsid w:val="000F161D"/>
    <w:rsid w:val="000F3CAA"/>
    <w:rsid w:val="00121BF0"/>
    <w:rsid w:val="00123704"/>
    <w:rsid w:val="001270C7"/>
    <w:rsid w:val="00132540"/>
    <w:rsid w:val="00146719"/>
    <w:rsid w:val="0014786A"/>
    <w:rsid w:val="001516A4"/>
    <w:rsid w:val="00151E5F"/>
    <w:rsid w:val="00153E28"/>
    <w:rsid w:val="0015490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AF9"/>
    <w:rsid w:val="001A6D93"/>
    <w:rsid w:val="001C32EC"/>
    <w:rsid w:val="001C38BD"/>
    <w:rsid w:val="001C4D5A"/>
    <w:rsid w:val="001E34C6"/>
    <w:rsid w:val="001E5581"/>
    <w:rsid w:val="001F3C70"/>
    <w:rsid w:val="00200D88"/>
    <w:rsid w:val="00201F68"/>
    <w:rsid w:val="00212F2A"/>
    <w:rsid w:val="00214F2B"/>
    <w:rsid w:val="00217880"/>
    <w:rsid w:val="00222D66"/>
    <w:rsid w:val="00224A8A"/>
    <w:rsid w:val="00230238"/>
    <w:rsid w:val="002309A8"/>
    <w:rsid w:val="002338A1"/>
    <w:rsid w:val="00236CFE"/>
    <w:rsid w:val="002428E3"/>
    <w:rsid w:val="00243031"/>
    <w:rsid w:val="002570B4"/>
    <w:rsid w:val="00260BAF"/>
    <w:rsid w:val="002650F7"/>
    <w:rsid w:val="00273F3B"/>
    <w:rsid w:val="0027483A"/>
    <w:rsid w:val="00274DB7"/>
    <w:rsid w:val="00275984"/>
    <w:rsid w:val="00280F74"/>
    <w:rsid w:val="002822CA"/>
    <w:rsid w:val="00286998"/>
    <w:rsid w:val="00291AB7"/>
    <w:rsid w:val="0029205B"/>
    <w:rsid w:val="00292EB2"/>
    <w:rsid w:val="0029422B"/>
    <w:rsid w:val="00297FE2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133D"/>
    <w:rsid w:val="002F5147"/>
    <w:rsid w:val="002F7ABD"/>
    <w:rsid w:val="0030029B"/>
    <w:rsid w:val="00312597"/>
    <w:rsid w:val="00327BA5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83DA1"/>
    <w:rsid w:val="00385F30"/>
    <w:rsid w:val="00393696"/>
    <w:rsid w:val="00393963"/>
    <w:rsid w:val="00395575"/>
    <w:rsid w:val="00395672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E4281"/>
    <w:rsid w:val="003F07C6"/>
    <w:rsid w:val="003F1F6B"/>
    <w:rsid w:val="003F3757"/>
    <w:rsid w:val="003F38BD"/>
    <w:rsid w:val="003F44B7"/>
    <w:rsid w:val="004008E9"/>
    <w:rsid w:val="00413D48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0F05"/>
    <w:rsid w:val="004B5465"/>
    <w:rsid w:val="004B70F0"/>
    <w:rsid w:val="004D505E"/>
    <w:rsid w:val="004D72CA"/>
    <w:rsid w:val="004E2242"/>
    <w:rsid w:val="004E4776"/>
    <w:rsid w:val="004F159C"/>
    <w:rsid w:val="004F42FF"/>
    <w:rsid w:val="004F44C2"/>
    <w:rsid w:val="00502512"/>
    <w:rsid w:val="00503FD2"/>
    <w:rsid w:val="00505262"/>
    <w:rsid w:val="00516022"/>
    <w:rsid w:val="00521CEE"/>
    <w:rsid w:val="00527BD4"/>
    <w:rsid w:val="00537095"/>
    <w:rsid w:val="005403C8"/>
    <w:rsid w:val="005429DC"/>
    <w:rsid w:val="005565F9"/>
    <w:rsid w:val="00571D8E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1358"/>
    <w:rsid w:val="005C2538"/>
    <w:rsid w:val="005C34E1"/>
    <w:rsid w:val="005C3FE0"/>
    <w:rsid w:val="005C740C"/>
    <w:rsid w:val="005D32D1"/>
    <w:rsid w:val="005D625B"/>
    <w:rsid w:val="005F1341"/>
    <w:rsid w:val="005F62D3"/>
    <w:rsid w:val="005F6D11"/>
    <w:rsid w:val="00600CF0"/>
    <w:rsid w:val="006048F4"/>
    <w:rsid w:val="0060660A"/>
    <w:rsid w:val="00613B1D"/>
    <w:rsid w:val="00617A44"/>
    <w:rsid w:val="006202B6"/>
    <w:rsid w:val="00621DEC"/>
    <w:rsid w:val="00622C5A"/>
    <w:rsid w:val="00624D22"/>
    <w:rsid w:val="00625CD0"/>
    <w:rsid w:val="0062627D"/>
    <w:rsid w:val="00627432"/>
    <w:rsid w:val="006448E4"/>
    <w:rsid w:val="00645414"/>
    <w:rsid w:val="0065089E"/>
    <w:rsid w:val="00650F19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86F16"/>
    <w:rsid w:val="00692D64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37"/>
    <w:rsid w:val="006D17F2"/>
    <w:rsid w:val="006E3546"/>
    <w:rsid w:val="006E3FA9"/>
    <w:rsid w:val="006E7D82"/>
    <w:rsid w:val="006F038F"/>
    <w:rsid w:val="006F0F93"/>
    <w:rsid w:val="006F31F2"/>
    <w:rsid w:val="006F7494"/>
    <w:rsid w:val="006F751F"/>
    <w:rsid w:val="007008C0"/>
    <w:rsid w:val="00714DC5"/>
    <w:rsid w:val="00715237"/>
    <w:rsid w:val="00721AE1"/>
    <w:rsid w:val="007254A5"/>
    <w:rsid w:val="00725748"/>
    <w:rsid w:val="00735D88"/>
    <w:rsid w:val="0073720D"/>
    <w:rsid w:val="00737507"/>
    <w:rsid w:val="00740712"/>
    <w:rsid w:val="00742AB9"/>
    <w:rsid w:val="00751A6A"/>
    <w:rsid w:val="00754FBF"/>
    <w:rsid w:val="007610AA"/>
    <w:rsid w:val="007709EF"/>
    <w:rsid w:val="00781DCA"/>
    <w:rsid w:val="00782701"/>
    <w:rsid w:val="00783559"/>
    <w:rsid w:val="00785099"/>
    <w:rsid w:val="0079551B"/>
    <w:rsid w:val="00797AA5"/>
    <w:rsid w:val="007A26BD"/>
    <w:rsid w:val="007A4105"/>
    <w:rsid w:val="007B4503"/>
    <w:rsid w:val="007B7905"/>
    <w:rsid w:val="007C406E"/>
    <w:rsid w:val="007C5183"/>
    <w:rsid w:val="007C7573"/>
    <w:rsid w:val="007E2B20"/>
    <w:rsid w:val="007E6975"/>
    <w:rsid w:val="007F439C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29F1"/>
    <w:rsid w:val="00823AE2"/>
    <w:rsid w:val="0083178B"/>
    <w:rsid w:val="00831EE4"/>
    <w:rsid w:val="00833695"/>
    <w:rsid w:val="008336B7"/>
    <w:rsid w:val="00833A8E"/>
    <w:rsid w:val="00834B2B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72271"/>
    <w:rsid w:val="00883137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12CE"/>
    <w:rsid w:val="008C356D"/>
    <w:rsid w:val="008D43B5"/>
    <w:rsid w:val="008E0B3F"/>
    <w:rsid w:val="008E49AD"/>
    <w:rsid w:val="008E698E"/>
    <w:rsid w:val="008F2584"/>
    <w:rsid w:val="008F3246"/>
    <w:rsid w:val="008F3C1B"/>
    <w:rsid w:val="008F508C"/>
    <w:rsid w:val="0090271B"/>
    <w:rsid w:val="00910642"/>
    <w:rsid w:val="00910DDF"/>
    <w:rsid w:val="00926AE2"/>
    <w:rsid w:val="00930B13"/>
    <w:rsid w:val="009311C8"/>
    <w:rsid w:val="00933376"/>
    <w:rsid w:val="00933A2F"/>
    <w:rsid w:val="00966224"/>
    <w:rsid w:val="00967600"/>
    <w:rsid w:val="009716D8"/>
    <w:rsid w:val="009718F9"/>
    <w:rsid w:val="00971F42"/>
    <w:rsid w:val="00972FB9"/>
    <w:rsid w:val="00975112"/>
    <w:rsid w:val="00981768"/>
    <w:rsid w:val="00983E8F"/>
    <w:rsid w:val="00985E56"/>
    <w:rsid w:val="0098788A"/>
    <w:rsid w:val="00994FDA"/>
    <w:rsid w:val="009969F2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D0B5A"/>
    <w:rsid w:val="009E107A"/>
    <w:rsid w:val="009F3259"/>
    <w:rsid w:val="00A056DE"/>
    <w:rsid w:val="00A128AD"/>
    <w:rsid w:val="00A21E76"/>
    <w:rsid w:val="00A23BC8"/>
    <w:rsid w:val="00A245F8"/>
    <w:rsid w:val="00A30E68"/>
    <w:rsid w:val="00A31933"/>
    <w:rsid w:val="00A329D2"/>
    <w:rsid w:val="00A34AA0"/>
    <w:rsid w:val="00A3715C"/>
    <w:rsid w:val="00A41FE2"/>
    <w:rsid w:val="00A46FEF"/>
    <w:rsid w:val="00A47948"/>
    <w:rsid w:val="00A50CF6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1039"/>
    <w:rsid w:val="00AA1964"/>
    <w:rsid w:val="00AA7FC9"/>
    <w:rsid w:val="00AB0263"/>
    <w:rsid w:val="00AB237D"/>
    <w:rsid w:val="00AB5933"/>
    <w:rsid w:val="00AE013D"/>
    <w:rsid w:val="00AE11B7"/>
    <w:rsid w:val="00AE7F68"/>
    <w:rsid w:val="00AF2321"/>
    <w:rsid w:val="00AF52F6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80E8A"/>
    <w:rsid w:val="00B824BA"/>
    <w:rsid w:val="00B91CFC"/>
    <w:rsid w:val="00B93893"/>
    <w:rsid w:val="00BA1397"/>
    <w:rsid w:val="00BA7E0A"/>
    <w:rsid w:val="00BC3B53"/>
    <w:rsid w:val="00BC3B96"/>
    <w:rsid w:val="00BC4AE3"/>
    <w:rsid w:val="00BC5B28"/>
    <w:rsid w:val="00BD2370"/>
    <w:rsid w:val="00BE3F88"/>
    <w:rsid w:val="00BE4756"/>
    <w:rsid w:val="00BE5ED9"/>
    <w:rsid w:val="00BE7B41"/>
    <w:rsid w:val="00C15A91"/>
    <w:rsid w:val="00C206F1"/>
    <w:rsid w:val="00C217E1"/>
    <w:rsid w:val="00C219B1"/>
    <w:rsid w:val="00C225DD"/>
    <w:rsid w:val="00C37826"/>
    <w:rsid w:val="00C4015B"/>
    <w:rsid w:val="00C40268"/>
    <w:rsid w:val="00C40C60"/>
    <w:rsid w:val="00C5258E"/>
    <w:rsid w:val="00C530C9"/>
    <w:rsid w:val="00C619A7"/>
    <w:rsid w:val="00C73D5F"/>
    <w:rsid w:val="00C80B17"/>
    <w:rsid w:val="00C82AFE"/>
    <w:rsid w:val="00C83DBC"/>
    <w:rsid w:val="00C83EAD"/>
    <w:rsid w:val="00C97C80"/>
    <w:rsid w:val="00CA47D3"/>
    <w:rsid w:val="00CA6533"/>
    <w:rsid w:val="00CA6A25"/>
    <w:rsid w:val="00CA6A3F"/>
    <w:rsid w:val="00CA7C99"/>
    <w:rsid w:val="00CC6290"/>
    <w:rsid w:val="00CD233D"/>
    <w:rsid w:val="00CD3499"/>
    <w:rsid w:val="00CD362D"/>
    <w:rsid w:val="00CE101D"/>
    <w:rsid w:val="00CE1814"/>
    <w:rsid w:val="00CE1A95"/>
    <w:rsid w:val="00CE1C84"/>
    <w:rsid w:val="00CE5055"/>
    <w:rsid w:val="00CF053F"/>
    <w:rsid w:val="00CF1A17"/>
    <w:rsid w:val="00CF2704"/>
    <w:rsid w:val="00CF71AB"/>
    <w:rsid w:val="00D0375A"/>
    <w:rsid w:val="00D0609E"/>
    <w:rsid w:val="00D078E1"/>
    <w:rsid w:val="00D100E9"/>
    <w:rsid w:val="00D15779"/>
    <w:rsid w:val="00D17942"/>
    <w:rsid w:val="00D21E4B"/>
    <w:rsid w:val="00D22441"/>
    <w:rsid w:val="00D23522"/>
    <w:rsid w:val="00D264D6"/>
    <w:rsid w:val="00D3018C"/>
    <w:rsid w:val="00D33BF0"/>
    <w:rsid w:val="00D33DE0"/>
    <w:rsid w:val="00D36447"/>
    <w:rsid w:val="00D516BE"/>
    <w:rsid w:val="00D5423B"/>
    <w:rsid w:val="00D54E6A"/>
    <w:rsid w:val="00D54F4E"/>
    <w:rsid w:val="00D57A56"/>
    <w:rsid w:val="00D604B3"/>
    <w:rsid w:val="00D60BA4"/>
    <w:rsid w:val="00D62419"/>
    <w:rsid w:val="00D71182"/>
    <w:rsid w:val="00D72F45"/>
    <w:rsid w:val="00D77870"/>
    <w:rsid w:val="00D80977"/>
    <w:rsid w:val="00D80CCE"/>
    <w:rsid w:val="00D86EEA"/>
    <w:rsid w:val="00D87195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D0EDF"/>
    <w:rsid w:val="00DD1DCD"/>
    <w:rsid w:val="00DD338F"/>
    <w:rsid w:val="00DD66F2"/>
    <w:rsid w:val="00DE3FE0"/>
    <w:rsid w:val="00DE578A"/>
    <w:rsid w:val="00DF2583"/>
    <w:rsid w:val="00DF54D9"/>
    <w:rsid w:val="00DF7283"/>
    <w:rsid w:val="00E01A59"/>
    <w:rsid w:val="00E066F5"/>
    <w:rsid w:val="00E10DC6"/>
    <w:rsid w:val="00E11F8E"/>
    <w:rsid w:val="00E15881"/>
    <w:rsid w:val="00E16A8F"/>
    <w:rsid w:val="00E21DE3"/>
    <w:rsid w:val="00E252EF"/>
    <w:rsid w:val="00E273C5"/>
    <w:rsid w:val="00E307D1"/>
    <w:rsid w:val="00E3731D"/>
    <w:rsid w:val="00E51469"/>
    <w:rsid w:val="00E573A1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A0F13"/>
    <w:rsid w:val="00EC0DFF"/>
    <w:rsid w:val="00EC237D"/>
    <w:rsid w:val="00EC2918"/>
    <w:rsid w:val="00EC4D0E"/>
    <w:rsid w:val="00EC4E2B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A25"/>
    <w:rsid w:val="00F50F86"/>
    <w:rsid w:val="00F53F91"/>
    <w:rsid w:val="00F61569"/>
    <w:rsid w:val="00F61A72"/>
    <w:rsid w:val="00F62B67"/>
    <w:rsid w:val="00F66F13"/>
    <w:rsid w:val="00F71F3C"/>
    <w:rsid w:val="00F74073"/>
    <w:rsid w:val="00F748E6"/>
    <w:rsid w:val="00F75603"/>
    <w:rsid w:val="00F845B4"/>
    <w:rsid w:val="00F8713B"/>
    <w:rsid w:val="00F93F9E"/>
    <w:rsid w:val="00FA2CD7"/>
    <w:rsid w:val="00FA4DD7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A11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uiPriority w:val="99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uiPriority w:val="99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uiPriority w:val="99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uiPriority w:val="99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styleId="Zwaar">
    <w:name w:val="Strong"/>
    <w:basedOn w:val="Standaardalinea-lettertype"/>
    <w:uiPriority w:val="22"/>
    <w:qFormat/>
    <w:rsid w:val="00D15779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CF71AB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71A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71AB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CF71AB"/>
    <w:rPr>
      <w:sz w:val="16"/>
      <w:szCs w:val="16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90</ap:Words>
  <ap:Characters>501</ap:Characters>
  <ap:DocSecurity>0</ap:DocSecurity>
  <ap:Lines>4</ap:Lines>
  <ap:Paragraphs>1</ap:Paragraphs>
  <ap:ScaleCrop>false</ap:ScaleCrop>
  <ap:LinksUpToDate>false</ap:LinksUpToDate>
  <ap:CharactersWithSpaces>590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2026-10-08T11:03:00.0000000Z</dcterms:created>
  <dcterms:modified xsi:type="dcterms:W3CDTF">2026-10-08T11:04:00.0000000Z</dcterms:modified>
  <dc:description>------------------------</dc:description>
  <dc:subject/>
  <keywords/>
  <version/>
  <category/>
</coreProperties>
</file>