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2437" w:rsidP="006C0AE9" w:rsidRDefault="001B794E" w14:paraId="292ECF89" w14:textId="03B88109">
      <w:r>
        <w:t xml:space="preserve">Geachte </w:t>
      </w:r>
      <w:r w:rsidR="00C05811">
        <w:t>V</w:t>
      </w:r>
      <w:r>
        <w:t>oorzitter,</w:t>
      </w:r>
    </w:p>
    <w:p w:rsidR="00BF2437" w:rsidP="006C0AE9" w:rsidRDefault="00BF2437" w14:paraId="03DC888D" w14:textId="77777777"/>
    <w:p w:rsidR="00D4648B" w:rsidP="006C0AE9" w:rsidRDefault="00D4648B" w14:paraId="57F8BD81" w14:textId="1395B1EB">
      <w:r>
        <w:t>Schapen vervullen in Nederland</w:t>
      </w:r>
      <w:r w:rsidR="006A2ECB">
        <w:t xml:space="preserve"> een belangrijke maatschappelijke functie</w:t>
      </w:r>
      <w:r>
        <w:t xml:space="preserve"> vanwege hun rol in natuur- en landschapsbeheer</w:t>
      </w:r>
      <w:r w:rsidR="00DB19FC">
        <w:t xml:space="preserve"> zoals begrazing op zeedijken en in natuurgebieden</w:t>
      </w:r>
      <w:r>
        <w:t xml:space="preserve">. Deze functie staat echter </w:t>
      </w:r>
      <w:r w:rsidR="00DB19FC">
        <w:t xml:space="preserve">vanwege de beperkte economische verdiensten </w:t>
      </w:r>
      <w:r>
        <w:t>onder druk. Daar</w:t>
      </w:r>
      <w:r w:rsidR="006A2ECB">
        <w:t xml:space="preserve">om </w:t>
      </w:r>
      <w:r w:rsidR="00F16022">
        <w:t xml:space="preserve">hebben alle betrokken partijen de handen </w:t>
      </w:r>
      <w:r w:rsidR="00511430">
        <w:t>ineengeslagen</w:t>
      </w:r>
      <w:r w:rsidR="00F16022">
        <w:t xml:space="preserve"> om een plan te maken ter</w:t>
      </w:r>
      <w:r w:rsidR="006A2ECB">
        <w:t xml:space="preserve"> verbetering van het toekomstperspectief van de schapensector</w:t>
      </w:r>
      <w:r w:rsidR="00021A89">
        <w:t>.</w:t>
      </w:r>
    </w:p>
    <w:p w:rsidR="00B22B82" w:rsidP="006C0AE9" w:rsidRDefault="00B22B82" w14:paraId="3E6F2B2A" w14:textId="77777777"/>
    <w:p w:rsidR="00806A9F" w:rsidP="006C0AE9" w:rsidRDefault="00522CF1" w14:paraId="7B8734BD" w14:textId="276A2052">
      <w:r>
        <w:t xml:space="preserve">U bent per Kamerbrief van 29 april 2025 </w:t>
      </w:r>
      <w:r w:rsidR="00015300">
        <w:t>geïnformeerd</w:t>
      </w:r>
      <w:r>
        <w:t xml:space="preserve"> over </w:t>
      </w:r>
      <w:r w:rsidR="00F24622">
        <w:t xml:space="preserve">de situatie in de schapensector </w:t>
      </w:r>
      <w:r w:rsidR="00F16022">
        <w:t xml:space="preserve">en over de acties (het ‘Actieplan Schaap’) die hierop zijn ingezet. Inmiddels </w:t>
      </w:r>
      <w:r w:rsidR="007A7E4C">
        <w:t xml:space="preserve">zijn </w:t>
      </w:r>
      <w:r w:rsidR="00015300">
        <w:t>partijen</w:t>
      </w:r>
      <w:r w:rsidR="003D1E2D">
        <w:t xml:space="preserve"> uit de schapensector, partijen</w:t>
      </w:r>
      <w:r w:rsidR="00015300">
        <w:t xml:space="preserve"> </w:t>
      </w:r>
      <w:r w:rsidR="007A7E4C">
        <w:t xml:space="preserve">met grond, </w:t>
      </w:r>
      <w:r w:rsidR="00015300">
        <w:t xml:space="preserve">zoals </w:t>
      </w:r>
      <w:proofErr w:type="spellStart"/>
      <w:r w:rsidR="00B535E7">
        <w:t>terreinbeherende</w:t>
      </w:r>
      <w:proofErr w:type="spellEnd"/>
      <w:r w:rsidR="00015300">
        <w:t xml:space="preserve"> organisaties, waterschappen, provincies</w:t>
      </w:r>
      <w:r w:rsidR="004F0E86">
        <w:t>,</w:t>
      </w:r>
      <w:r w:rsidR="00015300">
        <w:t xml:space="preserve"> gemeenten</w:t>
      </w:r>
      <w:r w:rsidR="004F0E86">
        <w:t xml:space="preserve"> en </w:t>
      </w:r>
      <w:r w:rsidR="0029744A">
        <w:t xml:space="preserve">het </w:t>
      </w:r>
      <w:r w:rsidR="004F0E86">
        <w:t>ministerie</w:t>
      </w:r>
      <w:r w:rsidR="0029744A">
        <w:t xml:space="preserve"> van </w:t>
      </w:r>
      <w:r w:rsidR="006C0AE9">
        <w:t>Landbouw, Visserij, Voedselzekerheid en Natuur (LVVN)</w:t>
      </w:r>
      <w:r w:rsidR="003D1E2D">
        <w:t xml:space="preserve"> </w:t>
      </w:r>
      <w:r w:rsidR="00015300">
        <w:t>in gesprek gegaan met elkaar</w:t>
      </w:r>
      <w:r w:rsidR="003D1E2D">
        <w:t xml:space="preserve">. </w:t>
      </w:r>
      <w:r w:rsidR="00F16022">
        <w:t>D</w:t>
      </w:r>
      <w:r w:rsidR="003D1E2D">
        <w:t xml:space="preserve">eze partijen </w:t>
      </w:r>
      <w:r w:rsidR="00F16022">
        <w:t xml:space="preserve">zijn het erover eens </w:t>
      </w:r>
      <w:r w:rsidR="007A7E4C">
        <w:t>dat schapen</w:t>
      </w:r>
      <w:r w:rsidR="003D1E2D">
        <w:t xml:space="preserve"> </w:t>
      </w:r>
      <w:r w:rsidR="007A7E4C">
        <w:t>gewaardeerde</w:t>
      </w:r>
      <w:r w:rsidR="003D1E2D">
        <w:t xml:space="preserve"> maatschappelijke</w:t>
      </w:r>
      <w:r w:rsidR="007A7E4C">
        <w:t xml:space="preserve"> diensten leveren in</w:t>
      </w:r>
      <w:r w:rsidR="003D1E2D">
        <w:t xml:space="preserve"> onder andere</w:t>
      </w:r>
      <w:r w:rsidR="007A7E4C">
        <w:t xml:space="preserve"> het kader van natuur- en landschapsbeheer. Uit deze gesprekken </w:t>
      </w:r>
      <w:r w:rsidR="00806A9F">
        <w:t>is het</w:t>
      </w:r>
      <w:r w:rsidR="007A7E4C">
        <w:t xml:space="preserve"> </w:t>
      </w:r>
      <w:r w:rsidR="00BD1E26">
        <w:t>plan</w:t>
      </w:r>
      <w:r w:rsidR="00806A9F">
        <w:t xml:space="preserve"> </w:t>
      </w:r>
      <w:r w:rsidRPr="007A7E4C" w:rsidR="00806A9F">
        <w:rPr>
          <w:i/>
          <w:iCs/>
        </w:rPr>
        <w:t>‘Kracht van de kudde’</w:t>
      </w:r>
      <w:r w:rsidR="007A7E4C">
        <w:t xml:space="preserve"> voortgekomen d</w:t>
      </w:r>
      <w:r w:rsidR="00DB4BDF">
        <w:t>at</w:t>
      </w:r>
      <w:r w:rsidR="007A7E4C">
        <w:t xml:space="preserve"> ik </w:t>
      </w:r>
      <w:r w:rsidR="0029744A">
        <w:t xml:space="preserve">hierbij </w:t>
      </w:r>
      <w:r w:rsidR="007A7E4C">
        <w:t>met u</w:t>
      </w:r>
      <w:r w:rsidR="00806A9F">
        <w:t>w Kamer</w:t>
      </w:r>
      <w:r w:rsidR="007A7E4C">
        <w:t xml:space="preserve"> deel. </w:t>
      </w:r>
    </w:p>
    <w:p w:rsidR="00806A9F" w:rsidP="006C0AE9" w:rsidRDefault="00806A9F" w14:paraId="1C9213A1" w14:textId="77777777"/>
    <w:p w:rsidR="00BD1E26" w:rsidP="006C0AE9" w:rsidRDefault="007A7E4C" w14:paraId="2ADBAEE1" w14:textId="15E67709">
      <w:r>
        <w:t>Hierin zijn grofweg zes ontwikkelrichtingen opgenomen die kunnen bijdragen aan het verbeteren van het toekomstperspectief.</w:t>
      </w:r>
      <w:r w:rsidR="00BD1E26">
        <w:t xml:space="preserve"> Deze </w:t>
      </w:r>
      <w:r w:rsidR="003674E7">
        <w:t xml:space="preserve">richten zich bijvoorbeeld op een verbeterde samenwerking rondom pacht en begrazingskuddes, het analyseren van kansen voor het gebruiken van wol, </w:t>
      </w:r>
      <w:r w:rsidR="002260EF">
        <w:t xml:space="preserve">het </w:t>
      </w:r>
      <w:r w:rsidR="003674E7">
        <w:t>analyseren van mogelijkheden om maatregelen beter te laten aansluiten bij deze specifieke sector, en kansen voor de schapensector in gebieden met opgaven.</w:t>
      </w:r>
      <w:r w:rsidR="00BD1E26">
        <w:t xml:space="preserve"> </w:t>
      </w:r>
      <w:r w:rsidR="002260EF">
        <w:t xml:space="preserve">Er zijn concrete afspraken gemaakt, </w:t>
      </w:r>
      <w:r w:rsidR="00E003EB">
        <w:t xml:space="preserve">bijvoorbeeld </w:t>
      </w:r>
      <w:r w:rsidR="002260EF">
        <w:t xml:space="preserve">tussen </w:t>
      </w:r>
      <w:proofErr w:type="spellStart"/>
      <w:r w:rsidR="00B535E7">
        <w:t>terreinbeherende</w:t>
      </w:r>
      <w:proofErr w:type="spellEnd"/>
      <w:r w:rsidR="002260EF">
        <w:t xml:space="preserve"> organisaties en de schapensector over de erkenning van diploma’s</w:t>
      </w:r>
      <w:r w:rsidR="00F03FD4">
        <w:t>,</w:t>
      </w:r>
      <w:r w:rsidR="002260EF">
        <w:t xml:space="preserve"> branchecertificaten en het kunnen inzetten van aantoonbare praktijkervaring bij het aangaan van </w:t>
      </w:r>
      <w:r w:rsidR="00F03FD4">
        <w:t>samenwerkingen</w:t>
      </w:r>
      <w:r w:rsidR="002260EF">
        <w:t>.</w:t>
      </w:r>
    </w:p>
    <w:p w:rsidR="00BD1E26" w:rsidP="006C0AE9" w:rsidRDefault="00BD1E26" w14:paraId="414DD150" w14:textId="77777777"/>
    <w:p w:rsidR="002260EF" w:rsidP="006C0AE9" w:rsidRDefault="0029744A" w14:paraId="79F405A0" w14:textId="7568F76E">
      <w:r>
        <w:t xml:space="preserve">Het is goed </w:t>
      </w:r>
      <w:r w:rsidR="006A2ECB">
        <w:t>dat</w:t>
      </w:r>
      <w:r>
        <w:t xml:space="preserve"> nu</w:t>
      </w:r>
      <w:r w:rsidR="006A2ECB">
        <w:t xml:space="preserve"> er een gedragen plan ligt van zoveel verschillende partijen</w:t>
      </w:r>
      <w:r>
        <w:t xml:space="preserve"> en daarvoor wil ik mijn dank uitspreken</w:t>
      </w:r>
      <w:r w:rsidR="00E95098">
        <w:t xml:space="preserve">. </w:t>
      </w:r>
      <w:r>
        <w:t>Het is belangrijk dat</w:t>
      </w:r>
      <w:r w:rsidR="00E003EB">
        <w:t xml:space="preserve"> er toekomstperspectief is voor deze sector, juist ook omdat de schapensector als extensieve sector een </w:t>
      </w:r>
      <w:r w:rsidR="00E95098">
        <w:t>belangrijke</w:t>
      </w:r>
      <w:r w:rsidR="00E003EB">
        <w:t xml:space="preserve"> rol kan spelen in het verbinden van landbouw en natuur, bijv</w:t>
      </w:r>
      <w:r w:rsidR="00DB4BDF">
        <w:t>oorbeeld</w:t>
      </w:r>
      <w:r w:rsidR="00E003EB">
        <w:t xml:space="preserve"> in de zones rondom Natura2000</w:t>
      </w:r>
      <w:r w:rsidR="006C0AE9">
        <w:t>-</w:t>
      </w:r>
      <w:r w:rsidR="00E003EB">
        <w:t>gebieden.</w:t>
      </w:r>
      <w:r w:rsidR="006C0AE9">
        <w:t xml:space="preserve"> </w:t>
      </w:r>
      <w:r w:rsidR="00E003EB">
        <w:t xml:space="preserve"> </w:t>
      </w:r>
    </w:p>
    <w:p w:rsidR="006A2ECB" w:rsidP="006C0AE9" w:rsidRDefault="006A2ECB" w14:paraId="4F07941A" w14:textId="77777777"/>
    <w:p w:rsidR="00522CF1" w:rsidP="006C0AE9" w:rsidRDefault="0029744A" w14:paraId="356AA62C" w14:textId="71DFAB72">
      <w:r>
        <w:t xml:space="preserve">De </w:t>
      </w:r>
      <w:r w:rsidR="00253210">
        <w:t xml:space="preserve">partijen </w:t>
      </w:r>
      <w:r w:rsidR="00F16022">
        <w:t xml:space="preserve">zullen </w:t>
      </w:r>
      <w:r w:rsidR="00253210">
        <w:t xml:space="preserve">gezamenlijk </w:t>
      </w:r>
      <w:r w:rsidR="00F16022">
        <w:t>verder</w:t>
      </w:r>
      <w:r w:rsidR="00253210">
        <w:t xml:space="preserve"> werken aan een goede toekomst van de schapensector. </w:t>
      </w:r>
      <w:r w:rsidR="00F24622">
        <w:t xml:space="preserve">Onderdeel hiervan is dat </w:t>
      </w:r>
      <w:r w:rsidR="00253210">
        <w:t xml:space="preserve">sectorpartijen een subsidieaanvraag </w:t>
      </w:r>
      <w:r w:rsidR="00F24622">
        <w:t xml:space="preserve">hebben </w:t>
      </w:r>
      <w:r w:rsidR="00253210">
        <w:t xml:space="preserve">ingediend bij mijn ministerie ter </w:t>
      </w:r>
      <w:r w:rsidR="002260EF">
        <w:t>versterking van de</w:t>
      </w:r>
      <w:r w:rsidR="00522CF1">
        <w:t xml:space="preserve"> organisatiekracht van de Keten Organisatie Schapenhouderij</w:t>
      </w:r>
      <w:r w:rsidR="00F03FD4">
        <w:t>.</w:t>
      </w:r>
      <w:r w:rsidR="00E003EB">
        <w:t xml:space="preserve"> Vanwege de draagkracht van de sector zal ik</w:t>
      </w:r>
      <w:r w:rsidR="00253210">
        <w:t>, mits passend binnen de geldende kaders,</w:t>
      </w:r>
      <w:r w:rsidR="00E003EB">
        <w:t xml:space="preserve"> </w:t>
      </w:r>
      <w:r w:rsidR="00253210">
        <w:t xml:space="preserve">hieraan </w:t>
      </w:r>
      <w:r w:rsidR="00E95098">
        <w:t>tegemoetkomen</w:t>
      </w:r>
      <w:r w:rsidR="00E003EB">
        <w:t xml:space="preserve">. </w:t>
      </w:r>
      <w:r w:rsidR="00F03FD4">
        <w:t xml:space="preserve">Hiermee </w:t>
      </w:r>
      <w:r w:rsidR="00F16022">
        <w:t xml:space="preserve">draag ik concreet bij aan de uitvoering van </w:t>
      </w:r>
      <w:r w:rsidR="00253210">
        <w:t xml:space="preserve">de acties uit </w:t>
      </w:r>
      <w:r w:rsidR="00BD1E26">
        <w:t xml:space="preserve">dit plan </w:t>
      </w:r>
      <w:r w:rsidR="00F16022">
        <w:t xml:space="preserve">dat </w:t>
      </w:r>
      <w:r w:rsidR="002260EF">
        <w:t xml:space="preserve">door </w:t>
      </w:r>
      <w:r w:rsidR="00F03FD4">
        <w:t>alle partijen samen</w:t>
      </w:r>
      <w:r w:rsidR="002260EF">
        <w:t xml:space="preserve"> </w:t>
      </w:r>
      <w:r w:rsidR="00253210">
        <w:t xml:space="preserve">opgepakt </w:t>
      </w:r>
      <w:r w:rsidR="004F0E86">
        <w:t xml:space="preserve">dient te gaan </w:t>
      </w:r>
      <w:r w:rsidR="002260EF">
        <w:t>worden</w:t>
      </w:r>
      <w:r w:rsidR="00522CF1">
        <w:t xml:space="preserve">. </w:t>
      </w:r>
    </w:p>
    <w:p w:rsidR="00BF2437" w:rsidP="006C0AE9" w:rsidRDefault="00BF2437" w14:paraId="772B9200" w14:textId="77777777"/>
    <w:p w:rsidR="00BF2437" w:rsidP="006C0AE9" w:rsidRDefault="00BF2437" w14:paraId="5D8CF3A6" w14:textId="77777777"/>
    <w:p w:rsidR="000C5BA9" w:rsidP="006C0AE9" w:rsidRDefault="000C5BA9" w14:paraId="036C05A5" w14:textId="77777777"/>
    <w:p w:rsidR="006C0AE9" w:rsidP="006C0AE9" w:rsidRDefault="006C0AE9" w14:paraId="1B0A5470" w14:textId="77777777"/>
    <w:p w:rsidR="000C5BA9" w:rsidP="006C0AE9" w:rsidRDefault="000C5BA9" w14:paraId="6221325A" w14:textId="77777777"/>
    <w:p w:rsidRPr="000752D6" w:rsidR="000752D6" w:rsidP="006C0AE9" w:rsidRDefault="001B794E" w14:paraId="16635342" w14:textId="77777777">
      <w:proofErr w:type="spellStart"/>
      <w:r w:rsidRPr="00640234">
        <w:t>Jaimi</w:t>
      </w:r>
      <w:proofErr w:type="spellEnd"/>
      <w:r w:rsidRPr="00640234">
        <w:t xml:space="preserve"> van Essen</w:t>
      </w:r>
    </w:p>
    <w:p w:rsidRPr="00006C01" w:rsidR="00481085" w:rsidP="006C0AE9" w:rsidRDefault="001B794E" w14:paraId="7B7DB861" w14:textId="77777777">
      <w:r w:rsidRPr="000752D6">
        <w:t>Minister van Landbouw, Visserij, Voedselzekerheid en Natuur</w:t>
      </w:r>
    </w:p>
    <w:sectPr w:rsidRPr="00006C01" w:rsidR="00481085" w:rsidSect="00D604B3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83102" w14:textId="77777777" w:rsidR="008C4E4B" w:rsidRDefault="008C4E4B">
      <w:r>
        <w:separator/>
      </w:r>
    </w:p>
    <w:p w14:paraId="6B6D04F2" w14:textId="77777777" w:rsidR="008C4E4B" w:rsidRDefault="008C4E4B"/>
  </w:endnote>
  <w:endnote w:type="continuationSeparator" w:id="0">
    <w:p w14:paraId="1C30CD82" w14:textId="77777777" w:rsidR="008C4E4B" w:rsidRDefault="008C4E4B">
      <w:r>
        <w:continuationSeparator/>
      </w:r>
    </w:p>
    <w:p w14:paraId="1748B438" w14:textId="77777777" w:rsidR="008C4E4B" w:rsidRDefault="008C4E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ED7F" w14:textId="77777777" w:rsidR="007F1572" w:rsidRDefault="001B794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079D06" wp14:editId="7D1FD24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kstvak 20251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87E18" w14:textId="77777777" w:rsidR="007F1572" w:rsidRPr="007F1572" w:rsidRDefault="001B794E" w:rsidP="007F157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F15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079D06" id="_x0000_t202" coordsize="21600,21600" o:spt="202" path="m,l,21600r21600,l21600,xe">
              <v:stroke joinstyle="miter"/>
              <v:path gradientshapeok="t" o:connecttype="rect"/>
            </v:shapetype>
            <v:shape id="Tekstvak 202512" o:spid="_x0000_s1026" type="#_x0000_t202" alt="Intern gebruik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28787E18" w14:textId="77777777" w:rsidR="007F1572" w:rsidRPr="007F1572" w:rsidRDefault="001B794E" w:rsidP="007F157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F15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C26F" w14:textId="77777777" w:rsidR="00527BD4" w:rsidRPr="00BC3B53" w:rsidRDefault="001B794E" w:rsidP="008C356D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D40674" wp14:editId="09085D6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4" name="Tekstvak 202555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BD8EB" w14:textId="77777777" w:rsidR="007F1572" w:rsidRPr="007F1572" w:rsidRDefault="001B794E" w:rsidP="007F157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F15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40674" id="_x0000_t202" coordsize="21600,21600" o:spt="202" path="m,l,21600r21600,l21600,xe">
              <v:stroke joinstyle="miter"/>
              <v:path gradientshapeok="t" o:connecttype="rect"/>
            </v:shapetype>
            <v:shape id="Tekstvak 202555" o:spid="_x0000_s1027" type="#_x0000_t202" alt="Intern gebruik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E8BD8EB" w14:textId="77777777" w:rsidR="007F1572" w:rsidRPr="007F1572" w:rsidRDefault="001B794E" w:rsidP="007F157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F15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255923" w14:paraId="6770254D" w14:textId="77777777" w:rsidTr="00CA6A25">
      <w:trPr>
        <w:trHeight w:hRule="exact" w:val="240"/>
      </w:trPr>
      <w:tc>
        <w:tcPr>
          <w:tcW w:w="7601" w:type="dxa"/>
        </w:tcPr>
        <w:p w14:paraId="6AA01CD3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1B7EB846" w14:textId="5BC8C2B3" w:rsidR="00527BD4" w:rsidRPr="00645414" w:rsidRDefault="001B794E" w:rsidP="00645414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fldSimple w:instr=" SECTIONPAGES   \* MERGEFORMAT ">
            <w:r w:rsidR="00FE181D">
              <w:t>2</w:t>
            </w:r>
          </w:fldSimple>
        </w:p>
      </w:tc>
    </w:tr>
  </w:tbl>
  <w:p w14:paraId="5453ECF0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255923" w14:paraId="5064D1A3" w14:textId="77777777" w:rsidTr="00CA6A25">
      <w:trPr>
        <w:trHeight w:hRule="exact" w:val="240"/>
      </w:trPr>
      <w:tc>
        <w:tcPr>
          <w:tcW w:w="7601" w:type="dxa"/>
        </w:tcPr>
        <w:p w14:paraId="60C57F82" w14:textId="68301EB8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3B98D0C" w14:textId="7DC28DDB" w:rsidR="00527BD4" w:rsidRPr="00ED539E" w:rsidRDefault="001B794E" w:rsidP="00ED539E">
          <w:pPr>
            <w:pStyle w:val="Huisstijl-Paginanummering"/>
          </w:pPr>
          <w:r w:rsidRPr="00B22B82">
            <w:t xml:space="preserve">Pagina </w:t>
          </w:r>
          <w:r w:rsidRPr="00B22B82">
            <w:fldChar w:fldCharType="begin"/>
          </w:r>
          <w:r w:rsidRPr="00B22B82">
            <w:instrText xml:space="preserve"> PAGE   \* MERGEFORMAT </w:instrText>
          </w:r>
          <w:r w:rsidRPr="00B22B82">
            <w:fldChar w:fldCharType="separate"/>
          </w:r>
          <w:r w:rsidRPr="00B22B82">
            <w:t>1</w:t>
          </w:r>
          <w:r w:rsidRPr="00B22B82">
            <w:fldChar w:fldCharType="end"/>
          </w:r>
          <w:r w:rsidRPr="00B22B82">
            <w:t xml:space="preserve"> van </w:t>
          </w:r>
          <w:r w:rsidR="009876D8">
            <w:fldChar w:fldCharType="begin"/>
          </w:r>
          <w:r>
            <w:instrText xml:space="preserve"> SECTIONPAGES   \* MERGEFORMAT </w:instrText>
          </w:r>
          <w:r w:rsidR="009876D8">
            <w:fldChar w:fldCharType="separate"/>
          </w:r>
          <w:r w:rsidR="00FE181D">
            <w:t>2</w:t>
          </w:r>
          <w:r w:rsidR="009876D8">
            <w:fldChar w:fldCharType="end"/>
          </w:r>
        </w:p>
      </w:tc>
    </w:tr>
  </w:tbl>
  <w:p w14:paraId="46CB309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C1494B4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E2C2D" w14:textId="77777777" w:rsidR="008C4E4B" w:rsidRDefault="008C4E4B">
      <w:r>
        <w:separator/>
      </w:r>
    </w:p>
    <w:p w14:paraId="4A019622" w14:textId="77777777" w:rsidR="008C4E4B" w:rsidRDefault="008C4E4B"/>
  </w:footnote>
  <w:footnote w:type="continuationSeparator" w:id="0">
    <w:p w14:paraId="4E7017B8" w14:textId="77777777" w:rsidR="008C4E4B" w:rsidRDefault="008C4E4B">
      <w:r>
        <w:continuationSeparator/>
      </w:r>
    </w:p>
    <w:p w14:paraId="3D4AC5CF" w14:textId="77777777" w:rsidR="008C4E4B" w:rsidRDefault="008C4E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255923" w14:paraId="04EE5C72" w14:textId="77777777" w:rsidTr="00A50CF6">
      <w:tc>
        <w:tcPr>
          <w:tcW w:w="2156" w:type="dxa"/>
        </w:tcPr>
        <w:p w14:paraId="3CB849A7" w14:textId="77777777" w:rsidR="00527BD4" w:rsidRPr="005819CE" w:rsidRDefault="001B794E" w:rsidP="00A50CF6">
          <w:pPr>
            <w:pStyle w:val="Huisstijl-Adres"/>
          </w:pPr>
          <w:r>
            <w:rPr>
              <w:b/>
            </w:rPr>
            <w:t>Directoraat-generaal Agro</w:t>
          </w:r>
        </w:p>
      </w:tc>
    </w:tr>
    <w:tr w:rsidR="00255923" w14:paraId="5CA92D2C" w14:textId="77777777" w:rsidTr="00A50CF6">
      <w:trPr>
        <w:trHeight w:hRule="exact" w:val="200"/>
      </w:trPr>
      <w:tc>
        <w:tcPr>
          <w:tcW w:w="2156" w:type="dxa"/>
        </w:tcPr>
        <w:p w14:paraId="475D2D8C" w14:textId="77777777" w:rsidR="00527BD4" w:rsidRPr="005819CE" w:rsidRDefault="00527BD4" w:rsidP="00A50CF6"/>
      </w:tc>
    </w:tr>
    <w:tr w:rsidR="00255923" w14:paraId="014FBF41" w14:textId="77777777" w:rsidTr="00502512">
      <w:trPr>
        <w:trHeight w:hRule="exact" w:val="774"/>
      </w:trPr>
      <w:tc>
        <w:tcPr>
          <w:tcW w:w="2156" w:type="dxa"/>
        </w:tcPr>
        <w:p w14:paraId="6136DE9A" w14:textId="77777777" w:rsidR="00527BD4" w:rsidRDefault="00527BD4" w:rsidP="003A5290">
          <w:pPr>
            <w:pStyle w:val="Huisstijl-Kopje"/>
          </w:pPr>
        </w:p>
        <w:p w14:paraId="1106B02F" w14:textId="527439D6" w:rsidR="00502512" w:rsidRPr="00502512" w:rsidRDefault="001B794E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DGA</w:t>
          </w:r>
          <w:r w:rsidRPr="00502512">
            <w:rPr>
              <w:b w:val="0"/>
            </w:rPr>
            <w:t xml:space="preserve"> </w:t>
          </w:r>
          <w:r w:rsidR="00D356E3">
            <w:rPr>
              <w:b w:val="0"/>
            </w:rPr>
            <w:t>DAD</w:t>
          </w:r>
          <w:r w:rsidRPr="00502512">
            <w:rPr>
              <w:b w:val="0"/>
            </w:rPr>
            <w:t xml:space="preserve">/ </w:t>
          </w:r>
          <w:r>
            <w:rPr>
              <w:b w:val="0"/>
            </w:rPr>
            <w:t>108192053</w:t>
          </w:r>
        </w:p>
        <w:p w14:paraId="48A1C6AD" w14:textId="77777777" w:rsidR="00527BD4" w:rsidRPr="005819CE" w:rsidRDefault="00527BD4" w:rsidP="00361A56">
          <w:pPr>
            <w:pStyle w:val="Huisstijl-Kopje"/>
          </w:pPr>
        </w:p>
      </w:tc>
    </w:tr>
  </w:tbl>
  <w:p w14:paraId="6B68E35F" w14:textId="77777777" w:rsidR="00527BD4" w:rsidRPr="00740712" w:rsidRDefault="00527BD4" w:rsidP="004F44C2"/>
  <w:p w14:paraId="31E7ADA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255923" w14:paraId="0546A130" w14:textId="77777777" w:rsidTr="00751A6A">
      <w:trPr>
        <w:trHeight w:val="2636"/>
      </w:trPr>
      <w:tc>
        <w:tcPr>
          <w:tcW w:w="737" w:type="dxa"/>
        </w:tcPr>
        <w:p w14:paraId="7B8564F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477FC4F4" w14:textId="4AAFE55C" w:rsidR="003B2E54" w:rsidRDefault="006C0AE9" w:rsidP="003B2E54">
          <w:pPr>
            <w:framePr w:w="6340" w:h="2750" w:hRule="exact" w:hSpace="180" w:wrap="around" w:vAnchor="page" w:hAnchor="text" w:x="3873" w:y="-140"/>
          </w:pPr>
          <w:r>
            <w:t xml:space="preserve">  </w:t>
          </w:r>
          <w:r w:rsidR="001B794E">
            <w:rPr>
              <w:noProof/>
            </w:rPr>
            <w:drawing>
              <wp:inline distT="0" distB="0" distL="0" distR="0" wp14:anchorId="20F3A996" wp14:editId="3EBD9451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BB3A17B" w14:textId="77777777" w:rsidR="00527BD4" w:rsidRDefault="00527BD4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01A25614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BCCF41D" w14:textId="7FBD8725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255923" w14:paraId="10D7B874" w14:textId="77777777" w:rsidTr="00A50CF6">
      <w:tc>
        <w:tcPr>
          <w:tcW w:w="2160" w:type="dxa"/>
        </w:tcPr>
        <w:p w14:paraId="10BDD4E1" w14:textId="77777777" w:rsidR="005C07D1" w:rsidRDefault="001B794E" w:rsidP="00A50CF6">
          <w:pPr>
            <w:pStyle w:val="Huisstijl-Adres"/>
          </w:pPr>
          <w:r>
            <w:rPr>
              <w:b/>
            </w:rPr>
            <w:t>Directoraat-generaal Agro</w:t>
          </w:r>
          <w:r w:rsidR="00527BD4" w:rsidRPr="005819CE">
            <w:rPr>
              <w:b/>
            </w:rPr>
            <w:br/>
          </w:r>
        </w:p>
        <w:p w14:paraId="5D9C8099" w14:textId="77777777" w:rsidR="00527BD4" w:rsidRPr="009000E4" w:rsidRDefault="001B794E" w:rsidP="00A72979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7FE44A6" w14:textId="77777777" w:rsidR="00EF495B" w:rsidRDefault="001B794E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509C70B1" w14:textId="77777777" w:rsidR="00556BEE" w:rsidRPr="005B3814" w:rsidRDefault="001B794E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13E9F138" w14:textId="5FC691CB" w:rsidR="00527BD4" w:rsidRPr="006C0AE9" w:rsidRDefault="001B794E" w:rsidP="00A72979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255923" w14:paraId="32925F1D" w14:textId="77777777" w:rsidTr="006C0AE9">
      <w:trPr>
        <w:trHeight w:hRule="exact" w:val="80"/>
      </w:trPr>
      <w:tc>
        <w:tcPr>
          <w:tcW w:w="2160" w:type="dxa"/>
        </w:tcPr>
        <w:p w14:paraId="3ECBFC14" w14:textId="77777777" w:rsidR="00527BD4" w:rsidRPr="00A72979" w:rsidRDefault="00527BD4" w:rsidP="00A50CF6">
          <w:pPr>
            <w:rPr>
              <w:lang w:val="fr-FR"/>
            </w:rPr>
          </w:pPr>
        </w:p>
      </w:tc>
    </w:tr>
    <w:tr w:rsidR="00255923" w14:paraId="18C58384" w14:textId="77777777" w:rsidTr="00A50CF6">
      <w:tc>
        <w:tcPr>
          <w:tcW w:w="2160" w:type="dxa"/>
        </w:tcPr>
        <w:p w14:paraId="345798D4" w14:textId="77777777" w:rsidR="000C0163" w:rsidRPr="005819CE" w:rsidRDefault="001B794E" w:rsidP="000C0163">
          <w:pPr>
            <w:pStyle w:val="Huisstijl-Kopje"/>
          </w:pPr>
          <w:r>
            <w:t>Ons kenmerk</w:t>
          </w:r>
        </w:p>
        <w:p w14:paraId="1F8EC6D3" w14:textId="0938740A" w:rsidR="000C0163" w:rsidRPr="005819CE" w:rsidRDefault="001B794E" w:rsidP="000C0163">
          <w:pPr>
            <w:pStyle w:val="Huisstijl-Gegeven"/>
          </w:pPr>
          <w:r>
            <w:t>DGA</w:t>
          </w:r>
          <w:r w:rsidR="00926AE2">
            <w:t xml:space="preserve"> </w:t>
          </w:r>
          <w:r w:rsidR="00D356E3">
            <w:t>DAD</w:t>
          </w:r>
          <w:r w:rsidR="00926AE2">
            <w:t xml:space="preserve">/ </w:t>
          </w:r>
          <w:r>
            <w:t>108192053</w:t>
          </w:r>
        </w:p>
        <w:p w14:paraId="24887A7D" w14:textId="77777777" w:rsidR="00527BD4" w:rsidRPr="005819CE" w:rsidRDefault="001B794E" w:rsidP="00A50CF6">
          <w:pPr>
            <w:pStyle w:val="Huisstijl-Kopje"/>
          </w:pPr>
          <w:r>
            <w:t>Bijlage(n)</w:t>
          </w:r>
        </w:p>
        <w:p w14:paraId="22CFCBAD" w14:textId="3B6AC3EF" w:rsidR="00527BD4" w:rsidRPr="005819CE" w:rsidRDefault="006C0AE9" w:rsidP="00A50CF6">
          <w:pPr>
            <w:pStyle w:val="Huisstijl-Gegeven"/>
          </w:pPr>
          <w:r>
            <w:t>1</w:t>
          </w:r>
        </w:p>
      </w:tc>
    </w:tr>
  </w:tbl>
  <w:p w14:paraId="6C53265B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09"/>
      <w:gridCol w:w="6662"/>
    </w:tblGrid>
    <w:tr w:rsidR="00255923" w14:paraId="32E54229" w14:textId="77777777" w:rsidTr="001B667E">
      <w:trPr>
        <w:trHeight w:val="400"/>
      </w:trPr>
      <w:tc>
        <w:tcPr>
          <w:tcW w:w="7371" w:type="dxa"/>
          <w:gridSpan w:val="2"/>
        </w:tcPr>
        <w:p w14:paraId="4CF3753B" w14:textId="77777777" w:rsidR="00527BD4" w:rsidRPr="00BC3B53" w:rsidRDefault="001B794E" w:rsidP="00A50CF6">
          <w:pPr>
            <w:pStyle w:val="Huisstijl-Retouradres"/>
          </w:pPr>
          <w:r>
            <w:t xml:space="preserve">&gt; </w:t>
          </w:r>
          <w:r w:rsidR="008E07EA">
            <w:t xml:space="preserve">Retouradres Postbus </w:t>
          </w:r>
          <w:r>
            <w:t>20401</w:t>
          </w:r>
          <w:r w:rsidR="008E07EA">
            <w:t xml:space="preserve"> </w:t>
          </w:r>
          <w:r>
            <w:t>2500 EK</w:t>
          </w:r>
          <w:r w:rsidR="008E07EA">
            <w:t xml:space="preserve"> </w:t>
          </w:r>
          <w:r>
            <w:t>Den Haag</w:t>
          </w:r>
        </w:p>
      </w:tc>
    </w:tr>
    <w:tr w:rsidR="00255923" w14:paraId="347064A8" w14:textId="77777777" w:rsidTr="001B667E">
      <w:tc>
        <w:tcPr>
          <w:tcW w:w="7371" w:type="dxa"/>
          <w:gridSpan w:val="2"/>
        </w:tcPr>
        <w:p w14:paraId="2027DDB0" w14:textId="77777777" w:rsidR="00527BD4" w:rsidRPr="00983E8F" w:rsidRDefault="00527BD4" w:rsidP="00A50CF6">
          <w:pPr>
            <w:pStyle w:val="Huisstijl-Rubricering"/>
          </w:pPr>
        </w:p>
      </w:tc>
    </w:tr>
    <w:tr w:rsidR="00255923" w14:paraId="433C1AD9" w14:textId="77777777" w:rsidTr="001B667E">
      <w:trPr>
        <w:trHeight w:hRule="exact" w:val="2440"/>
      </w:trPr>
      <w:tc>
        <w:tcPr>
          <w:tcW w:w="7371" w:type="dxa"/>
          <w:gridSpan w:val="2"/>
        </w:tcPr>
        <w:p w14:paraId="56D251F4" w14:textId="77777777" w:rsidR="00527BD4" w:rsidRDefault="001B794E" w:rsidP="00A50CF6">
          <w:pPr>
            <w:pStyle w:val="Huisstijl-NAW"/>
          </w:pPr>
          <w:r>
            <w:t xml:space="preserve">De Voorzitter van de Tweede Kamer </w:t>
          </w:r>
        </w:p>
        <w:p w14:paraId="5D9EDE12" w14:textId="77777777" w:rsidR="00D87195" w:rsidRDefault="001B794E" w:rsidP="00D87195">
          <w:pPr>
            <w:pStyle w:val="Huisstijl-NAW"/>
          </w:pPr>
          <w:r>
            <w:t>der Staten-Generaal</w:t>
          </w:r>
        </w:p>
        <w:p w14:paraId="32BA4FFA" w14:textId="77777777" w:rsidR="005C769E" w:rsidRDefault="001B794E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309AF1D4" w14:textId="7BE0B641" w:rsidR="005C769E" w:rsidRDefault="001B794E" w:rsidP="005C769E">
          <w:pPr>
            <w:pStyle w:val="Huisstijl-NAW"/>
          </w:pPr>
          <w:r>
            <w:t>2595 BD</w:t>
          </w:r>
          <w:r w:rsidR="006C0AE9">
            <w:t xml:space="preserve"> </w:t>
          </w:r>
          <w:r w:rsidR="00C05811">
            <w:t xml:space="preserve"> </w:t>
          </w:r>
          <w:r>
            <w:t>DEN HAAG</w:t>
          </w:r>
        </w:p>
      </w:tc>
    </w:tr>
    <w:tr w:rsidR="00255923" w14:paraId="4368C5A5" w14:textId="77777777" w:rsidTr="001B667E">
      <w:trPr>
        <w:trHeight w:hRule="exact" w:val="400"/>
      </w:trPr>
      <w:tc>
        <w:tcPr>
          <w:tcW w:w="7371" w:type="dxa"/>
          <w:gridSpan w:val="2"/>
        </w:tcPr>
        <w:p w14:paraId="73DEBF96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255923" w14:paraId="5FFEE2C5" w14:textId="77777777" w:rsidTr="001B667E">
      <w:trPr>
        <w:trHeight w:val="240"/>
      </w:trPr>
      <w:tc>
        <w:tcPr>
          <w:tcW w:w="709" w:type="dxa"/>
        </w:tcPr>
        <w:p w14:paraId="25731100" w14:textId="77777777" w:rsidR="00527BD4" w:rsidRPr="00C21A01" w:rsidRDefault="001B794E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62" w:type="dxa"/>
        </w:tcPr>
        <w:p w14:paraId="4A600078" w14:textId="20DC6B5D" w:rsidR="00527BD4" w:rsidRPr="007709EF" w:rsidRDefault="00B416D0" w:rsidP="00A50CF6">
          <w:r>
            <w:t>7 oktober 2026</w:t>
          </w:r>
        </w:p>
      </w:tc>
    </w:tr>
    <w:tr w:rsidR="00255923" w14:paraId="3672E2DD" w14:textId="77777777" w:rsidTr="001B667E">
      <w:trPr>
        <w:trHeight w:val="240"/>
      </w:trPr>
      <w:tc>
        <w:tcPr>
          <w:tcW w:w="709" w:type="dxa"/>
        </w:tcPr>
        <w:p w14:paraId="504E7DFA" w14:textId="4C333026" w:rsidR="00527BD4" w:rsidRPr="00C21A01" w:rsidRDefault="001B794E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  <w:r w:rsidR="00C05866">
            <w:rPr>
              <w:szCs w:val="18"/>
            </w:rPr>
            <w:t>:</w:t>
          </w:r>
        </w:p>
      </w:tc>
      <w:tc>
        <w:tcPr>
          <w:tcW w:w="6662" w:type="dxa"/>
        </w:tcPr>
        <w:p w14:paraId="6E43B490" w14:textId="658D1698" w:rsidR="00527BD4" w:rsidRPr="007709EF" w:rsidRDefault="00C05866" w:rsidP="00A50CF6">
          <w:r>
            <w:t xml:space="preserve"> Actieplan schapensector ‘Kracht van de Kudde’ </w:t>
          </w:r>
        </w:p>
      </w:tc>
    </w:tr>
  </w:tbl>
  <w:p w14:paraId="7075F726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4212082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8A1608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262C7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06BE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4807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B02D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8CED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B473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2068B9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37065C5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19648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990CD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22A7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B07B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CECD4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F4F5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5AF4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6C8F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60A6F"/>
    <w:multiLevelType w:val="hybridMultilevel"/>
    <w:tmpl w:val="DAE6373A"/>
    <w:lvl w:ilvl="0" w:tplc="414C6722">
      <w:numFmt w:val="bullet"/>
      <w:lvlText w:val="-"/>
      <w:lvlJc w:val="left"/>
      <w:pPr>
        <w:ind w:left="720" w:hanging="360"/>
      </w:pPr>
      <w:rPr>
        <w:rFonts w:ascii="Verdana" w:eastAsia="Aptos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954964">
    <w:abstractNumId w:val="10"/>
  </w:num>
  <w:num w:numId="2" w16cid:durableId="1576934775">
    <w:abstractNumId w:val="7"/>
  </w:num>
  <w:num w:numId="3" w16cid:durableId="1013610190">
    <w:abstractNumId w:val="6"/>
  </w:num>
  <w:num w:numId="4" w16cid:durableId="1930500075">
    <w:abstractNumId w:val="5"/>
  </w:num>
  <w:num w:numId="5" w16cid:durableId="1716851635">
    <w:abstractNumId w:val="4"/>
  </w:num>
  <w:num w:numId="6" w16cid:durableId="1266041978">
    <w:abstractNumId w:val="8"/>
  </w:num>
  <w:num w:numId="7" w16cid:durableId="1512835855">
    <w:abstractNumId w:val="3"/>
  </w:num>
  <w:num w:numId="8" w16cid:durableId="1667392713">
    <w:abstractNumId w:val="2"/>
  </w:num>
  <w:num w:numId="9" w16cid:durableId="2141535397">
    <w:abstractNumId w:val="1"/>
  </w:num>
  <w:num w:numId="10" w16cid:durableId="560017799">
    <w:abstractNumId w:val="0"/>
  </w:num>
  <w:num w:numId="11" w16cid:durableId="199973783">
    <w:abstractNumId w:val="9"/>
  </w:num>
  <w:num w:numId="12" w16cid:durableId="1960918117">
    <w:abstractNumId w:val="11"/>
  </w:num>
  <w:num w:numId="13" w16cid:durableId="1079909821">
    <w:abstractNumId w:val="14"/>
  </w:num>
  <w:num w:numId="14" w16cid:durableId="1057242219">
    <w:abstractNumId w:val="12"/>
  </w:num>
  <w:num w:numId="15" w16cid:durableId="110488746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06C01"/>
    <w:rsid w:val="00013862"/>
    <w:rsid w:val="00015300"/>
    <w:rsid w:val="00016012"/>
    <w:rsid w:val="00020189"/>
    <w:rsid w:val="00020EE4"/>
    <w:rsid w:val="00021A89"/>
    <w:rsid w:val="00023E9A"/>
    <w:rsid w:val="00033CDD"/>
    <w:rsid w:val="00034A84"/>
    <w:rsid w:val="00035E67"/>
    <w:rsid w:val="000366F3"/>
    <w:rsid w:val="0006024D"/>
    <w:rsid w:val="00065E82"/>
    <w:rsid w:val="00066876"/>
    <w:rsid w:val="00071F28"/>
    <w:rsid w:val="00074079"/>
    <w:rsid w:val="000752D6"/>
    <w:rsid w:val="000842A1"/>
    <w:rsid w:val="00092799"/>
    <w:rsid w:val="00092C5F"/>
    <w:rsid w:val="00096680"/>
    <w:rsid w:val="000A0F36"/>
    <w:rsid w:val="000A174A"/>
    <w:rsid w:val="000A3E0A"/>
    <w:rsid w:val="000A65AC"/>
    <w:rsid w:val="000B7281"/>
    <w:rsid w:val="000B7FAB"/>
    <w:rsid w:val="000C0163"/>
    <w:rsid w:val="000C1BA1"/>
    <w:rsid w:val="000C3EA9"/>
    <w:rsid w:val="000C5BA9"/>
    <w:rsid w:val="000D0225"/>
    <w:rsid w:val="000E5A50"/>
    <w:rsid w:val="000E7895"/>
    <w:rsid w:val="000F161D"/>
    <w:rsid w:val="000F3CAA"/>
    <w:rsid w:val="0011636B"/>
    <w:rsid w:val="00121BF0"/>
    <w:rsid w:val="00123704"/>
    <w:rsid w:val="001270C7"/>
    <w:rsid w:val="00132540"/>
    <w:rsid w:val="00142522"/>
    <w:rsid w:val="0014786A"/>
    <w:rsid w:val="001516A4"/>
    <w:rsid w:val="00151E5F"/>
    <w:rsid w:val="00153E28"/>
    <w:rsid w:val="0015490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B667E"/>
    <w:rsid w:val="001B794E"/>
    <w:rsid w:val="001C32EC"/>
    <w:rsid w:val="001C38BD"/>
    <w:rsid w:val="001C4D5A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260EF"/>
    <w:rsid w:val="00227B5D"/>
    <w:rsid w:val="002309A8"/>
    <w:rsid w:val="00232BDB"/>
    <w:rsid w:val="00236CFE"/>
    <w:rsid w:val="002428E3"/>
    <w:rsid w:val="00243031"/>
    <w:rsid w:val="00253210"/>
    <w:rsid w:val="00255923"/>
    <w:rsid w:val="002570B4"/>
    <w:rsid w:val="00260BAF"/>
    <w:rsid w:val="002650F7"/>
    <w:rsid w:val="002713B3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9744A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E5C21"/>
    <w:rsid w:val="002F5147"/>
    <w:rsid w:val="002F7ABD"/>
    <w:rsid w:val="00312597"/>
    <w:rsid w:val="00312F73"/>
    <w:rsid w:val="00323410"/>
    <w:rsid w:val="00327BA5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674E7"/>
    <w:rsid w:val="00371048"/>
    <w:rsid w:val="0037396C"/>
    <w:rsid w:val="0037421D"/>
    <w:rsid w:val="00376093"/>
    <w:rsid w:val="00381D68"/>
    <w:rsid w:val="00383DA1"/>
    <w:rsid w:val="003848A9"/>
    <w:rsid w:val="00385F30"/>
    <w:rsid w:val="00393696"/>
    <w:rsid w:val="00393963"/>
    <w:rsid w:val="00395575"/>
    <w:rsid w:val="00395672"/>
    <w:rsid w:val="003A06C8"/>
    <w:rsid w:val="003A0D7C"/>
    <w:rsid w:val="003A5290"/>
    <w:rsid w:val="003B0155"/>
    <w:rsid w:val="003B2E54"/>
    <w:rsid w:val="003B7EE7"/>
    <w:rsid w:val="003C2CCB"/>
    <w:rsid w:val="003D1E2D"/>
    <w:rsid w:val="003D39EC"/>
    <w:rsid w:val="003D5DED"/>
    <w:rsid w:val="003E3DD5"/>
    <w:rsid w:val="003F07C6"/>
    <w:rsid w:val="003F1F6B"/>
    <w:rsid w:val="003F3757"/>
    <w:rsid w:val="003F38BD"/>
    <w:rsid w:val="003F44B7"/>
    <w:rsid w:val="003F7EF3"/>
    <w:rsid w:val="004008E9"/>
    <w:rsid w:val="004103EC"/>
    <w:rsid w:val="00410683"/>
    <w:rsid w:val="00412A37"/>
    <w:rsid w:val="00413D48"/>
    <w:rsid w:val="004178B9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1085"/>
    <w:rsid w:val="00483F0B"/>
    <w:rsid w:val="00496319"/>
    <w:rsid w:val="00497279"/>
    <w:rsid w:val="004A163B"/>
    <w:rsid w:val="004A670A"/>
    <w:rsid w:val="004B5465"/>
    <w:rsid w:val="004B5740"/>
    <w:rsid w:val="004B70F0"/>
    <w:rsid w:val="004D505E"/>
    <w:rsid w:val="004D72CA"/>
    <w:rsid w:val="004E2242"/>
    <w:rsid w:val="004E4776"/>
    <w:rsid w:val="004F0E86"/>
    <w:rsid w:val="004F42FF"/>
    <w:rsid w:val="004F44C2"/>
    <w:rsid w:val="00500B73"/>
    <w:rsid w:val="00502512"/>
    <w:rsid w:val="00503FD2"/>
    <w:rsid w:val="00505262"/>
    <w:rsid w:val="00511430"/>
    <w:rsid w:val="00516022"/>
    <w:rsid w:val="00521CEE"/>
    <w:rsid w:val="00522CF1"/>
    <w:rsid w:val="00524FB4"/>
    <w:rsid w:val="00527694"/>
    <w:rsid w:val="00527BD4"/>
    <w:rsid w:val="00537095"/>
    <w:rsid w:val="005403C8"/>
    <w:rsid w:val="0054178B"/>
    <w:rsid w:val="005429DC"/>
    <w:rsid w:val="00554E00"/>
    <w:rsid w:val="005565F9"/>
    <w:rsid w:val="00556BEE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07D1"/>
    <w:rsid w:val="005C34E1"/>
    <w:rsid w:val="005C3FE0"/>
    <w:rsid w:val="005C740C"/>
    <w:rsid w:val="005C769E"/>
    <w:rsid w:val="005D32D1"/>
    <w:rsid w:val="005D625B"/>
    <w:rsid w:val="005E5358"/>
    <w:rsid w:val="005F62D3"/>
    <w:rsid w:val="005F6D11"/>
    <w:rsid w:val="00600CF0"/>
    <w:rsid w:val="006048F4"/>
    <w:rsid w:val="0060660A"/>
    <w:rsid w:val="00613B1D"/>
    <w:rsid w:val="00613EC0"/>
    <w:rsid w:val="00617A44"/>
    <w:rsid w:val="006202B6"/>
    <w:rsid w:val="00625CD0"/>
    <w:rsid w:val="0062627D"/>
    <w:rsid w:val="00627432"/>
    <w:rsid w:val="00640234"/>
    <w:rsid w:val="006441C6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2ECB"/>
    <w:rsid w:val="006A5C3B"/>
    <w:rsid w:val="006A72E0"/>
    <w:rsid w:val="006B0BF3"/>
    <w:rsid w:val="006B775E"/>
    <w:rsid w:val="006B7BC7"/>
    <w:rsid w:val="006C0AE9"/>
    <w:rsid w:val="006C2535"/>
    <w:rsid w:val="006C441E"/>
    <w:rsid w:val="006C4B90"/>
    <w:rsid w:val="006D1016"/>
    <w:rsid w:val="006D17F2"/>
    <w:rsid w:val="006E3546"/>
    <w:rsid w:val="006E3C4E"/>
    <w:rsid w:val="006E3FA9"/>
    <w:rsid w:val="006E7D82"/>
    <w:rsid w:val="006F038F"/>
    <w:rsid w:val="006F04AF"/>
    <w:rsid w:val="006F0F93"/>
    <w:rsid w:val="006F31F2"/>
    <w:rsid w:val="006F7494"/>
    <w:rsid w:val="006F751F"/>
    <w:rsid w:val="0070575D"/>
    <w:rsid w:val="00714DC5"/>
    <w:rsid w:val="00715237"/>
    <w:rsid w:val="00720235"/>
    <w:rsid w:val="00721AE1"/>
    <w:rsid w:val="007254A5"/>
    <w:rsid w:val="00725748"/>
    <w:rsid w:val="00735D88"/>
    <w:rsid w:val="0073720D"/>
    <w:rsid w:val="00737507"/>
    <w:rsid w:val="00740712"/>
    <w:rsid w:val="00742AB9"/>
    <w:rsid w:val="00747083"/>
    <w:rsid w:val="0075053B"/>
    <w:rsid w:val="00751A6A"/>
    <w:rsid w:val="00753027"/>
    <w:rsid w:val="00754FBF"/>
    <w:rsid w:val="00757207"/>
    <w:rsid w:val="007610AA"/>
    <w:rsid w:val="007709EF"/>
    <w:rsid w:val="0077342D"/>
    <w:rsid w:val="00782701"/>
    <w:rsid w:val="00783559"/>
    <w:rsid w:val="00790FDB"/>
    <w:rsid w:val="0079551B"/>
    <w:rsid w:val="00797AA5"/>
    <w:rsid w:val="007A26BD"/>
    <w:rsid w:val="007A4105"/>
    <w:rsid w:val="007A7E4C"/>
    <w:rsid w:val="007B4503"/>
    <w:rsid w:val="007C406E"/>
    <w:rsid w:val="007C5183"/>
    <w:rsid w:val="007C7573"/>
    <w:rsid w:val="007E2B20"/>
    <w:rsid w:val="007E4927"/>
    <w:rsid w:val="007F1572"/>
    <w:rsid w:val="007F439C"/>
    <w:rsid w:val="007F5331"/>
    <w:rsid w:val="00800CCA"/>
    <w:rsid w:val="00806120"/>
    <w:rsid w:val="00806A9F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27373"/>
    <w:rsid w:val="0083072A"/>
    <w:rsid w:val="0083178B"/>
    <w:rsid w:val="00831EE4"/>
    <w:rsid w:val="00833695"/>
    <w:rsid w:val="008336B7"/>
    <w:rsid w:val="00833A8E"/>
    <w:rsid w:val="00834B3F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86073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4E4B"/>
    <w:rsid w:val="008D43B5"/>
    <w:rsid w:val="008E07EA"/>
    <w:rsid w:val="008E0B3F"/>
    <w:rsid w:val="008E49AD"/>
    <w:rsid w:val="008E698E"/>
    <w:rsid w:val="008F2584"/>
    <w:rsid w:val="008F3246"/>
    <w:rsid w:val="008F3C1B"/>
    <w:rsid w:val="008F508C"/>
    <w:rsid w:val="008F5678"/>
    <w:rsid w:val="008F7149"/>
    <w:rsid w:val="009000E4"/>
    <w:rsid w:val="0090271B"/>
    <w:rsid w:val="00910642"/>
    <w:rsid w:val="00910DDF"/>
    <w:rsid w:val="00926AE2"/>
    <w:rsid w:val="00930B13"/>
    <w:rsid w:val="009311C8"/>
    <w:rsid w:val="00933376"/>
    <w:rsid w:val="00933A2F"/>
    <w:rsid w:val="00967600"/>
    <w:rsid w:val="009716D8"/>
    <w:rsid w:val="009718F9"/>
    <w:rsid w:val="00971F42"/>
    <w:rsid w:val="00972FB9"/>
    <w:rsid w:val="00975112"/>
    <w:rsid w:val="00981768"/>
    <w:rsid w:val="00983E8F"/>
    <w:rsid w:val="009876D8"/>
    <w:rsid w:val="0098788A"/>
    <w:rsid w:val="00994FDA"/>
    <w:rsid w:val="00996F77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10C"/>
    <w:rsid w:val="009F3259"/>
    <w:rsid w:val="00A04563"/>
    <w:rsid w:val="00A056DE"/>
    <w:rsid w:val="00A128AD"/>
    <w:rsid w:val="00A21E76"/>
    <w:rsid w:val="00A23BC8"/>
    <w:rsid w:val="00A245F8"/>
    <w:rsid w:val="00A30E68"/>
    <w:rsid w:val="00A31933"/>
    <w:rsid w:val="00A329D2"/>
    <w:rsid w:val="00A34AA0"/>
    <w:rsid w:val="00A3715C"/>
    <w:rsid w:val="00A41FE2"/>
    <w:rsid w:val="00A420D2"/>
    <w:rsid w:val="00A46FEF"/>
    <w:rsid w:val="00A47948"/>
    <w:rsid w:val="00A50CF6"/>
    <w:rsid w:val="00A56946"/>
    <w:rsid w:val="00A6170E"/>
    <w:rsid w:val="00A63B8C"/>
    <w:rsid w:val="00A715F8"/>
    <w:rsid w:val="00A72979"/>
    <w:rsid w:val="00A777D9"/>
    <w:rsid w:val="00A77F6F"/>
    <w:rsid w:val="00A82594"/>
    <w:rsid w:val="00A831FD"/>
    <w:rsid w:val="00A83352"/>
    <w:rsid w:val="00A850A2"/>
    <w:rsid w:val="00A91FA3"/>
    <w:rsid w:val="00A927D3"/>
    <w:rsid w:val="00AA3519"/>
    <w:rsid w:val="00AA7FC9"/>
    <w:rsid w:val="00AB237D"/>
    <w:rsid w:val="00AB4522"/>
    <w:rsid w:val="00AB5933"/>
    <w:rsid w:val="00AD2D27"/>
    <w:rsid w:val="00AE013D"/>
    <w:rsid w:val="00AE11B7"/>
    <w:rsid w:val="00AE7F68"/>
    <w:rsid w:val="00AF2321"/>
    <w:rsid w:val="00AF52F6"/>
    <w:rsid w:val="00AF54A8"/>
    <w:rsid w:val="00AF7237"/>
    <w:rsid w:val="00B0043A"/>
    <w:rsid w:val="00B00D75"/>
    <w:rsid w:val="00B070CB"/>
    <w:rsid w:val="00B12456"/>
    <w:rsid w:val="00B145F0"/>
    <w:rsid w:val="00B16F78"/>
    <w:rsid w:val="00B179AA"/>
    <w:rsid w:val="00B22B82"/>
    <w:rsid w:val="00B259C8"/>
    <w:rsid w:val="00B26CCF"/>
    <w:rsid w:val="00B30FC2"/>
    <w:rsid w:val="00B331A2"/>
    <w:rsid w:val="00B416D0"/>
    <w:rsid w:val="00B425F0"/>
    <w:rsid w:val="00B42DFA"/>
    <w:rsid w:val="00B45DF1"/>
    <w:rsid w:val="00B531DD"/>
    <w:rsid w:val="00B535E7"/>
    <w:rsid w:val="00B55014"/>
    <w:rsid w:val="00B62232"/>
    <w:rsid w:val="00B67AEC"/>
    <w:rsid w:val="00B70053"/>
    <w:rsid w:val="00B70BF3"/>
    <w:rsid w:val="00B71DC2"/>
    <w:rsid w:val="00B824BA"/>
    <w:rsid w:val="00B91CFC"/>
    <w:rsid w:val="00B93893"/>
    <w:rsid w:val="00B94567"/>
    <w:rsid w:val="00BA129E"/>
    <w:rsid w:val="00BA1397"/>
    <w:rsid w:val="00BA7E0A"/>
    <w:rsid w:val="00BB5F1D"/>
    <w:rsid w:val="00BC3B53"/>
    <w:rsid w:val="00BC3B96"/>
    <w:rsid w:val="00BC4AE3"/>
    <w:rsid w:val="00BC5B28"/>
    <w:rsid w:val="00BD1E26"/>
    <w:rsid w:val="00BD2370"/>
    <w:rsid w:val="00BE3F88"/>
    <w:rsid w:val="00BE4756"/>
    <w:rsid w:val="00BE5ED9"/>
    <w:rsid w:val="00BE7B41"/>
    <w:rsid w:val="00BF2437"/>
    <w:rsid w:val="00C05811"/>
    <w:rsid w:val="00C05866"/>
    <w:rsid w:val="00C15A91"/>
    <w:rsid w:val="00C206F1"/>
    <w:rsid w:val="00C217E1"/>
    <w:rsid w:val="00C219B1"/>
    <w:rsid w:val="00C21A01"/>
    <w:rsid w:val="00C32628"/>
    <w:rsid w:val="00C3752E"/>
    <w:rsid w:val="00C4015B"/>
    <w:rsid w:val="00C40C60"/>
    <w:rsid w:val="00C508D9"/>
    <w:rsid w:val="00C5258E"/>
    <w:rsid w:val="00C530C9"/>
    <w:rsid w:val="00C55E8B"/>
    <w:rsid w:val="00C619A7"/>
    <w:rsid w:val="00C70E5E"/>
    <w:rsid w:val="00C72C79"/>
    <w:rsid w:val="00C73D5F"/>
    <w:rsid w:val="00C82AFE"/>
    <w:rsid w:val="00C83DBC"/>
    <w:rsid w:val="00C97C80"/>
    <w:rsid w:val="00CA47D3"/>
    <w:rsid w:val="00CA6533"/>
    <w:rsid w:val="00CA6A25"/>
    <w:rsid w:val="00CA6A3F"/>
    <w:rsid w:val="00CA7C99"/>
    <w:rsid w:val="00CC5353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156"/>
    <w:rsid w:val="00CF1A17"/>
    <w:rsid w:val="00D0375A"/>
    <w:rsid w:val="00D0609E"/>
    <w:rsid w:val="00D078E1"/>
    <w:rsid w:val="00D100E9"/>
    <w:rsid w:val="00D15779"/>
    <w:rsid w:val="00D17942"/>
    <w:rsid w:val="00D21E4B"/>
    <w:rsid w:val="00D22441"/>
    <w:rsid w:val="00D23522"/>
    <w:rsid w:val="00D264D6"/>
    <w:rsid w:val="00D33BF0"/>
    <w:rsid w:val="00D33DE0"/>
    <w:rsid w:val="00D356E3"/>
    <w:rsid w:val="00D36447"/>
    <w:rsid w:val="00D4648B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B19FC"/>
    <w:rsid w:val="00DB36FE"/>
    <w:rsid w:val="00DB4BDF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3E74"/>
    <w:rsid w:val="00DF54D9"/>
    <w:rsid w:val="00DF7283"/>
    <w:rsid w:val="00E003EB"/>
    <w:rsid w:val="00E01A59"/>
    <w:rsid w:val="00E10DC6"/>
    <w:rsid w:val="00E11F8E"/>
    <w:rsid w:val="00E15881"/>
    <w:rsid w:val="00E16A8F"/>
    <w:rsid w:val="00E219A8"/>
    <w:rsid w:val="00E21DE3"/>
    <w:rsid w:val="00E273C5"/>
    <w:rsid w:val="00E307D1"/>
    <w:rsid w:val="00E3731D"/>
    <w:rsid w:val="00E51469"/>
    <w:rsid w:val="00E610C2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95098"/>
    <w:rsid w:val="00EA381F"/>
    <w:rsid w:val="00EC0DFF"/>
    <w:rsid w:val="00EC237D"/>
    <w:rsid w:val="00EC2918"/>
    <w:rsid w:val="00EC4D0E"/>
    <w:rsid w:val="00EC4E2B"/>
    <w:rsid w:val="00ED0024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03FD4"/>
    <w:rsid w:val="00F11068"/>
    <w:rsid w:val="00F1256D"/>
    <w:rsid w:val="00F13A4E"/>
    <w:rsid w:val="00F16022"/>
    <w:rsid w:val="00F172BB"/>
    <w:rsid w:val="00F17B10"/>
    <w:rsid w:val="00F21BEF"/>
    <w:rsid w:val="00F2315B"/>
    <w:rsid w:val="00F24622"/>
    <w:rsid w:val="00F41A6F"/>
    <w:rsid w:val="00F45A25"/>
    <w:rsid w:val="00F50F86"/>
    <w:rsid w:val="00F53220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81D"/>
    <w:rsid w:val="00FE1CB6"/>
    <w:rsid w:val="00FE486B"/>
    <w:rsid w:val="00FE4F08"/>
    <w:rsid w:val="00FE55BC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7D3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uiPriority w:val="99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uiPriority w:val="99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uiPriority w:val="99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styleId="Zwaar">
    <w:name w:val="Strong"/>
    <w:basedOn w:val="Standaardalinea-lettertype"/>
    <w:uiPriority w:val="22"/>
    <w:qFormat/>
    <w:rsid w:val="00D15779"/>
    <w:rPr>
      <w:b/>
      <w:bCs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D1E2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D1E26"/>
    <w:rPr>
      <w:rFonts w:ascii="Verdana" w:hAnsi="Verdana"/>
      <w:b/>
      <w:bCs/>
      <w:lang w:val="nl-NL" w:eastAsia="nl-NL"/>
    </w:rPr>
  </w:style>
  <w:style w:type="paragraph" w:styleId="Revisie">
    <w:name w:val="Revision"/>
    <w:hidden/>
    <w:uiPriority w:val="99"/>
    <w:semiHidden/>
    <w:rsid w:val="00DB4BDF"/>
    <w:rPr>
      <w:rFonts w:ascii="Verdana" w:hAnsi="Verdana"/>
      <w:sz w:val="18"/>
      <w:szCs w:val="24"/>
      <w:lang w:val="nl-NL" w:eastAsia="nl-NL"/>
    </w:rPr>
  </w:style>
  <w:style w:type="paragraph" w:styleId="Lijstalinea">
    <w:name w:val="List Paragraph"/>
    <w:aliases w:val="Lijst meerdere niveaus,Dot pt,F5 List Paragraph,List Paragraph1,No Spacing1,List Paragraph Char Char Char,Indicator Text,Numbered Para 1,Bullet 1,Bullet Points,Párrafo de lista,MAIN CONTENT,Recommendation,List Paragraph2,Normal numbere,L"/>
    <w:basedOn w:val="Standaard"/>
    <w:link w:val="LijstalineaChar"/>
    <w:uiPriority w:val="34"/>
    <w:qFormat/>
    <w:rsid w:val="00D4648B"/>
    <w:pPr>
      <w:ind w:left="720"/>
      <w:contextualSpacing/>
    </w:pPr>
  </w:style>
  <w:style w:type="character" w:customStyle="1" w:styleId="LijstalineaChar">
    <w:name w:val="Lijstalinea Char"/>
    <w:aliases w:val="Lijst meerdere niveaus Char,Dot pt Char,F5 List Paragraph Char,List Paragraph1 Char,No Spacing1 Char,List Paragraph Char Char Char Char,Indicator Text Char,Numbered Para 1 Char,Bullet 1 Char,Bullet Points Char,Párrafo de lista Char"/>
    <w:basedOn w:val="Standaardalinea-lettertype"/>
    <w:link w:val="Lijstalinea"/>
    <w:uiPriority w:val="34"/>
    <w:qFormat/>
    <w:locked/>
    <w:rsid w:val="00D4648B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3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420</ap:Words>
  <ap:Characters>2312</ap:Characters>
  <ap:DocSecurity>0</ap:DocSecurity>
  <ap:Lines>19</ap:Lines>
  <ap:Paragraphs>5</ap:Paragraphs>
  <ap:ScaleCrop>false</ap:ScaleCrop>
  <ap:LinksUpToDate>false</ap:LinksUpToDate>
  <ap:CharactersWithSpaces>2727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2026-10-07T08:13:00.0000000Z</dcterms:created>
  <dcterms:modified xsi:type="dcterms:W3CDTF">2026-10-07T08:13:00.0000000Z</dcterms:modified>
  <dc:description>------------------------</dc:description>
  <dc:subject/>
  <keywords/>
  <version/>
  <category/>
</coreProperties>
</file>