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5A579D" w:rsidTr="00D9561B" w14:paraId="3A66D81A" w14:textId="77777777">
        <w:trPr>
          <w:trHeight w:val="1514"/>
        </w:trPr>
        <w:tc>
          <w:tcPr>
            <w:tcW w:w="7522" w:type="dxa"/>
            <w:tcBorders>
              <w:top w:val="nil"/>
              <w:left w:val="nil"/>
              <w:bottom w:val="nil"/>
              <w:right w:val="nil"/>
            </w:tcBorders>
            <w:tcMar>
              <w:left w:w="0" w:type="dxa"/>
              <w:right w:w="0" w:type="dxa"/>
            </w:tcMar>
          </w:tcPr>
          <w:p w:rsidR="00374412" w:rsidP="00D9561B" w:rsidRDefault="008248A3" w14:paraId="594E3268" w14:textId="77777777">
            <w:r>
              <w:t>De v</w:t>
            </w:r>
            <w:r w:rsidR="008E3932">
              <w:t>oorzitter van de Tweede Kamer der Staten-Generaal</w:t>
            </w:r>
          </w:p>
          <w:p w:rsidR="00374412" w:rsidP="00D9561B" w:rsidRDefault="008248A3" w14:paraId="27F0B366" w14:textId="77777777">
            <w:r>
              <w:t>Postbus 20018</w:t>
            </w:r>
          </w:p>
          <w:p w:rsidR="008E3932" w:rsidP="00D9561B" w:rsidRDefault="008248A3" w14:paraId="581F0DF2"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5A579D" w:rsidTr="00FF66F9" w14:paraId="1A66D906" w14:textId="77777777">
        <w:trPr>
          <w:trHeight w:val="289" w:hRule="exact"/>
        </w:trPr>
        <w:tc>
          <w:tcPr>
            <w:tcW w:w="929" w:type="dxa"/>
          </w:tcPr>
          <w:p w:rsidRPr="00434042" w:rsidR="0005404B" w:rsidP="00FF66F9" w:rsidRDefault="008248A3" w14:paraId="167D3976" w14:textId="77777777">
            <w:pPr>
              <w:rPr>
                <w:lang w:eastAsia="en-US"/>
              </w:rPr>
            </w:pPr>
            <w:r>
              <w:rPr>
                <w:lang w:eastAsia="en-US"/>
              </w:rPr>
              <w:t>Datum</w:t>
            </w:r>
          </w:p>
        </w:tc>
        <w:tc>
          <w:tcPr>
            <w:tcW w:w="6581" w:type="dxa"/>
          </w:tcPr>
          <w:p w:rsidRPr="00434042" w:rsidR="0005404B" w:rsidP="00FF66F9" w:rsidRDefault="007625EA" w14:paraId="5D121971" w14:textId="4A8715A7">
            <w:pPr>
              <w:rPr>
                <w:lang w:eastAsia="en-US"/>
              </w:rPr>
            </w:pPr>
            <w:r>
              <w:rPr>
                <w:szCs w:val="18"/>
              </w:rPr>
              <w:t>6 oktober 2026</w:t>
            </w:r>
          </w:p>
        </w:tc>
      </w:tr>
      <w:tr w:rsidR="005A579D" w:rsidTr="00FF66F9" w14:paraId="741553DF" w14:textId="77777777">
        <w:trPr>
          <w:trHeight w:val="368"/>
        </w:trPr>
        <w:tc>
          <w:tcPr>
            <w:tcW w:w="929" w:type="dxa"/>
          </w:tcPr>
          <w:p w:rsidR="0005404B" w:rsidP="00FF66F9" w:rsidRDefault="008248A3" w14:paraId="76A06DE7" w14:textId="77777777">
            <w:pPr>
              <w:rPr>
                <w:lang w:eastAsia="en-US"/>
              </w:rPr>
            </w:pPr>
            <w:r>
              <w:rPr>
                <w:lang w:eastAsia="en-US"/>
              </w:rPr>
              <w:t>Betreft</w:t>
            </w:r>
          </w:p>
        </w:tc>
        <w:tc>
          <w:tcPr>
            <w:tcW w:w="6581" w:type="dxa"/>
          </w:tcPr>
          <w:p w:rsidR="0005404B" w:rsidP="00FF66F9" w:rsidRDefault="008248A3" w14:paraId="03A53600" w14:textId="77777777">
            <w:pPr>
              <w:rPr>
                <w:lang w:eastAsia="en-US"/>
              </w:rPr>
            </w:pPr>
            <w:proofErr w:type="spellStart"/>
            <w:r>
              <w:rPr>
                <w:lang w:eastAsia="en-US"/>
              </w:rPr>
              <w:t>Lhbtiqa</w:t>
            </w:r>
            <w:proofErr w:type="spellEnd"/>
            <w:r>
              <w:rPr>
                <w:lang w:eastAsia="en-US"/>
              </w:rPr>
              <w:t>+-monitor 2026</w:t>
            </w:r>
          </w:p>
        </w:tc>
      </w:tr>
    </w:tbl>
    <w:p w:rsidR="005A579D" w:rsidRDefault="001C2C36" w14:paraId="713F82DA"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7625EA" w:rsidR="005A579D" w:rsidTr="00A421A1" w14:paraId="4574BABF" w14:textId="77777777">
        <w:tc>
          <w:tcPr>
            <w:tcW w:w="2160" w:type="dxa"/>
          </w:tcPr>
          <w:p w:rsidRPr="00F53C9D" w:rsidR="006205C0" w:rsidP="00686AED" w:rsidRDefault="008248A3" w14:paraId="2C8BD451" w14:textId="77777777">
            <w:pPr>
              <w:pStyle w:val="Colofonkop"/>
              <w:framePr w:hSpace="0" w:wrap="auto" w:hAnchor="text" w:vAnchor="margin" w:xAlign="left" w:yAlign="inline"/>
            </w:pPr>
            <w:r>
              <w:t>Emancipatie</w:t>
            </w:r>
          </w:p>
          <w:p w:rsidR="006205C0" w:rsidP="00A421A1" w:rsidRDefault="008248A3" w14:paraId="0B5CE94B" w14:textId="77777777">
            <w:pPr>
              <w:pStyle w:val="Huisstijl-Gegeven"/>
              <w:spacing w:after="0"/>
            </w:pPr>
            <w:r>
              <w:t xml:space="preserve">Rijnstraat 50 </w:t>
            </w:r>
          </w:p>
          <w:p w:rsidR="004425A7" w:rsidP="00E972A2" w:rsidRDefault="008248A3" w14:paraId="066E88C3" w14:textId="77777777">
            <w:pPr>
              <w:pStyle w:val="Huisstijl-Gegeven"/>
              <w:spacing w:after="0"/>
            </w:pPr>
            <w:r>
              <w:t>Den Haag</w:t>
            </w:r>
          </w:p>
          <w:p w:rsidR="004425A7" w:rsidP="00E972A2" w:rsidRDefault="008248A3" w14:paraId="59816240" w14:textId="77777777">
            <w:pPr>
              <w:pStyle w:val="Huisstijl-Gegeven"/>
              <w:spacing w:after="0"/>
            </w:pPr>
            <w:r>
              <w:t>Postbus 16375</w:t>
            </w:r>
          </w:p>
          <w:p w:rsidR="004425A7" w:rsidP="00E972A2" w:rsidRDefault="008248A3" w14:paraId="53A3210B" w14:textId="77777777">
            <w:pPr>
              <w:pStyle w:val="Huisstijl-Gegeven"/>
              <w:spacing w:after="0"/>
            </w:pPr>
            <w:r>
              <w:t>2500 BJ Den Haag</w:t>
            </w:r>
          </w:p>
          <w:p w:rsidR="004425A7" w:rsidP="00E972A2" w:rsidRDefault="008248A3" w14:paraId="34377D23" w14:textId="77777777">
            <w:pPr>
              <w:pStyle w:val="Huisstijl-Gegeven"/>
              <w:spacing w:after="90"/>
            </w:pPr>
            <w:r>
              <w:t>www.rijksoverheid.nl</w:t>
            </w:r>
          </w:p>
          <w:p w:rsidRPr="00D86CC6" w:rsidR="006205C0" w:rsidP="00A421A1" w:rsidRDefault="008248A3" w14:paraId="4FC86EE5" w14:textId="77777777">
            <w:pPr>
              <w:spacing w:line="180" w:lineRule="exact"/>
              <w:rPr>
                <w:b/>
                <w:sz w:val="13"/>
                <w:szCs w:val="13"/>
              </w:rPr>
            </w:pPr>
            <w:r>
              <w:rPr>
                <w:b/>
                <w:sz w:val="13"/>
                <w:szCs w:val="13"/>
              </w:rPr>
              <w:t>Contactpersoon</w:t>
            </w:r>
          </w:p>
          <w:p w:rsidRPr="007625EA" w:rsidR="007625EA" w:rsidP="007625EA" w:rsidRDefault="007625EA" w14:paraId="2E5D1C98" w14:textId="04B63452">
            <w:pPr>
              <w:spacing w:after="90" w:line="180" w:lineRule="exact"/>
              <w:rPr>
                <w:sz w:val="13"/>
                <w:szCs w:val="13"/>
              </w:rPr>
            </w:pPr>
          </w:p>
          <w:p w:rsidRPr="0051626C" w:rsidR="006205C0" w:rsidP="00A421A1" w:rsidRDefault="006205C0" w14:paraId="451EB0E2" w14:textId="5159DD41">
            <w:pPr>
              <w:spacing w:line="180" w:lineRule="exact"/>
              <w:rPr>
                <w:sz w:val="13"/>
                <w:szCs w:val="13"/>
                <w:lang w:val="en-US"/>
              </w:rPr>
            </w:pPr>
          </w:p>
        </w:tc>
      </w:tr>
      <w:tr w:rsidRPr="007625EA" w:rsidR="005A579D" w:rsidTr="00A421A1" w14:paraId="1F4228A8" w14:textId="77777777">
        <w:trPr>
          <w:trHeight w:val="200" w:hRule="exact"/>
        </w:trPr>
        <w:tc>
          <w:tcPr>
            <w:tcW w:w="2160" w:type="dxa"/>
          </w:tcPr>
          <w:p w:rsidRPr="0051626C" w:rsidR="006205C0" w:rsidP="00A421A1" w:rsidRDefault="006205C0" w14:paraId="2A2D19C3" w14:textId="77777777">
            <w:pPr>
              <w:spacing w:after="90" w:line="180" w:lineRule="exact"/>
              <w:rPr>
                <w:sz w:val="13"/>
                <w:szCs w:val="13"/>
                <w:lang w:val="en-US"/>
              </w:rPr>
            </w:pPr>
          </w:p>
        </w:tc>
      </w:tr>
      <w:tr w:rsidR="005A579D" w:rsidTr="00A421A1" w14:paraId="28C204A3" w14:textId="77777777">
        <w:trPr>
          <w:trHeight w:val="450"/>
        </w:trPr>
        <w:tc>
          <w:tcPr>
            <w:tcW w:w="2160" w:type="dxa"/>
          </w:tcPr>
          <w:p w:rsidR="00F51A76" w:rsidP="00A421A1" w:rsidRDefault="008248A3" w14:paraId="481E6E34" w14:textId="77777777">
            <w:pPr>
              <w:spacing w:line="180" w:lineRule="exact"/>
              <w:rPr>
                <w:b/>
                <w:sz w:val="13"/>
                <w:szCs w:val="13"/>
              </w:rPr>
            </w:pPr>
            <w:r>
              <w:rPr>
                <w:b/>
                <w:sz w:val="13"/>
                <w:szCs w:val="13"/>
              </w:rPr>
              <w:t>Onze referentie</w:t>
            </w:r>
          </w:p>
          <w:p w:rsidRPr="00FA7882" w:rsidR="006205C0" w:rsidP="00215356" w:rsidRDefault="008248A3" w14:paraId="52768B12" w14:textId="77777777">
            <w:pPr>
              <w:spacing w:line="180" w:lineRule="exact"/>
              <w:rPr>
                <w:sz w:val="13"/>
                <w:szCs w:val="13"/>
              </w:rPr>
            </w:pPr>
            <w:r>
              <w:rPr>
                <w:sz w:val="13"/>
                <w:szCs w:val="13"/>
              </w:rPr>
              <w:t>66379722</w:t>
            </w:r>
          </w:p>
        </w:tc>
      </w:tr>
      <w:tr w:rsidR="005A579D" w:rsidTr="00D130C0" w14:paraId="3633DEE0" w14:textId="77777777">
        <w:trPr>
          <w:trHeight w:val="113"/>
        </w:trPr>
        <w:tc>
          <w:tcPr>
            <w:tcW w:w="2160" w:type="dxa"/>
          </w:tcPr>
          <w:p w:rsidRPr="00C5333A" w:rsidR="006205C0" w:rsidP="00D36088" w:rsidRDefault="008248A3" w14:paraId="3638A58D" w14:textId="77777777">
            <w:pPr>
              <w:tabs>
                <w:tab w:val="center" w:pos="1080"/>
              </w:tabs>
              <w:spacing w:line="180" w:lineRule="exact"/>
              <w:rPr>
                <w:sz w:val="13"/>
                <w:szCs w:val="13"/>
              </w:rPr>
            </w:pPr>
            <w:r>
              <w:rPr>
                <w:b/>
                <w:sz w:val="13"/>
                <w:szCs w:val="13"/>
              </w:rPr>
              <w:t>Bijlagen</w:t>
            </w:r>
          </w:p>
        </w:tc>
      </w:tr>
      <w:tr w:rsidR="005A579D" w:rsidTr="00D130C0" w14:paraId="5967E8AE" w14:textId="77777777">
        <w:trPr>
          <w:trHeight w:val="113"/>
        </w:trPr>
        <w:tc>
          <w:tcPr>
            <w:tcW w:w="2160" w:type="dxa"/>
          </w:tcPr>
          <w:p w:rsidRPr="00D74F66" w:rsidR="006205C0" w:rsidP="00A421A1" w:rsidRDefault="008248A3" w14:paraId="7EFA0A3E" w14:textId="77777777">
            <w:pPr>
              <w:spacing w:after="90" w:line="180" w:lineRule="exact"/>
              <w:rPr>
                <w:sz w:val="13"/>
              </w:rPr>
            </w:pPr>
            <w:r>
              <w:rPr>
                <w:sz w:val="13"/>
              </w:rPr>
              <w:t>1</w:t>
            </w:r>
          </w:p>
        </w:tc>
      </w:tr>
    </w:tbl>
    <w:p w:rsidR="006205C0" w:rsidP="00A421A1" w:rsidRDefault="0051626C" w14:paraId="402146B0" w14:textId="5608D758">
      <w:r>
        <w:t>Hierbij</w:t>
      </w:r>
      <w:r w:rsidR="00604171">
        <w:t xml:space="preserve"> deel ik </w:t>
      </w:r>
      <w:r w:rsidR="00122D29">
        <w:t xml:space="preserve">met uw Kamer </w:t>
      </w:r>
      <w:r w:rsidR="00604171">
        <w:t xml:space="preserve">het rapport </w:t>
      </w:r>
      <w:r w:rsidR="001773FD">
        <w:t xml:space="preserve">van de </w:t>
      </w:r>
      <w:r w:rsidR="00604171">
        <w:t>“</w:t>
      </w:r>
      <w:proofErr w:type="spellStart"/>
      <w:r w:rsidR="00604171">
        <w:t>Lhbtiqa</w:t>
      </w:r>
      <w:proofErr w:type="spellEnd"/>
      <w:r w:rsidR="00604171">
        <w:t xml:space="preserve">+ monitor 2026: De leefsituatie van </w:t>
      </w:r>
      <w:proofErr w:type="spellStart"/>
      <w:r w:rsidR="00604171">
        <w:t>lhbtiqa</w:t>
      </w:r>
      <w:proofErr w:type="spellEnd"/>
      <w:r w:rsidR="00604171">
        <w:t xml:space="preserve">+ personen en opvattingen over </w:t>
      </w:r>
      <w:proofErr w:type="spellStart"/>
      <w:r w:rsidR="00604171">
        <w:t>lhbtiqa</w:t>
      </w:r>
      <w:proofErr w:type="spellEnd"/>
      <w:r w:rsidR="00604171">
        <w:t>+ personen in Nederland”.</w:t>
      </w:r>
      <w:r w:rsidR="00122D29">
        <w:t xml:space="preserve"> </w:t>
      </w:r>
      <w:r w:rsidR="001773FD">
        <w:t xml:space="preserve">De monitor beschrijft de actuele maatschappelijke positie van </w:t>
      </w:r>
      <w:proofErr w:type="spellStart"/>
      <w:r w:rsidR="001773FD">
        <w:t>lhbtiqa</w:t>
      </w:r>
      <w:proofErr w:type="spellEnd"/>
      <w:r w:rsidR="001773FD">
        <w:t xml:space="preserve">+ personen in de Nederlandse samenleving op de onderwerpen sociaaleconomische situatie, gezondheid en zorggebruik, onveiligheid en slachtofferschap, ongewenst seksueel gedrag en discriminatie. Ook beschrijft de monitor de actuele opvattingen van volwassen Nederlanders over </w:t>
      </w:r>
      <w:proofErr w:type="spellStart"/>
      <w:r w:rsidR="001773FD">
        <w:t>lhbtiqa</w:t>
      </w:r>
      <w:proofErr w:type="spellEnd"/>
      <w:r w:rsidR="001773FD">
        <w:t xml:space="preserve">+ personen. </w:t>
      </w:r>
      <w:r w:rsidR="00604171">
        <w:t>De monitor verschijnt iedere twee jaar en is</w:t>
      </w:r>
      <w:r w:rsidR="001773FD">
        <w:t>,</w:t>
      </w:r>
      <w:r w:rsidR="00604171">
        <w:t xml:space="preserve"> net als in 2024</w:t>
      </w:r>
      <w:r w:rsidR="001773FD">
        <w:t>,</w:t>
      </w:r>
      <w:r w:rsidR="00604171">
        <w:t xml:space="preserve"> uitgevoerd door het </w:t>
      </w:r>
      <w:proofErr w:type="spellStart"/>
      <w:r w:rsidR="00604171">
        <w:t>onderzoeksconsortium</w:t>
      </w:r>
      <w:proofErr w:type="spellEnd"/>
      <w:r w:rsidR="00604171">
        <w:t xml:space="preserve"> van </w:t>
      </w:r>
      <w:proofErr w:type="spellStart"/>
      <w:r w:rsidR="00604171">
        <w:t>Panteia</w:t>
      </w:r>
      <w:proofErr w:type="spellEnd"/>
      <w:r w:rsidR="00604171">
        <w:t xml:space="preserve">, </w:t>
      </w:r>
      <w:proofErr w:type="spellStart"/>
      <w:r w:rsidR="00604171">
        <w:t>Movisie</w:t>
      </w:r>
      <w:proofErr w:type="spellEnd"/>
      <w:r w:rsidR="00604171">
        <w:t xml:space="preserve"> en </w:t>
      </w:r>
      <w:proofErr w:type="spellStart"/>
      <w:r w:rsidR="00604171">
        <w:t>Ipsos</w:t>
      </w:r>
      <w:proofErr w:type="spellEnd"/>
      <w:r w:rsidR="00604171">
        <w:t xml:space="preserve"> I&amp;O.</w:t>
      </w:r>
    </w:p>
    <w:p w:rsidR="00604171" w:rsidP="00A421A1" w:rsidRDefault="00604171" w14:paraId="11AB1061" w14:textId="654E8E25"/>
    <w:p w:rsidRPr="00122D29" w:rsidR="00122D29" w:rsidP="00122D29" w:rsidRDefault="003B6DFD" w14:paraId="14E33CB5" w14:textId="326AF17B">
      <w:r>
        <w:t xml:space="preserve">Het rapport </w:t>
      </w:r>
      <w:r w:rsidR="00511D12">
        <w:t>laat zien</w:t>
      </w:r>
      <w:r>
        <w:t xml:space="preserve"> dat de positie van </w:t>
      </w:r>
      <w:proofErr w:type="spellStart"/>
      <w:r>
        <w:t>lhbtiqa</w:t>
      </w:r>
      <w:proofErr w:type="spellEnd"/>
      <w:r>
        <w:t>+ personen op alle gebieden kwetsbaar blijft en dat maatschappelijke acceptatie niet vanzelfsprekend is.</w:t>
      </w:r>
      <w:r w:rsidR="00197650">
        <w:t xml:space="preserve"> Dit onderschrijft de noodzaak van de inzet van het kabinet zoals beschreven i</w:t>
      </w:r>
      <w:r>
        <w:t>n d</w:t>
      </w:r>
      <w:r w:rsidR="008F645F">
        <w:t xml:space="preserve">e </w:t>
      </w:r>
      <w:r w:rsidR="002E1B21">
        <w:t>Emancipatienota</w:t>
      </w:r>
      <w:r w:rsidR="008F645F">
        <w:t>,</w:t>
      </w:r>
      <w:r w:rsidR="008F645F">
        <w:rPr>
          <w:rStyle w:val="Voetnootmarkering"/>
        </w:rPr>
        <w:footnoteReference w:id="1"/>
      </w:r>
      <w:r w:rsidR="00412E4A">
        <w:t xml:space="preserve"> </w:t>
      </w:r>
      <w:r w:rsidR="008F645F">
        <w:t xml:space="preserve">die ik </w:t>
      </w:r>
      <w:r w:rsidR="003A724C">
        <w:t xml:space="preserve">op 14 september jl. </w:t>
      </w:r>
      <w:r w:rsidR="008F645F">
        <w:t>met uw Kamer heb gedeeld</w:t>
      </w:r>
      <w:r w:rsidR="00197650">
        <w:t xml:space="preserve">. De kern van het beleid is gericht op het sterk verbeteren van </w:t>
      </w:r>
      <w:r w:rsidR="008F645F">
        <w:t>de veiligheid, gezondheid en</w:t>
      </w:r>
      <w:r w:rsidR="008F24C9">
        <w:t xml:space="preserve"> vrijheid </w:t>
      </w:r>
      <w:r w:rsidR="008F645F">
        <w:t xml:space="preserve">van </w:t>
      </w:r>
      <w:proofErr w:type="spellStart"/>
      <w:r w:rsidR="008F645F">
        <w:t>lhbtiq+</w:t>
      </w:r>
      <w:proofErr w:type="spellEnd"/>
      <w:r w:rsidR="008F645F">
        <w:t xml:space="preserve"> personen</w:t>
      </w:r>
      <w:r w:rsidR="00122D29">
        <w:t>. I</w:t>
      </w:r>
      <w:r w:rsidRPr="00122D29" w:rsidR="00122D29">
        <w:t>n november</w:t>
      </w:r>
      <w:r w:rsidR="00122D29">
        <w:t xml:space="preserve"> </w:t>
      </w:r>
      <w:r w:rsidRPr="00122D29" w:rsidR="00122D29">
        <w:t>informeren de minister van J</w:t>
      </w:r>
      <w:r w:rsidR="00122D29">
        <w:t xml:space="preserve">ustitie en Veiligheid </w:t>
      </w:r>
      <w:r w:rsidRPr="00122D29" w:rsidR="00122D29">
        <w:t xml:space="preserve">en ik uw Kamer over de verdere uitwerking van de Versterkte Aanpak </w:t>
      </w:r>
      <w:proofErr w:type="spellStart"/>
      <w:r w:rsidRPr="00122D29" w:rsidR="00122D29">
        <w:t>lhbtiq+</w:t>
      </w:r>
      <w:proofErr w:type="spellEnd"/>
      <w:r w:rsidRPr="00122D29" w:rsidR="00122D29">
        <w:t xml:space="preserve"> veiligheid 2026</w:t>
      </w:r>
      <w:r w:rsidR="00122D29">
        <w:t xml:space="preserve"> </w:t>
      </w:r>
      <w:r w:rsidRPr="00122D29" w:rsidR="00122D29">
        <w:t>t</w:t>
      </w:r>
      <w:r w:rsidR="00122D29">
        <w:t>/</w:t>
      </w:r>
      <w:r w:rsidRPr="00122D29" w:rsidR="00122D29">
        <w:t>m</w:t>
      </w:r>
      <w:r w:rsidR="00122D29">
        <w:t xml:space="preserve"> </w:t>
      </w:r>
      <w:r w:rsidRPr="00122D29" w:rsidR="00122D29">
        <w:t>2029.</w:t>
      </w:r>
    </w:p>
    <w:p w:rsidR="0039399D" w:rsidP="00CA35E4" w:rsidRDefault="0039399D" w14:paraId="1C36461C" w14:textId="77777777"/>
    <w:p w:rsidR="00122D29" w:rsidP="00CA35E4" w:rsidRDefault="00122D29" w14:paraId="4371C491" w14:textId="77777777"/>
    <w:p w:rsidR="00820DDA" w:rsidP="00CA35E4" w:rsidRDefault="004E7D7D" w14:paraId="7D1B2679" w14:textId="57BD721E">
      <w:r>
        <w:t>Hoogachtend,</w:t>
      </w:r>
    </w:p>
    <w:p w:rsidR="007851C4" w:rsidP="00CA35E4" w:rsidRDefault="008248A3" w14:paraId="159FFC4D" w14:textId="77777777">
      <w:r w:rsidRPr="007851C4">
        <w:t xml:space="preserve"> </w:t>
      </w:r>
    </w:p>
    <w:p w:rsidR="00820DDA" w:rsidP="00CA35E4" w:rsidRDefault="008248A3" w14:paraId="28DF443A" w14:textId="77777777">
      <w:r>
        <w:t>d</w:t>
      </w:r>
      <w:r w:rsidR="00745AE0">
        <w:t xml:space="preserve">e staatssecretaris </w:t>
      </w:r>
      <w:r w:rsidR="00535573">
        <w:t>van Onderwijs</w:t>
      </w:r>
      <w:r>
        <w:t xml:space="preserve"> en Emancipatie</w:t>
      </w:r>
      <w:r w:rsidR="00745AE0">
        <w:t>,</w:t>
      </w:r>
    </w:p>
    <w:p w:rsidR="00745AE0" w:rsidP="003A7160" w:rsidRDefault="00745AE0" w14:paraId="483C7926" w14:textId="77777777"/>
    <w:p w:rsidR="00745AE0" w:rsidP="003A7160" w:rsidRDefault="00745AE0" w14:paraId="5300952C" w14:textId="77777777"/>
    <w:p w:rsidR="00745AE0" w:rsidP="003A7160" w:rsidRDefault="00745AE0" w14:paraId="5867A82D" w14:textId="77777777"/>
    <w:p w:rsidR="00745AE0" w:rsidP="003A7160" w:rsidRDefault="00745AE0" w14:paraId="1BABB578" w14:textId="77777777"/>
    <w:p w:rsidR="00E93891" w:rsidP="00347221" w:rsidRDefault="00E93891" w14:paraId="255D7E62" w14:textId="77777777"/>
    <w:p w:rsidRPr="00820DDA" w:rsidR="00820DDA" w:rsidP="00122D29" w:rsidRDefault="008248A3" w14:paraId="66F4BADF" w14:textId="3F9C79C0">
      <w:r w:rsidRPr="000E04A1">
        <w:t xml:space="preserve">Judith </w:t>
      </w:r>
      <w:proofErr w:type="spellStart"/>
      <w:r w:rsidRPr="000E04A1">
        <w:t>Zs.C.M</w:t>
      </w:r>
      <w:proofErr w:type="spellEnd"/>
      <w:r w:rsidRPr="000E04A1">
        <w:t>. Tielen</w:t>
      </w:r>
    </w:p>
    <w:sectPr w:rsidRPr="00820DDA" w:rsidR="00820DDA" w:rsidSect="002F493B">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F9005" w14:textId="77777777" w:rsidR="00FB1BDA" w:rsidRDefault="00FB1BDA">
      <w:r>
        <w:separator/>
      </w:r>
    </w:p>
    <w:p w14:paraId="2514E4A3" w14:textId="77777777" w:rsidR="00FB1BDA" w:rsidRDefault="00FB1BDA"/>
  </w:endnote>
  <w:endnote w:type="continuationSeparator" w:id="0">
    <w:p w14:paraId="23AB531C" w14:textId="77777777" w:rsidR="00FB1BDA" w:rsidRDefault="00FB1BDA">
      <w:r>
        <w:continuationSeparator/>
      </w:r>
    </w:p>
    <w:p w14:paraId="7EA00E4B" w14:textId="77777777" w:rsidR="00FB1BDA" w:rsidRDefault="00FB1B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79D9"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9FE4"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5A579D" w14:paraId="024CD363" w14:textId="77777777" w:rsidTr="004C7E1D">
      <w:trPr>
        <w:trHeight w:hRule="exact" w:val="357"/>
      </w:trPr>
      <w:tc>
        <w:tcPr>
          <w:tcW w:w="7603" w:type="dxa"/>
        </w:tcPr>
        <w:p w14:paraId="0B8CE02C" w14:textId="77777777" w:rsidR="002F71BB" w:rsidRPr="004C7E1D" w:rsidRDefault="002F71BB" w:rsidP="004C7E1D">
          <w:pPr>
            <w:spacing w:line="180" w:lineRule="exact"/>
            <w:rPr>
              <w:sz w:val="13"/>
              <w:szCs w:val="13"/>
            </w:rPr>
          </w:pPr>
        </w:p>
      </w:tc>
      <w:tc>
        <w:tcPr>
          <w:tcW w:w="2172" w:type="dxa"/>
        </w:tcPr>
        <w:p w14:paraId="3680B281" w14:textId="7DDD0CF9" w:rsidR="002F71BB" w:rsidRPr="004C7E1D" w:rsidRDefault="008248A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122D29">
            <w:rPr>
              <w:szCs w:val="13"/>
            </w:rPr>
            <w:t>2</w:t>
          </w:r>
          <w:r w:rsidRPr="004C7E1D">
            <w:rPr>
              <w:szCs w:val="13"/>
            </w:rPr>
            <w:fldChar w:fldCharType="end"/>
          </w:r>
        </w:p>
      </w:tc>
    </w:tr>
  </w:tbl>
  <w:p w14:paraId="58562C3E"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5A579D" w14:paraId="5BFB9F87" w14:textId="77777777" w:rsidTr="004C7E1D">
      <w:trPr>
        <w:trHeight w:hRule="exact" w:val="357"/>
      </w:trPr>
      <w:tc>
        <w:tcPr>
          <w:tcW w:w="7709" w:type="dxa"/>
        </w:tcPr>
        <w:p w14:paraId="2649701F" w14:textId="77777777" w:rsidR="00D17084" w:rsidRPr="004C7E1D" w:rsidRDefault="00D17084" w:rsidP="004C7E1D">
          <w:pPr>
            <w:spacing w:line="180" w:lineRule="exact"/>
            <w:rPr>
              <w:sz w:val="13"/>
              <w:szCs w:val="13"/>
            </w:rPr>
          </w:pPr>
        </w:p>
      </w:tc>
      <w:tc>
        <w:tcPr>
          <w:tcW w:w="2060" w:type="dxa"/>
        </w:tcPr>
        <w:p w14:paraId="6A5F1027" w14:textId="0550798C" w:rsidR="00D17084" w:rsidRPr="004C7E1D" w:rsidRDefault="008248A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7625EA">
            <w:rPr>
              <w:szCs w:val="13"/>
            </w:rPr>
            <w:t>1</w:t>
          </w:r>
          <w:r w:rsidRPr="004C7E1D">
            <w:rPr>
              <w:szCs w:val="13"/>
            </w:rPr>
            <w:fldChar w:fldCharType="end"/>
          </w:r>
        </w:p>
      </w:tc>
    </w:tr>
  </w:tbl>
  <w:p w14:paraId="5F23E571"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B520B" w14:textId="77777777" w:rsidR="00FB1BDA" w:rsidRDefault="00FB1BDA">
      <w:r>
        <w:separator/>
      </w:r>
    </w:p>
    <w:p w14:paraId="1DC7487D" w14:textId="77777777" w:rsidR="00FB1BDA" w:rsidRDefault="00FB1BDA"/>
  </w:footnote>
  <w:footnote w:type="continuationSeparator" w:id="0">
    <w:p w14:paraId="5C8711DD" w14:textId="77777777" w:rsidR="00FB1BDA" w:rsidRDefault="00FB1BDA">
      <w:r>
        <w:continuationSeparator/>
      </w:r>
    </w:p>
    <w:p w14:paraId="44C53922" w14:textId="77777777" w:rsidR="00FB1BDA" w:rsidRDefault="00FB1BDA"/>
  </w:footnote>
  <w:footnote w:id="1">
    <w:p w14:paraId="3C84D188" w14:textId="61537BC3" w:rsidR="008F645F" w:rsidRDefault="008F645F">
      <w:pPr>
        <w:pStyle w:val="Voetnoottekst"/>
      </w:pPr>
      <w:r w:rsidRPr="00515E47">
        <w:rPr>
          <w:rStyle w:val="Voetnootmarkering"/>
        </w:rPr>
        <w:footnoteRef/>
      </w:r>
      <w:r w:rsidRPr="00515E47">
        <w:t xml:space="preserve"> </w:t>
      </w:r>
      <w:r w:rsidR="003A724C" w:rsidRPr="00515E47">
        <w:t>Kamerstukken II, 2026/2027, 30420, nr. 453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7A17"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5A579D" w14:paraId="32363CC5" w14:textId="77777777" w:rsidTr="006D2D53">
      <w:trPr>
        <w:trHeight w:hRule="exact" w:val="400"/>
      </w:trPr>
      <w:tc>
        <w:tcPr>
          <w:tcW w:w="7518" w:type="dxa"/>
        </w:tcPr>
        <w:p w14:paraId="04FE7E0C" w14:textId="77777777" w:rsidR="00527BD4" w:rsidRPr="00275984" w:rsidRDefault="00527BD4" w:rsidP="00BF4427">
          <w:pPr>
            <w:pStyle w:val="Huisstijl-Rubricering"/>
          </w:pPr>
        </w:p>
      </w:tc>
    </w:tr>
  </w:tbl>
  <w:p w14:paraId="65C6240F"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5A579D" w14:paraId="401BE03F" w14:textId="77777777" w:rsidTr="003B528D">
      <w:tc>
        <w:tcPr>
          <w:tcW w:w="2160" w:type="dxa"/>
        </w:tcPr>
        <w:p w14:paraId="7D625320" w14:textId="77777777" w:rsidR="002F71BB" w:rsidRPr="000407BB" w:rsidRDefault="008248A3" w:rsidP="005D283A">
          <w:pPr>
            <w:pStyle w:val="Colofonkop"/>
            <w:framePr w:hSpace="0" w:wrap="auto" w:vAnchor="margin" w:hAnchor="text" w:xAlign="left" w:yAlign="inline"/>
          </w:pPr>
          <w:r>
            <w:t>Onze referentie</w:t>
          </w:r>
        </w:p>
      </w:tc>
    </w:tr>
    <w:tr w:rsidR="005A579D" w14:paraId="4A050450" w14:textId="77777777" w:rsidTr="002F71BB">
      <w:trPr>
        <w:trHeight w:val="259"/>
      </w:trPr>
      <w:tc>
        <w:tcPr>
          <w:tcW w:w="2160" w:type="dxa"/>
        </w:tcPr>
        <w:p w14:paraId="0876A0D7" w14:textId="77777777" w:rsidR="00E35CF4" w:rsidRPr="005D283A" w:rsidRDefault="008248A3" w:rsidP="0049501A">
          <w:pPr>
            <w:spacing w:line="180" w:lineRule="exact"/>
            <w:rPr>
              <w:sz w:val="13"/>
              <w:szCs w:val="13"/>
            </w:rPr>
          </w:pPr>
          <w:r>
            <w:rPr>
              <w:sz w:val="13"/>
              <w:szCs w:val="13"/>
            </w:rPr>
            <w:t>66379722</w:t>
          </w:r>
        </w:p>
      </w:tc>
    </w:tr>
  </w:tbl>
  <w:p w14:paraId="3D835159"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A579D" w14:paraId="2CAD551C" w14:textId="77777777" w:rsidTr="001377D4">
      <w:trPr>
        <w:trHeight w:val="2636"/>
      </w:trPr>
      <w:tc>
        <w:tcPr>
          <w:tcW w:w="737" w:type="dxa"/>
        </w:tcPr>
        <w:p w14:paraId="0D2BEFBA" w14:textId="77777777" w:rsidR="00704845" w:rsidRDefault="00704845" w:rsidP="0047126E">
          <w:pPr>
            <w:framePr w:w="6339" w:h="2750" w:hRule="exact" w:hSpace="181" w:wrap="around" w:vAnchor="page" w:hAnchor="page" w:x="5586" w:y="1"/>
            <w:spacing w:line="240" w:lineRule="auto"/>
          </w:pPr>
        </w:p>
      </w:tc>
      <w:tc>
        <w:tcPr>
          <w:tcW w:w="5156" w:type="dxa"/>
        </w:tcPr>
        <w:p w14:paraId="699862BF" w14:textId="77777777" w:rsidR="00704845" w:rsidRDefault="008248A3" w:rsidP="0047126E">
          <w:pPr>
            <w:framePr w:w="3873" w:h="2625" w:hRule="exact" w:wrap="around" w:vAnchor="page" w:hAnchor="page" w:x="6323" w:y="1"/>
          </w:pPr>
          <w:r>
            <w:rPr>
              <w:noProof/>
              <w:lang w:val="en-US" w:eastAsia="en-US"/>
            </w:rPr>
            <w:drawing>
              <wp:inline distT="0" distB="0" distL="0" distR="0" wp14:anchorId="0EC3B7DE" wp14:editId="057181D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161131B9" w14:textId="77777777" w:rsidR="00483ECA" w:rsidRDefault="00483ECA" w:rsidP="00D037A9"/>
      </w:tc>
    </w:tr>
  </w:tbl>
  <w:p w14:paraId="10A6D0EA"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5A579D" w14:paraId="00F7BE3C" w14:textId="77777777" w:rsidTr="0008539E">
      <w:trPr>
        <w:trHeight w:hRule="exact" w:val="572"/>
      </w:trPr>
      <w:tc>
        <w:tcPr>
          <w:tcW w:w="7520" w:type="dxa"/>
        </w:tcPr>
        <w:p w14:paraId="6AA96E42" w14:textId="77777777" w:rsidR="00527BD4" w:rsidRPr="00963440" w:rsidRDefault="008248A3" w:rsidP="00210BA3">
          <w:pPr>
            <w:pStyle w:val="Huisstijl-Adres"/>
            <w:spacing w:after="0"/>
          </w:pPr>
          <w:r w:rsidRPr="009E3B07">
            <w:t>&gt;Retouradres </w:t>
          </w:r>
          <w:r>
            <w:t>Postbus 16375 2500 BJ Den Haag</w:t>
          </w:r>
          <w:r w:rsidRPr="009E3B07">
            <w:t xml:space="preserve"> </w:t>
          </w:r>
        </w:p>
      </w:tc>
    </w:tr>
    <w:tr w:rsidR="005A579D" w14:paraId="163C87C7" w14:textId="77777777" w:rsidTr="00E776C6">
      <w:trPr>
        <w:cantSplit/>
        <w:trHeight w:hRule="exact" w:val="238"/>
      </w:trPr>
      <w:tc>
        <w:tcPr>
          <w:tcW w:w="7520" w:type="dxa"/>
        </w:tcPr>
        <w:p w14:paraId="3B49B89F" w14:textId="77777777" w:rsidR="00093ABC" w:rsidRPr="00963440" w:rsidRDefault="00093ABC" w:rsidP="00963440"/>
      </w:tc>
    </w:tr>
    <w:tr w:rsidR="005A579D" w14:paraId="2993EFD5" w14:textId="77777777" w:rsidTr="00E776C6">
      <w:trPr>
        <w:cantSplit/>
        <w:trHeight w:hRule="exact" w:val="1520"/>
      </w:trPr>
      <w:tc>
        <w:tcPr>
          <w:tcW w:w="7520" w:type="dxa"/>
        </w:tcPr>
        <w:p w14:paraId="2B319E55" w14:textId="77777777" w:rsidR="00A604D3" w:rsidRPr="00963440" w:rsidRDefault="00A604D3" w:rsidP="00963440"/>
      </w:tc>
    </w:tr>
    <w:tr w:rsidR="005A579D" w14:paraId="4A92AC26" w14:textId="77777777" w:rsidTr="00E776C6">
      <w:trPr>
        <w:trHeight w:hRule="exact" w:val="1077"/>
      </w:trPr>
      <w:tc>
        <w:tcPr>
          <w:tcW w:w="7520" w:type="dxa"/>
        </w:tcPr>
        <w:p w14:paraId="2B6486C3" w14:textId="77777777" w:rsidR="00892BA5" w:rsidRPr="00035E67" w:rsidRDefault="00892BA5" w:rsidP="00892BA5">
          <w:pPr>
            <w:tabs>
              <w:tab w:val="left" w:pos="740"/>
            </w:tabs>
            <w:autoSpaceDE w:val="0"/>
            <w:autoSpaceDN w:val="0"/>
            <w:adjustRightInd w:val="0"/>
            <w:rPr>
              <w:rFonts w:cs="Verdana"/>
              <w:szCs w:val="18"/>
            </w:rPr>
          </w:pPr>
        </w:p>
      </w:tc>
    </w:tr>
  </w:tbl>
  <w:p w14:paraId="77E30851" w14:textId="77777777" w:rsidR="006F273B" w:rsidRDefault="006F273B" w:rsidP="00BC4AE3">
    <w:pPr>
      <w:pStyle w:val="Koptekst"/>
    </w:pPr>
  </w:p>
  <w:p w14:paraId="5BC2F573" w14:textId="77777777" w:rsidR="00153BD0" w:rsidRDefault="00153BD0" w:rsidP="00BC4AE3">
    <w:pPr>
      <w:pStyle w:val="Koptekst"/>
    </w:pPr>
  </w:p>
  <w:p w14:paraId="614F1784" w14:textId="77777777" w:rsidR="0044605E" w:rsidRDefault="0044605E" w:rsidP="00BC4AE3">
    <w:pPr>
      <w:pStyle w:val="Koptekst"/>
    </w:pPr>
  </w:p>
  <w:p w14:paraId="3245FB85" w14:textId="77777777" w:rsidR="0044605E" w:rsidRDefault="0044605E" w:rsidP="00BC4AE3">
    <w:pPr>
      <w:pStyle w:val="Koptekst"/>
    </w:pPr>
  </w:p>
  <w:p w14:paraId="41CEEB9E"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B060694">
      <w:start w:val="1"/>
      <w:numFmt w:val="bullet"/>
      <w:pStyle w:val="Lijstopsomteken"/>
      <w:lvlText w:val="•"/>
      <w:lvlJc w:val="left"/>
      <w:pPr>
        <w:tabs>
          <w:tab w:val="num" w:pos="227"/>
        </w:tabs>
        <w:ind w:left="227" w:hanging="227"/>
      </w:pPr>
      <w:rPr>
        <w:rFonts w:ascii="Verdana" w:hAnsi="Verdana" w:hint="default"/>
        <w:sz w:val="18"/>
        <w:szCs w:val="18"/>
      </w:rPr>
    </w:lvl>
    <w:lvl w:ilvl="1" w:tplc="DD42B350" w:tentative="1">
      <w:start w:val="1"/>
      <w:numFmt w:val="bullet"/>
      <w:lvlText w:val="o"/>
      <w:lvlJc w:val="left"/>
      <w:pPr>
        <w:tabs>
          <w:tab w:val="num" w:pos="1440"/>
        </w:tabs>
        <w:ind w:left="1440" w:hanging="360"/>
      </w:pPr>
      <w:rPr>
        <w:rFonts w:ascii="Courier New" w:hAnsi="Courier New" w:cs="Courier New" w:hint="default"/>
      </w:rPr>
    </w:lvl>
    <w:lvl w:ilvl="2" w:tplc="A9A24968" w:tentative="1">
      <w:start w:val="1"/>
      <w:numFmt w:val="bullet"/>
      <w:lvlText w:val=""/>
      <w:lvlJc w:val="left"/>
      <w:pPr>
        <w:tabs>
          <w:tab w:val="num" w:pos="2160"/>
        </w:tabs>
        <w:ind w:left="2160" w:hanging="360"/>
      </w:pPr>
      <w:rPr>
        <w:rFonts w:ascii="Wingdings" w:hAnsi="Wingdings" w:hint="default"/>
      </w:rPr>
    </w:lvl>
    <w:lvl w:ilvl="3" w:tplc="79E02A9E" w:tentative="1">
      <w:start w:val="1"/>
      <w:numFmt w:val="bullet"/>
      <w:lvlText w:val=""/>
      <w:lvlJc w:val="left"/>
      <w:pPr>
        <w:tabs>
          <w:tab w:val="num" w:pos="2880"/>
        </w:tabs>
        <w:ind w:left="2880" w:hanging="360"/>
      </w:pPr>
      <w:rPr>
        <w:rFonts w:ascii="Symbol" w:hAnsi="Symbol" w:hint="default"/>
      </w:rPr>
    </w:lvl>
    <w:lvl w:ilvl="4" w:tplc="3F680134" w:tentative="1">
      <w:start w:val="1"/>
      <w:numFmt w:val="bullet"/>
      <w:lvlText w:val="o"/>
      <w:lvlJc w:val="left"/>
      <w:pPr>
        <w:tabs>
          <w:tab w:val="num" w:pos="3600"/>
        </w:tabs>
        <w:ind w:left="3600" w:hanging="360"/>
      </w:pPr>
      <w:rPr>
        <w:rFonts w:ascii="Courier New" w:hAnsi="Courier New" w:cs="Courier New" w:hint="default"/>
      </w:rPr>
    </w:lvl>
    <w:lvl w:ilvl="5" w:tplc="8CD406CE" w:tentative="1">
      <w:start w:val="1"/>
      <w:numFmt w:val="bullet"/>
      <w:lvlText w:val=""/>
      <w:lvlJc w:val="left"/>
      <w:pPr>
        <w:tabs>
          <w:tab w:val="num" w:pos="4320"/>
        </w:tabs>
        <w:ind w:left="4320" w:hanging="360"/>
      </w:pPr>
      <w:rPr>
        <w:rFonts w:ascii="Wingdings" w:hAnsi="Wingdings" w:hint="default"/>
      </w:rPr>
    </w:lvl>
    <w:lvl w:ilvl="6" w:tplc="522488DE" w:tentative="1">
      <w:start w:val="1"/>
      <w:numFmt w:val="bullet"/>
      <w:lvlText w:val=""/>
      <w:lvlJc w:val="left"/>
      <w:pPr>
        <w:tabs>
          <w:tab w:val="num" w:pos="5040"/>
        </w:tabs>
        <w:ind w:left="5040" w:hanging="360"/>
      </w:pPr>
      <w:rPr>
        <w:rFonts w:ascii="Symbol" w:hAnsi="Symbol" w:hint="default"/>
      </w:rPr>
    </w:lvl>
    <w:lvl w:ilvl="7" w:tplc="1478BA90" w:tentative="1">
      <w:start w:val="1"/>
      <w:numFmt w:val="bullet"/>
      <w:lvlText w:val="o"/>
      <w:lvlJc w:val="left"/>
      <w:pPr>
        <w:tabs>
          <w:tab w:val="num" w:pos="5760"/>
        </w:tabs>
        <w:ind w:left="5760" w:hanging="360"/>
      </w:pPr>
      <w:rPr>
        <w:rFonts w:ascii="Courier New" w:hAnsi="Courier New" w:cs="Courier New" w:hint="default"/>
      </w:rPr>
    </w:lvl>
    <w:lvl w:ilvl="8" w:tplc="B8CE573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18283976">
      <w:start w:val="1"/>
      <w:numFmt w:val="bullet"/>
      <w:pStyle w:val="Lijstopsomteken2"/>
      <w:lvlText w:val="–"/>
      <w:lvlJc w:val="left"/>
      <w:pPr>
        <w:tabs>
          <w:tab w:val="num" w:pos="227"/>
        </w:tabs>
        <w:ind w:left="227" w:firstLine="0"/>
      </w:pPr>
      <w:rPr>
        <w:rFonts w:ascii="Verdana" w:hAnsi="Verdana" w:hint="default"/>
      </w:rPr>
    </w:lvl>
    <w:lvl w:ilvl="1" w:tplc="BAB8C944" w:tentative="1">
      <w:start w:val="1"/>
      <w:numFmt w:val="bullet"/>
      <w:lvlText w:val="o"/>
      <w:lvlJc w:val="left"/>
      <w:pPr>
        <w:tabs>
          <w:tab w:val="num" w:pos="1440"/>
        </w:tabs>
        <w:ind w:left="1440" w:hanging="360"/>
      </w:pPr>
      <w:rPr>
        <w:rFonts w:ascii="Courier New" w:hAnsi="Courier New" w:cs="Courier New" w:hint="default"/>
      </w:rPr>
    </w:lvl>
    <w:lvl w:ilvl="2" w:tplc="D5F4836C" w:tentative="1">
      <w:start w:val="1"/>
      <w:numFmt w:val="bullet"/>
      <w:lvlText w:val=""/>
      <w:lvlJc w:val="left"/>
      <w:pPr>
        <w:tabs>
          <w:tab w:val="num" w:pos="2160"/>
        </w:tabs>
        <w:ind w:left="2160" w:hanging="360"/>
      </w:pPr>
      <w:rPr>
        <w:rFonts w:ascii="Wingdings" w:hAnsi="Wingdings" w:hint="default"/>
      </w:rPr>
    </w:lvl>
    <w:lvl w:ilvl="3" w:tplc="3BC8F480" w:tentative="1">
      <w:start w:val="1"/>
      <w:numFmt w:val="bullet"/>
      <w:lvlText w:val=""/>
      <w:lvlJc w:val="left"/>
      <w:pPr>
        <w:tabs>
          <w:tab w:val="num" w:pos="2880"/>
        </w:tabs>
        <w:ind w:left="2880" w:hanging="360"/>
      </w:pPr>
      <w:rPr>
        <w:rFonts w:ascii="Symbol" w:hAnsi="Symbol" w:hint="default"/>
      </w:rPr>
    </w:lvl>
    <w:lvl w:ilvl="4" w:tplc="96CA5E3A" w:tentative="1">
      <w:start w:val="1"/>
      <w:numFmt w:val="bullet"/>
      <w:lvlText w:val="o"/>
      <w:lvlJc w:val="left"/>
      <w:pPr>
        <w:tabs>
          <w:tab w:val="num" w:pos="3600"/>
        </w:tabs>
        <w:ind w:left="3600" w:hanging="360"/>
      </w:pPr>
      <w:rPr>
        <w:rFonts w:ascii="Courier New" w:hAnsi="Courier New" w:cs="Courier New" w:hint="default"/>
      </w:rPr>
    </w:lvl>
    <w:lvl w:ilvl="5" w:tplc="58841938" w:tentative="1">
      <w:start w:val="1"/>
      <w:numFmt w:val="bullet"/>
      <w:lvlText w:val=""/>
      <w:lvlJc w:val="left"/>
      <w:pPr>
        <w:tabs>
          <w:tab w:val="num" w:pos="4320"/>
        </w:tabs>
        <w:ind w:left="4320" w:hanging="360"/>
      </w:pPr>
      <w:rPr>
        <w:rFonts w:ascii="Wingdings" w:hAnsi="Wingdings" w:hint="default"/>
      </w:rPr>
    </w:lvl>
    <w:lvl w:ilvl="6" w:tplc="BEA0AE64" w:tentative="1">
      <w:start w:val="1"/>
      <w:numFmt w:val="bullet"/>
      <w:lvlText w:val=""/>
      <w:lvlJc w:val="left"/>
      <w:pPr>
        <w:tabs>
          <w:tab w:val="num" w:pos="5040"/>
        </w:tabs>
        <w:ind w:left="5040" w:hanging="360"/>
      </w:pPr>
      <w:rPr>
        <w:rFonts w:ascii="Symbol" w:hAnsi="Symbol" w:hint="default"/>
      </w:rPr>
    </w:lvl>
    <w:lvl w:ilvl="7" w:tplc="AF723CFA" w:tentative="1">
      <w:start w:val="1"/>
      <w:numFmt w:val="bullet"/>
      <w:lvlText w:val="o"/>
      <w:lvlJc w:val="left"/>
      <w:pPr>
        <w:tabs>
          <w:tab w:val="num" w:pos="5760"/>
        </w:tabs>
        <w:ind w:left="5760" w:hanging="360"/>
      </w:pPr>
      <w:rPr>
        <w:rFonts w:ascii="Courier New" w:hAnsi="Courier New" w:cs="Courier New" w:hint="default"/>
      </w:rPr>
    </w:lvl>
    <w:lvl w:ilvl="8" w:tplc="A44C843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69364526">
    <w:abstractNumId w:val="10"/>
  </w:num>
  <w:num w:numId="2" w16cid:durableId="467169806">
    <w:abstractNumId w:val="7"/>
  </w:num>
  <w:num w:numId="3" w16cid:durableId="2120757264">
    <w:abstractNumId w:val="6"/>
  </w:num>
  <w:num w:numId="4" w16cid:durableId="254746925">
    <w:abstractNumId w:val="5"/>
  </w:num>
  <w:num w:numId="5" w16cid:durableId="1479691159">
    <w:abstractNumId w:val="4"/>
  </w:num>
  <w:num w:numId="6" w16cid:durableId="1404723326">
    <w:abstractNumId w:val="8"/>
  </w:num>
  <w:num w:numId="7" w16cid:durableId="1626429160">
    <w:abstractNumId w:val="3"/>
  </w:num>
  <w:num w:numId="8" w16cid:durableId="284430760">
    <w:abstractNumId w:val="2"/>
  </w:num>
  <w:num w:numId="9" w16cid:durableId="2102793576">
    <w:abstractNumId w:val="1"/>
  </w:num>
  <w:num w:numId="10" w16cid:durableId="1608347968">
    <w:abstractNumId w:val="0"/>
  </w:num>
  <w:num w:numId="11" w16cid:durableId="1543782081">
    <w:abstractNumId w:val="9"/>
  </w:num>
  <w:num w:numId="12" w16cid:durableId="1244341814">
    <w:abstractNumId w:val="11"/>
  </w:num>
  <w:num w:numId="13" w16cid:durableId="77753134">
    <w:abstractNumId w:val="13"/>
  </w:num>
  <w:num w:numId="14" w16cid:durableId="154732678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04A1"/>
    <w:rsid w:val="000E5886"/>
    <w:rsid w:val="000E6621"/>
    <w:rsid w:val="000E7895"/>
    <w:rsid w:val="000F161D"/>
    <w:rsid w:val="000F1B4E"/>
    <w:rsid w:val="000F1FFF"/>
    <w:rsid w:val="000F5110"/>
    <w:rsid w:val="00100203"/>
    <w:rsid w:val="00104B4D"/>
    <w:rsid w:val="00105677"/>
    <w:rsid w:val="001177B4"/>
    <w:rsid w:val="00122CF9"/>
    <w:rsid w:val="00122D2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3FD"/>
    <w:rsid w:val="00177B41"/>
    <w:rsid w:val="0018193C"/>
    <w:rsid w:val="00181BE4"/>
    <w:rsid w:val="0018496F"/>
    <w:rsid w:val="00185576"/>
    <w:rsid w:val="00185951"/>
    <w:rsid w:val="00194A00"/>
    <w:rsid w:val="00196B8B"/>
    <w:rsid w:val="00197650"/>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1B21"/>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399D"/>
    <w:rsid w:val="00395575"/>
    <w:rsid w:val="00395672"/>
    <w:rsid w:val="003A06C8"/>
    <w:rsid w:val="003A0D7C"/>
    <w:rsid w:val="003A7160"/>
    <w:rsid w:val="003A724C"/>
    <w:rsid w:val="003B0155"/>
    <w:rsid w:val="003B09DB"/>
    <w:rsid w:val="003B4551"/>
    <w:rsid w:val="003B528D"/>
    <w:rsid w:val="003B6DFD"/>
    <w:rsid w:val="003B7EE7"/>
    <w:rsid w:val="003C2CCB"/>
    <w:rsid w:val="003C4A1C"/>
    <w:rsid w:val="003C5BCB"/>
    <w:rsid w:val="003D39EC"/>
    <w:rsid w:val="003D40EA"/>
    <w:rsid w:val="003E3DD5"/>
    <w:rsid w:val="003E40FE"/>
    <w:rsid w:val="003F07C6"/>
    <w:rsid w:val="003F1F6B"/>
    <w:rsid w:val="003F3757"/>
    <w:rsid w:val="003F44B7"/>
    <w:rsid w:val="004008E9"/>
    <w:rsid w:val="00407991"/>
    <w:rsid w:val="0041019E"/>
    <w:rsid w:val="00412E4A"/>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36DC"/>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E7D7D"/>
    <w:rsid w:val="004F0F6D"/>
    <w:rsid w:val="004F2483"/>
    <w:rsid w:val="004F42FF"/>
    <w:rsid w:val="004F44C2"/>
    <w:rsid w:val="00505262"/>
    <w:rsid w:val="005107B1"/>
    <w:rsid w:val="00511D12"/>
    <w:rsid w:val="00515E47"/>
    <w:rsid w:val="00516022"/>
    <w:rsid w:val="0051626C"/>
    <w:rsid w:val="00521CEE"/>
    <w:rsid w:val="0052277A"/>
    <w:rsid w:val="00527BD4"/>
    <w:rsid w:val="00533061"/>
    <w:rsid w:val="00533FA1"/>
    <w:rsid w:val="00534C77"/>
    <w:rsid w:val="00535573"/>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579D"/>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171"/>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87511"/>
    <w:rsid w:val="00692BA9"/>
    <w:rsid w:val="00692C30"/>
    <w:rsid w:val="00692D64"/>
    <w:rsid w:val="00697943"/>
    <w:rsid w:val="006A10F8"/>
    <w:rsid w:val="006A2100"/>
    <w:rsid w:val="006B0BF3"/>
    <w:rsid w:val="006B1521"/>
    <w:rsid w:val="006B2A77"/>
    <w:rsid w:val="006B421D"/>
    <w:rsid w:val="006B775E"/>
    <w:rsid w:val="006B7B87"/>
    <w:rsid w:val="006B7BC7"/>
    <w:rsid w:val="006C0013"/>
    <w:rsid w:val="006C1742"/>
    <w:rsid w:val="006C2093"/>
    <w:rsid w:val="006C2278"/>
    <w:rsid w:val="006C2535"/>
    <w:rsid w:val="006C311B"/>
    <w:rsid w:val="006C441E"/>
    <w:rsid w:val="006C4B90"/>
    <w:rsid w:val="006C54E0"/>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4FBA"/>
    <w:rsid w:val="007254A5"/>
    <w:rsid w:val="00725748"/>
    <w:rsid w:val="00727AAC"/>
    <w:rsid w:val="00735D88"/>
    <w:rsid w:val="0073720D"/>
    <w:rsid w:val="00737507"/>
    <w:rsid w:val="00740712"/>
    <w:rsid w:val="00741309"/>
    <w:rsid w:val="00742AB9"/>
    <w:rsid w:val="00745AE0"/>
    <w:rsid w:val="00751A6A"/>
    <w:rsid w:val="00754AD6"/>
    <w:rsid w:val="00754FBF"/>
    <w:rsid w:val="007615AC"/>
    <w:rsid w:val="007625EA"/>
    <w:rsid w:val="00764585"/>
    <w:rsid w:val="00767FEF"/>
    <w:rsid w:val="007709EF"/>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D456C"/>
    <w:rsid w:val="007E14E4"/>
    <w:rsid w:val="007E2B20"/>
    <w:rsid w:val="007F5331"/>
    <w:rsid w:val="00800CCA"/>
    <w:rsid w:val="008020F2"/>
    <w:rsid w:val="00806120"/>
    <w:rsid w:val="00810C93"/>
    <w:rsid w:val="00812028"/>
    <w:rsid w:val="00812DD8"/>
    <w:rsid w:val="00813082"/>
    <w:rsid w:val="00813527"/>
    <w:rsid w:val="008138F6"/>
    <w:rsid w:val="00814120"/>
    <w:rsid w:val="00814D03"/>
    <w:rsid w:val="00815C7E"/>
    <w:rsid w:val="00820DDA"/>
    <w:rsid w:val="00821114"/>
    <w:rsid w:val="008211EF"/>
    <w:rsid w:val="00821FC1"/>
    <w:rsid w:val="008248A3"/>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8487F"/>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4C9"/>
    <w:rsid w:val="008F2584"/>
    <w:rsid w:val="008F3246"/>
    <w:rsid w:val="008F3C1B"/>
    <w:rsid w:val="008F508C"/>
    <w:rsid w:val="008F645F"/>
    <w:rsid w:val="0090271B"/>
    <w:rsid w:val="00910642"/>
    <w:rsid w:val="00910DDF"/>
    <w:rsid w:val="00914DB6"/>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54EAA"/>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3150"/>
    <w:rsid w:val="00BB61B0"/>
    <w:rsid w:val="00BC0D9E"/>
    <w:rsid w:val="00BC3B53"/>
    <w:rsid w:val="00BC3B96"/>
    <w:rsid w:val="00BC4AE3"/>
    <w:rsid w:val="00BC5B28"/>
    <w:rsid w:val="00BC7264"/>
    <w:rsid w:val="00BD18B6"/>
    <w:rsid w:val="00BE17D4"/>
    <w:rsid w:val="00BE2863"/>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13F"/>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72A2"/>
    <w:rsid w:val="00EA5BA2"/>
    <w:rsid w:val="00EB73E0"/>
    <w:rsid w:val="00EC0DFF"/>
    <w:rsid w:val="00EC237D"/>
    <w:rsid w:val="00EC25AB"/>
    <w:rsid w:val="00EC25B9"/>
    <w:rsid w:val="00EC2927"/>
    <w:rsid w:val="00EC4D0E"/>
    <w:rsid w:val="00EC4E2B"/>
    <w:rsid w:val="00ED072A"/>
    <w:rsid w:val="00ED1127"/>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B1BDA"/>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FA391"/>
  <w15:docId w15:val="{340C694E-2812-44D9-AD4F-6B6675136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styleId="Voetnootmarkering">
    <w:name w:val="footnote reference"/>
    <w:basedOn w:val="Standaardalinea-lettertype"/>
    <w:rsid w:val="008F64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252</ap:Words>
  <ap:Characters>1388</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1637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2009-07-01T14:30:00.0000000Z</lastPrinted>
  <dcterms:created xsi:type="dcterms:W3CDTF">2026-10-06T11:29:00.0000000Z</dcterms:created>
  <dcterms:modified xsi:type="dcterms:W3CDTF">2026-10-06T11:29:00.0000000Z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O208BLA</vt:lpwstr>
  </property>
  <property fmtid="{D5CDD505-2E9C-101B-9397-08002B2CF9AE}" pid="3" name="Author">
    <vt:lpwstr>O208BLA</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Lhbtiqa+-monitor 2026</vt:lpwstr>
  </property>
  <property fmtid="{D5CDD505-2E9C-101B-9397-08002B2CF9AE}" pid="9" name="ocw_directie">
    <vt:lpwstr>DE/1</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O208BLA</vt:lpwstr>
  </property>
</Properties>
</file>