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EE2A9D" w:rsidRDefault="00EE2A9D" w14:paraId="577C809C" w14:textId="77777777"/>
        <w:p w:rsidR="00241BB9" w:rsidRDefault="00000000" w14:paraId="5E5EB484" w14:textId="77777777">
          <w:pPr>
            <w:spacing w:line="240" w:lineRule="auto"/>
          </w:pPr>
        </w:p>
      </w:sdtContent>
    </w:sdt>
    <w:p w:rsidR="00CD5856" w:rsidRDefault="00CD5856" w14:paraId="1054DB00"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D25DE4" w14:paraId="226255A9" w14:textId="77777777">
      <w:pPr>
        <w:pStyle w:val="Huisstijl-Aanhef"/>
      </w:pPr>
      <w:r>
        <w:t>Geachte voorzitter,</w:t>
      </w:r>
    </w:p>
    <w:p w:rsidR="006F158C" w:rsidP="006F158C" w:rsidRDefault="00D25DE4" w14:paraId="317CF2E3" w14:textId="77777777">
      <w:r>
        <w:t>Met deze brief</w:t>
      </w:r>
      <w:r w:rsidRPr="007C6FFA">
        <w:t xml:space="preserve"> informeer</w:t>
      </w:r>
      <w:r w:rsidR="00136C3D">
        <w:t>t het kabinet de</w:t>
      </w:r>
      <w:r w:rsidRPr="007C6FFA">
        <w:t xml:space="preserve"> Kamer over </w:t>
      </w:r>
      <w:r w:rsidR="00136C3D">
        <w:t>de</w:t>
      </w:r>
      <w:r w:rsidRPr="007C6FFA">
        <w:t xml:space="preserve"> apprec</w:t>
      </w:r>
      <w:r>
        <w:t>ia</w:t>
      </w:r>
      <w:r w:rsidRPr="007C6FFA">
        <w:t xml:space="preserve">tie van de gewijzigde motie van het lid </w:t>
      </w:r>
      <w:proofErr w:type="spellStart"/>
      <w:r w:rsidRPr="007C6FFA">
        <w:t>Coenradie</w:t>
      </w:r>
      <w:proofErr w:type="spellEnd"/>
      <w:r>
        <w:t xml:space="preserve"> (JA21)</w:t>
      </w:r>
      <w:r w:rsidRPr="007C6FFA">
        <w:t xml:space="preserve"> over</w:t>
      </w:r>
      <w:r w:rsidR="00FE5597">
        <w:t xml:space="preserve"> het onderzoeken wat nodig is om netwerkzorg mogelijk te maken en de continuïteit daarvan te waarborgen</w:t>
      </w:r>
      <w:r>
        <w:t>.</w:t>
      </w:r>
      <w:r>
        <w:rPr>
          <w:rStyle w:val="Voetnootmarkering"/>
        </w:rPr>
        <w:footnoteReference w:id="1"/>
      </w:r>
    </w:p>
    <w:p w:rsidR="006F158C" w:rsidP="006F158C" w:rsidRDefault="006F158C" w14:paraId="217EB4AD" w14:textId="77777777"/>
    <w:p w:rsidR="006F158C" w:rsidP="006F158C" w:rsidRDefault="00D25DE4" w14:paraId="14E60BE5" w14:textId="77777777">
      <w:r>
        <w:t>De gewijzigde motie v</w:t>
      </w:r>
      <w:r w:rsidRPr="00D319C1">
        <w:t xml:space="preserve">erzoekt </w:t>
      </w:r>
      <w:r>
        <w:t>de regering om in gesprek met zorgprofessionals, patiëntenorganisaties en zorgverzekeraars te onderzoeken wat nodig is om netwerkzorg mogelijk te maken en de continuïteit daarvan te waarborgen, daarbij te betrekken of zelfstandige bekostiging van zorgondersteuningsactiviteiten hiervoor een passende route kan bieden, en de Kamer hierover in het tweede kwartaal van 2027 te informeren.</w:t>
      </w:r>
    </w:p>
    <w:p w:rsidR="006F158C" w:rsidP="006F158C" w:rsidRDefault="006F158C" w14:paraId="586308C3" w14:textId="77777777"/>
    <w:p w:rsidRPr="00393739" w:rsidR="00393739" w:rsidP="00393739" w:rsidRDefault="00D25DE4" w14:paraId="6A53FFFF" w14:textId="77777777">
      <w:r>
        <w:t>Het kabinet</w:t>
      </w:r>
      <w:r w:rsidRPr="00393739">
        <w:t xml:space="preserve"> onderschrijf</w:t>
      </w:r>
      <w:r>
        <w:t>t</w:t>
      </w:r>
      <w:r w:rsidRPr="00393739">
        <w:t xml:space="preserve"> het belang van regionale netwerkzorg tussen bijvoorbeeld huisartsen en ziekenhuizen. Dit kan de kwaliteit van zorg verbeteren en bijdragen aan de organisatie van passende zorg. De mogelijkheid van zelfstandige bekostiging van zorgondersteuningsactiviteiten (</w:t>
      </w:r>
      <w:proofErr w:type="spellStart"/>
      <w:r w:rsidRPr="00393739">
        <w:t>ZOA’s</w:t>
      </w:r>
      <w:proofErr w:type="spellEnd"/>
      <w:r w:rsidRPr="00393739">
        <w:t>) is onderdeel van het in voorbereiding zijnde wetsvoorstel tot aanpassing van de Wet marktordening gezondheidszorg (</w:t>
      </w:r>
      <w:proofErr w:type="spellStart"/>
      <w:r w:rsidRPr="00393739">
        <w:t>Wmg</w:t>
      </w:r>
      <w:proofErr w:type="spellEnd"/>
      <w:r w:rsidRPr="00393739">
        <w:t xml:space="preserve">). In dit kader wordt ook verder uitgewerkt welke samenwerkingsverbanden kunnen worden gekwalificeerd als ZOA. </w:t>
      </w:r>
      <w:r>
        <w:t>Het kabinet</w:t>
      </w:r>
      <w:r w:rsidRPr="00393739">
        <w:t xml:space="preserve"> verwacht </w:t>
      </w:r>
      <w:r>
        <w:t>de</w:t>
      </w:r>
      <w:r w:rsidRPr="00393739">
        <w:t xml:space="preserve"> Kamer nader te kunnen informeren met de indiening van het wetsvoorstel.</w:t>
      </w:r>
    </w:p>
    <w:p w:rsidRPr="007C6FFA" w:rsidR="006F158C" w:rsidP="006F158C" w:rsidRDefault="006F158C" w14:paraId="3390CDB4" w14:textId="77777777"/>
    <w:p w:rsidRPr="008D59C5" w:rsidR="00334C45" w:rsidRDefault="00D25DE4" w14:paraId="553033BA" w14:textId="77777777">
      <w:r w:rsidRPr="007C6FFA">
        <w:t xml:space="preserve">Met deze toelichting kan </w:t>
      </w:r>
      <w:r w:rsidR="00136C3D">
        <w:t>het kabinet</w:t>
      </w:r>
      <w:r w:rsidRPr="007C6FFA">
        <w:t xml:space="preserve"> de motie oordeel Kamer geven.</w:t>
      </w:r>
    </w:p>
    <w:p w:rsidRPr="009A31BF" w:rsidR="00CD5856" w:rsidRDefault="00D25DE4" w14:paraId="353D4F65" w14:textId="77777777">
      <w:pPr>
        <w:pStyle w:val="Huisstijl-Slotzin"/>
      </w:pPr>
      <w:r>
        <w:t>Hoogachtend,</w:t>
      </w:r>
    </w:p>
    <w:p w:rsidR="00BC481F" w:rsidP="00463DBC" w:rsidRDefault="00BC481F" w14:paraId="0C1BB3F4" w14:textId="77777777">
      <w:pPr>
        <w:spacing w:line="240" w:lineRule="auto"/>
        <w:rPr>
          <w:noProof/>
        </w:rPr>
      </w:pPr>
    </w:p>
    <w:p w:rsidR="00F64425" w:rsidP="00C62B6C" w:rsidRDefault="00D25DE4" w14:paraId="41428EE4" w14:textId="77777777">
      <w:pPr>
        <w:spacing w:line="240" w:lineRule="atLeast"/>
        <w:jc w:val="both"/>
      </w:pPr>
      <w:r>
        <w:t xml:space="preserve">de minister van Volksgezondheid, </w:t>
      </w:r>
    </w:p>
    <w:p w:rsidR="00C62B6C" w:rsidP="00C62B6C" w:rsidRDefault="00D25DE4" w14:paraId="1DD35E73" w14:textId="0EFAA96E">
      <w:pPr>
        <w:spacing w:line="240" w:lineRule="atLeast"/>
        <w:jc w:val="both"/>
        <w:rPr>
          <w:szCs w:val="18"/>
        </w:rPr>
      </w:pPr>
      <w:r>
        <w:t>Welzijn en Sport</w:t>
      </w:r>
      <w:r>
        <w:rPr>
          <w:szCs w:val="18"/>
        </w:rPr>
        <w:t>,</w:t>
      </w:r>
    </w:p>
    <w:p w:rsidRPr="007B6A41" w:rsidR="00C62B6C" w:rsidP="00C62B6C" w:rsidRDefault="00D25DE4" w14:paraId="03886539" w14:textId="701AE98C">
      <w:pPr>
        <w:spacing w:line="240" w:lineRule="atLeast"/>
        <w:rPr>
          <w:szCs w:val="18"/>
        </w:rPr>
      </w:pPr>
      <w:r>
        <w:cr/>
      </w:r>
    </w:p>
    <w:p w:rsidRPr="00F64425" w:rsidR="00C95CA9" w:rsidP="00F64425" w:rsidRDefault="00D25DE4" w14:paraId="6DE6C163" w14:textId="12A19E5F">
      <w:pPr>
        <w:spacing w:line="240" w:lineRule="atLeast"/>
        <w:jc w:val="both"/>
        <w:rPr>
          <w:szCs w:val="18"/>
        </w:rPr>
      </w:pPr>
      <w:r>
        <w:t>Sophie Hermans</w:t>
      </w:r>
    </w:p>
    <w:sectPr w:rsidRPr="00F64425" w:rsidR="00C95CA9"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05FA1" w14:textId="77777777" w:rsidR="00D97965" w:rsidRDefault="00D97965">
      <w:pPr>
        <w:spacing w:line="240" w:lineRule="auto"/>
      </w:pPr>
      <w:r>
        <w:separator/>
      </w:r>
    </w:p>
  </w:endnote>
  <w:endnote w:type="continuationSeparator" w:id="0">
    <w:p w14:paraId="14B5DFBB" w14:textId="77777777" w:rsidR="00D97965" w:rsidRDefault="00D979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8FEA" w14:textId="77777777" w:rsidR="00DC7639" w:rsidRDefault="00000000">
    <w:pPr>
      <w:pStyle w:val="Voettekst"/>
    </w:pPr>
    <w:r>
      <w:rPr>
        <w:noProof/>
        <w:lang w:val="en-US" w:eastAsia="en-US" w:bidi="ar-SA"/>
      </w:rPr>
      <w:pict w14:anchorId="7FD0F459">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19FC7EEC" w14:textId="77777777" w:rsidR="00DC7639" w:rsidRDefault="00D25DE4"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CAD5D" w14:textId="77777777" w:rsidR="00D97965" w:rsidRDefault="00D97965">
      <w:pPr>
        <w:spacing w:line="240" w:lineRule="auto"/>
      </w:pPr>
      <w:r>
        <w:separator/>
      </w:r>
    </w:p>
  </w:footnote>
  <w:footnote w:type="continuationSeparator" w:id="0">
    <w:p w14:paraId="5180C929" w14:textId="77777777" w:rsidR="00D97965" w:rsidRDefault="00D97965">
      <w:pPr>
        <w:spacing w:line="240" w:lineRule="auto"/>
      </w:pPr>
      <w:r>
        <w:continuationSeparator/>
      </w:r>
    </w:p>
  </w:footnote>
  <w:footnote w:id="1">
    <w:p w14:paraId="4B26A71E" w14:textId="54E14C47" w:rsidR="006F158C" w:rsidRPr="00D319C1" w:rsidRDefault="00D25DE4" w:rsidP="006F158C">
      <w:pPr>
        <w:pStyle w:val="Voetnoottekst"/>
        <w:rPr>
          <w:sz w:val="16"/>
          <w:szCs w:val="16"/>
        </w:rPr>
      </w:pPr>
      <w:r w:rsidRPr="00D319C1">
        <w:rPr>
          <w:rStyle w:val="Voetnootmarkering"/>
          <w:sz w:val="16"/>
          <w:szCs w:val="16"/>
        </w:rPr>
        <w:footnoteRef/>
      </w:r>
      <w:r w:rsidRPr="00D319C1">
        <w:rPr>
          <w:sz w:val="16"/>
          <w:szCs w:val="16"/>
        </w:rPr>
        <w:t xml:space="preserve"> </w:t>
      </w:r>
      <w:r>
        <w:rPr>
          <w:sz w:val="16"/>
          <w:szCs w:val="16"/>
        </w:rPr>
        <w:t>De o</w:t>
      </w:r>
      <w:r w:rsidRPr="00D319C1">
        <w:rPr>
          <w:sz w:val="16"/>
          <w:szCs w:val="16"/>
        </w:rPr>
        <w:t xml:space="preserve">orspronkelijke motie </w:t>
      </w:r>
      <w:r>
        <w:rPr>
          <w:sz w:val="16"/>
          <w:szCs w:val="16"/>
        </w:rPr>
        <w:t>betreft Kamerstuk</w:t>
      </w:r>
      <w:r w:rsidRPr="00D319C1">
        <w:rPr>
          <w:sz w:val="16"/>
          <w:szCs w:val="16"/>
        </w:rPr>
        <w:t xml:space="preserve"> 31765</w:t>
      </w:r>
      <w:r>
        <w:rPr>
          <w:sz w:val="16"/>
          <w:szCs w:val="16"/>
        </w:rPr>
        <w:t xml:space="preserve"> nr. </w:t>
      </w:r>
      <w:r w:rsidRPr="00D319C1">
        <w:rPr>
          <w:sz w:val="16"/>
          <w:szCs w:val="16"/>
        </w:rPr>
        <w:t xml:space="preserve">1002. </w:t>
      </w:r>
      <w:r w:rsidR="00DE4CC2" w:rsidRPr="00DE4CC2">
        <w:rPr>
          <w:sz w:val="16"/>
          <w:szCs w:val="16"/>
        </w:rPr>
        <w:t>De oorspronkelijke motie betreft Kamerstuk 31765 nr. 1002. De gewijzigde motie betreft Kamerstuk nr. 2026Z20993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6DE5" w14:textId="77777777" w:rsidR="00CD5856" w:rsidRDefault="00D25DE4">
    <w:pPr>
      <w:pStyle w:val="Koptekst"/>
    </w:pPr>
    <w:r>
      <w:rPr>
        <w:noProof/>
        <w:lang w:eastAsia="nl-NL" w:bidi="ar-SA"/>
      </w:rPr>
      <w:drawing>
        <wp:anchor distT="0" distB="0" distL="114300" distR="114300" simplePos="0" relativeHeight="251652096" behindDoc="1" locked="0" layoutInCell="1" allowOverlap="1" wp14:anchorId="2A7747A3" wp14:editId="3D03F4C2">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5BD18753" wp14:editId="1041549F">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00000">
      <w:rPr>
        <w:lang w:eastAsia="nl-NL" w:bidi="ar-SA"/>
      </w:rPr>
      <w:pict w14:anchorId="35580698">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0A60533A" w14:textId="77777777" w:rsidR="00CD5856" w:rsidRDefault="00D25DE4">
                <w:pPr>
                  <w:pStyle w:val="Huisstijl-AfzendgegevensW1"/>
                </w:pPr>
                <w:r>
                  <w:t>Bezoekadres</w:t>
                </w:r>
              </w:p>
              <w:p w14:paraId="2C658DCC" w14:textId="77777777" w:rsidR="00CD5856" w:rsidRDefault="00D25DE4">
                <w:pPr>
                  <w:pStyle w:val="Huisstijl-Afzendgegevens"/>
                </w:pPr>
                <w:r>
                  <w:t>Parnassusplein 5</w:t>
                </w:r>
              </w:p>
              <w:p w14:paraId="4EFD87A7" w14:textId="77777777" w:rsidR="00CD5856" w:rsidRDefault="00D25DE4">
                <w:pPr>
                  <w:pStyle w:val="Huisstijl-Afzendgegevens"/>
                </w:pPr>
                <w:r>
                  <w:t>2511</w:t>
                </w:r>
                <w:r w:rsidR="008D59C5" w:rsidRPr="008D59C5">
                  <w:t xml:space="preserve"> </w:t>
                </w:r>
                <w:r>
                  <w:t>VX</w:t>
                </w:r>
                <w:r w:rsidR="00E1490C">
                  <w:t xml:space="preserve">  </w:t>
                </w:r>
                <w:r w:rsidR="008D59C5" w:rsidRPr="008D59C5">
                  <w:t>Den Haag</w:t>
                </w:r>
              </w:p>
              <w:p w14:paraId="6F49E283" w14:textId="77777777" w:rsidR="00CD5856" w:rsidRDefault="00D25DE4">
                <w:pPr>
                  <w:pStyle w:val="Huisstijl-Afzendgegevens"/>
                </w:pPr>
                <w:r w:rsidRPr="008D59C5">
                  <w:t>www.rijksoverheid.nl</w:t>
                </w:r>
              </w:p>
              <w:p w14:paraId="0083BB6C" w14:textId="77777777" w:rsidR="00CD5856" w:rsidRDefault="00D25DE4">
                <w:pPr>
                  <w:pStyle w:val="Huisstijl-ReferentiegegevenskopW2"/>
                </w:pPr>
                <w:r w:rsidRPr="008D59C5">
                  <w:t>Kenmerk</w:t>
                </w:r>
              </w:p>
              <w:p w14:paraId="58B9CD37" w14:textId="77777777" w:rsidR="00CD5856" w:rsidRDefault="00D25DE4">
                <w:pPr>
                  <w:pStyle w:val="Huisstijl-Referentiegegevens"/>
                </w:pPr>
                <w:bookmarkStart w:id="0" w:name="_Hlk117784077"/>
                <w:r>
                  <w:t>4539265-1105335-CZ</w:t>
                </w:r>
              </w:p>
              <w:bookmarkEnd w:id="0"/>
              <w:p w14:paraId="6B028C8C" w14:textId="77777777" w:rsidR="00CD5856" w:rsidRDefault="00CD5856">
                <w:pPr>
                  <w:pStyle w:val="Huisstijl-Referentiegegevens"/>
                </w:pPr>
              </w:p>
              <w:p w14:paraId="5BD6CCCC" w14:textId="77777777" w:rsidR="00CD5856" w:rsidRDefault="00D25DE4">
                <w:pPr>
                  <w:pStyle w:val="Huisstijl-Algemenevoorwaarden"/>
                </w:pPr>
                <w:r>
                  <w:t>Correspondentie uitsluitend richten aan het retouradres met vermelding van de datum en het kenmerk van deze brief.</w:t>
                </w:r>
              </w:p>
              <w:p w14:paraId="5A7B845A" w14:textId="77777777" w:rsidR="00CD5856" w:rsidRDefault="00CD5856"/>
            </w:txbxContent>
          </v:textbox>
          <w10:wrap anchorx="page" anchory="page"/>
        </v:shape>
      </w:pict>
    </w:r>
    <w:r w:rsidR="00000000">
      <w:rPr>
        <w:lang w:eastAsia="nl-NL" w:bidi="ar-SA"/>
      </w:rPr>
      <w:pict w14:anchorId="0D01BCDB">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1449D6EB" w14:textId="1C048620" w:rsidR="00CD5856" w:rsidRDefault="00D25DE4">
                <w:pPr>
                  <w:pStyle w:val="Huisstijl-Datumenbetreft"/>
                  <w:tabs>
                    <w:tab w:val="clear" w:pos="737"/>
                    <w:tab w:val="left" w:pos="-5954"/>
                    <w:tab w:val="left" w:pos="-5670"/>
                    <w:tab w:val="left" w:pos="1134"/>
                  </w:tabs>
                </w:pPr>
                <w:r>
                  <w:t>Datum</w:t>
                </w:r>
                <w:r w:rsidR="00E1490C">
                  <w:tab/>
                </w:r>
                <w:r w:rsidR="00D225B7">
                  <w:t>6 oktober 2026</w:t>
                </w:r>
              </w:p>
              <w:p w14:paraId="6FC6B19C" w14:textId="77777777" w:rsidR="00CD5856" w:rsidRDefault="00D25DE4" w:rsidP="00645DCB">
                <w:pPr>
                  <w:pStyle w:val="Huisstijl-Datumenbetreft"/>
                  <w:tabs>
                    <w:tab w:val="clear" w:pos="737"/>
                    <w:tab w:val="left" w:pos="-5954"/>
                    <w:tab w:val="left" w:pos="-5670"/>
                    <w:tab w:val="left" w:pos="1134"/>
                  </w:tabs>
                  <w:ind w:left="1134" w:hanging="1134"/>
                </w:pPr>
                <w:r>
                  <w:t>Betreft</w:t>
                </w:r>
                <w:r w:rsidR="00E1490C">
                  <w:tab/>
                </w:r>
                <w:r w:rsidR="006F158C">
                  <w:t xml:space="preserve">Gewijzigde motie van het lid </w:t>
                </w:r>
                <w:proofErr w:type="spellStart"/>
                <w:r w:rsidR="006F158C">
                  <w:t>Coenradie</w:t>
                </w:r>
                <w:proofErr w:type="spellEnd"/>
                <w:r w:rsidR="006F158C">
                  <w:t xml:space="preserve"> (JA21) over het onderzoeken wat nodig is om netwerkzorg mogelijk te maken en de continuïteit daarvan te waarborgen</w:t>
                </w:r>
              </w:p>
              <w:p w14:paraId="3498AF60" w14:textId="77777777" w:rsidR="00CD5856" w:rsidRDefault="00CD5856">
                <w:pPr>
                  <w:pStyle w:val="Huisstijl-Datumenbetreft"/>
                  <w:tabs>
                    <w:tab w:val="left" w:pos="-5954"/>
                    <w:tab w:val="left" w:pos="-5670"/>
                  </w:tabs>
                </w:pPr>
              </w:p>
            </w:txbxContent>
          </v:textbox>
          <w10:wrap anchorx="page" anchory="page"/>
        </v:shape>
      </w:pict>
    </w:r>
    <w:r w:rsidR="00000000">
      <w:rPr>
        <w:lang w:eastAsia="nl-NL" w:bidi="ar-SA"/>
      </w:rPr>
      <w:pict w14:anchorId="16B6C38D">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11B69770" w14:textId="77777777" w:rsidR="00CD5856" w:rsidRDefault="00CD5856">
                <w:pPr>
                  <w:pStyle w:val="Huisstijl-Toezendgegevens"/>
                </w:pPr>
              </w:p>
            </w:txbxContent>
          </v:textbox>
          <w10:wrap anchorx="page" anchory="page"/>
        </v:shape>
      </w:pict>
    </w:r>
    <w:r w:rsidR="00000000">
      <w:rPr>
        <w:lang w:eastAsia="nl-NL" w:bidi="ar-SA"/>
      </w:rPr>
      <w:pict w14:anchorId="7C78AF37">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32CC8628" w14:textId="77777777" w:rsidR="00CD5856" w:rsidRDefault="00D25DE4">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sidR="00000000">
      <w:rPr>
        <w:lang w:eastAsia="nl-NL" w:bidi="ar-SA"/>
      </w:rPr>
      <w:pict w14:anchorId="3CE6DD9F">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1767491E" w14:textId="77777777" w:rsidR="00CD5856" w:rsidRDefault="00D25DE4">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6592" w14:textId="77777777" w:rsidR="00CD5856" w:rsidRDefault="00000000">
    <w:pPr>
      <w:pStyle w:val="Koptekst"/>
    </w:pPr>
    <w:r>
      <w:rPr>
        <w:lang w:eastAsia="nl-NL" w:bidi="ar-SA"/>
      </w:rPr>
      <w:pict w14:anchorId="0E3B0780">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73CB5C74" w14:textId="77777777" w:rsidR="00CD5856" w:rsidRDefault="00D25DE4">
                <w:pPr>
                  <w:pStyle w:val="Huisstijl-ReferentiegegevenskopW2"/>
                </w:pPr>
                <w:r w:rsidRPr="008D59C5">
                  <w:t>Kenmerk</w:t>
                </w:r>
              </w:p>
              <w:p w14:paraId="5BA6CA98" w14:textId="77777777" w:rsidR="00C95CA9" w:rsidRPr="00C95CA9" w:rsidRDefault="00D25DE4" w:rsidP="00C95CA9">
                <w:pPr>
                  <w:pStyle w:val="Huisstijl-Referentiegegevens"/>
                </w:pPr>
                <w:r w:rsidRPr="00C95CA9">
                  <w:t>4539265-1105335-CZ</w:t>
                </w:r>
              </w:p>
              <w:p w14:paraId="28B71E2F" w14:textId="77777777" w:rsidR="00CD5856" w:rsidRDefault="00CD5856">
                <w:pPr>
                  <w:pStyle w:val="Huisstijl-Referentiegegevens"/>
                </w:pPr>
              </w:p>
            </w:txbxContent>
          </v:textbox>
          <w10:wrap anchorx="page" anchory="page"/>
        </v:shape>
      </w:pict>
    </w:r>
    <w:r>
      <w:rPr>
        <w:lang w:eastAsia="nl-NL" w:bidi="ar-SA"/>
      </w:rPr>
      <w:pict w14:anchorId="099B7512">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6D8AC312" w14:textId="6BFD1278" w:rsidR="00CD5856" w:rsidRDefault="00D25DE4">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136C3D">
                  <w:fldChar w:fldCharType="begin"/>
                </w:r>
                <w:r>
                  <w:instrText xml:space="preserve"> SECTIONPAGES  \* Arabic  \* MERGEFORMAT </w:instrText>
                </w:r>
                <w:r w:rsidR="00136C3D">
                  <w:fldChar w:fldCharType="separate"/>
                </w:r>
                <w:r w:rsidR="00F64425">
                  <w:rPr>
                    <w:noProof/>
                  </w:rPr>
                  <w:t>2</w:t>
                </w:r>
                <w:r w:rsidR="00136C3D">
                  <w:rPr>
                    <w:noProof/>
                  </w:rPr>
                  <w:fldChar w:fldCharType="end"/>
                </w:r>
              </w:p>
              <w:p w14:paraId="7F6A6C4B" w14:textId="77777777" w:rsidR="00CD5856" w:rsidRDefault="00CD5856"/>
              <w:p w14:paraId="30C962AC" w14:textId="77777777" w:rsidR="00CD5856" w:rsidRDefault="00CD5856">
                <w:pPr>
                  <w:pStyle w:val="Huisstijl-Paginanummer"/>
                </w:pPr>
              </w:p>
              <w:p w14:paraId="38DB29D7"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73AE" w14:textId="77777777" w:rsidR="00CD5856" w:rsidRDefault="00000000">
    <w:pPr>
      <w:pStyle w:val="Koptekst"/>
    </w:pPr>
    <w:r>
      <w:rPr>
        <w:lang w:eastAsia="nl-NL" w:bidi="ar-SA"/>
      </w:rPr>
      <w:pict w14:anchorId="2BE6F687">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326E9F19" w14:textId="77777777" w:rsidR="00CD5856" w:rsidRDefault="00D25DE4">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F64425">
                      <w:t>26 juni 2014</w:t>
                    </w:r>
                  </w:sdtContent>
                </w:sdt>
              </w:p>
              <w:p w14:paraId="58DA4A9D" w14:textId="77777777" w:rsidR="00CD5856" w:rsidRDefault="00D25DE4">
                <w:pPr>
                  <w:pStyle w:val="Huisstijl-Datumenbetreft"/>
                  <w:tabs>
                    <w:tab w:val="left" w:pos="-5954"/>
                    <w:tab w:val="left" w:pos="-5670"/>
                  </w:tabs>
                </w:pPr>
                <w:r>
                  <w:t>Betreft</w:t>
                </w:r>
                <w:r>
                  <w:tab/>
                </w:r>
                <w:proofErr w:type="spellStart"/>
                <w:r w:rsidR="008D59C5">
                  <w:t>BETREFT</w:t>
                </w:r>
                <w:proofErr w:type="spellEnd"/>
              </w:p>
              <w:p w14:paraId="496D3C48"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568C5B5A" wp14:editId="61998261">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92BB8A6" wp14:editId="7D57AA58">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72EDD58">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03E90860" w14:textId="77777777" w:rsidR="00CD5856" w:rsidRDefault="00D25DE4">
                <w:pPr>
                  <w:pStyle w:val="Huisstijl-Afzendgegevens"/>
                </w:pPr>
                <w:r w:rsidRPr="008D59C5">
                  <w:t>Rijnstraat 50</w:t>
                </w:r>
              </w:p>
              <w:p w14:paraId="1DF2F836" w14:textId="77777777" w:rsidR="00CD5856" w:rsidRDefault="00D25DE4">
                <w:pPr>
                  <w:pStyle w:val="Huisstijl-Afzendgegevens"/>
                </w:pPr>
                <w:r w:rsidRPr="008D59C5">
                  <w:t>Den Haag</w:t>
                </w:r>
              </w:p>
              <w:p w14:paraId="0D28DEFA" w14:textId="77777777" w:rsidR="00CD5856" w:rsidRDefault="00D25DE4">
                <w:pPr>
                  <w:pStyle w:val="Huisstijl-Afzendgegevens"/>
                </w:pPr>
                <w:r w:rsidRPr="008D59C5">
                  <w:t>www.rijksoverheid.nl</w:t>
                </w:r>
              </w:p>
              <w:p w14:paraId="73FEC880" w14:textId="77777777" w:rsidR="00CD5856" w:rsidRDefault="00D25DE4">
                <w:pPr>
                  <w:pStyle w:val="Huisstijl-AfzendgegevenskopW1"/>
                </w:pPr>
                <w:r>
                  <w:t>Contactpersoon</w:t>
                </w:r>
              </w:p>
              <w:p w14:paraId="105ED2BC" w14:textId="77777777" w:rsidR="00CD5856" w:rsidRDefault="00D25DE4">
                <w:pPr>
                  <w:pStyle w:val="Huisstijl-Afzendgegevens"/>
                </w:pPr>
                <w:r w:rsidRPr="008D59C5">
                  <w:t>ing. J.A. Ramlal</w:t>
                </w:r>
              </w:p>
              <w:p w14:paraId="20C73012" w14:textId="77777777" w:rsidR="00CD5856" w:rsidRDefault="00D25DE4">
                <w:pPr>
                  <w:pStyle w:val="Huisstijl-Afzendgegevens"/>
                </w:pPr>
                <w:r w:rsidRPr="008D59C5">
                  <w:t>ja.ramlal@minvws.nl</w:t>
                </w:r>
              </w:p>
              <w:p w14:paraId="148BD7BE" w14:textId="77777777" w:rsidR="00CD5856" w:rsidRDefault="00D25DE4">
                <w:pPr>
                  <w:pStyle w:val="Huisstijl-ReferentiegegevenskopW2"/>
                </w:pPr>
                <w:r>
                  <w:t>Ons kenmerk</w:t>
                </w:r>
              </w:p>
              <w:p w14:paraId="53E04626" w14:textId="77777777" w:rsidR="00CD5856" w:rsidRDefault="00D25DE4">
                <w:pPr>
                  <w:pStyle w:val="Huisstijl-Referentiegegevens"/>
                </w:pPr>
                <w:r>
                  <w:t>KENMERK</w:t>
                </w:r>
              </w:p>
              <w:p w14:paraId="5DF00D80" w14:textId="77777777" w:rsidR="00CD5856" w:rsidRDefault="00D25DE4">
                <w:pPr>
                  <w:pStyle w:val="Huisstijl-ReferentiegegevenskopW1"/>
                </w:pPr>
                <w:r>
                  <w:t>Uw kenmerk</w:t>
                </w:r>
              </w:p>
              <w:p w14:paraId="5D42BE57" w14:textId="77777777" w:rsidR="00CD5856" w:rsidRDefault="00D25DE4">
                <w:pPr>
                  <w:pStyle w:val="Huisstijl-Referentiegegevens"/>
                </w:pPr>
                <w:r>
                  <w:t>UW BRIEF</w:t>
                </w:r>
              </w:p>
            </w:txbxContent>
          </v:textbox>
          <w10:wrap anchorx="page" anchory="page"/>
        </v:shape>
      </w:pict>
    </w:r>
    <w:r>
      <w:rPr>
        <w:lang w:eastAsia="nl-NL" w:bidi="ar-SA"/>
      </w:rPr>
      <w:pict w14:anchorId="4BEE37AF">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0FE4098F" w14:textId="77777777" w:rsidR="00CD5856" w:rsidRDefault="00D25DE4">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0CDB0FB1">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14DC80F8" w14:textId="77777777" w:rsidR="00CD5856" w:rsidRDefault="00D25DE4">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4AF5A7FB">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0F639391" w14:textId="77777777" w:rsidR="00CD5856" w:rsidRDefault="00CD5856">
                <w:pPr>
                  <w:pStyle w:val="Huisstijl-Toezendgegevens"/>
                </w:pPr>
              </w:p>
            </w:txbxContent>
          </v:textbox>
          <w10:wrap anchorx="page" anchory="page"/>
        </v:shape>
      </w:pict>
    </w:r>
    <w:r>
      <w:rPr>
        <w:lang w:eastAsia="nl-NL" w:bidi="ar-SA"/>
      </w:rPr>
      <w:pict w14:anchorId="4D3A283E">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59E2DC3A" w14:textId="77777777" w:rsidR="00CD5856" w:rsidRDefault="00D25DE4">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815E8FFE">
      <w:numFmt w:val="bullet"/>
      <w:lvlText w:val=""/>
      <w:lvlJc w:val="left"/>
      <w:pPr>
        <w:ind w:left="720" w:hanging="360"/>
      </w:pPr>
      <w:rPr>
        <w:rFonts w:ascii="Wingdings" w:eastAsia="DejaVu Sans" w:hAnsi="Wingdings" w:cs="Lohit Hindi" w:hint="default"/>
      </w:rPr>
    </w:lvl>
    <w:lvl w:ilvl="1" w:tplc="7F94DACC" w:tentative="1">
      <w:start w:val="1"/>
      <w:numFmt w:val="bullet"/>
      <w:lvlText w:val="o"/>
      <w:lvlJc w:val="left"/>
      <w:pPr>
        <w:ind w:left="1440" w:hanging="360"/>
      </w:pPr>
      <w:rPr>
        <w:rFonts w:ascii="Courier New" w:hAnsi="Courier New" w:cs="Courier New" w:hint="default"/>
      </w:rPr>
    </w:lvl>
    <w:lvl w:ilvl="2" w:tplc="7B281AD4" w:tentative="1">
      <w:start w:val="1"/>
      <w:numFmt w:val="bullet"/>
      <w:lvlText w:val=""/>
      <w:lvlJc w:val="left"/>
      <w:pPr>
        <w:ind w:left="2160" w:hanging="360"/>
      </w:pPr>
      <w:rPr>
        <w:rFonts w:ascii="Wingdings" w:hAnsi="Wingdings" w:hint="default"/>
      </w:rPr>
    </w:lvl>
    <w:lvl w:ilvl="3" w:tplc="8592ADA0" w:tentative="1">
      <w:start w:val="1"/>
      <w:numFmt w:val="bullet"/>
      <w:lvlText w:val=""/>
      <w:lvlJc w:val="left"/>
      <w:pPr>
        <w:ind w:left="2880" w:hanging="360"/>
      </w:pPr>
      <w:rPr>
        <w:rFonts w:ascii="Symbol" w:hAnsi="Symbol" w:hint="default"/>
      </w:rPr>
    </w:lvl>
    <w:lvl w:ilvl="4" w:tplc="6DACEA0A" w:tentative="1">
      <w:start w:val="1"/>
      <w:numFmt w:val="bullet"/>
      <w:lvlText w:val="o"/>
      <w:lvlJc w:val="left"/>
      <w:pPr>
        <w:ind w:left="3600" w:hanging="360"/>
      </w:pPr>
      <w:rPr>
        <w:rFonts w:ascii="Courier New" w:hAnsi="Courier New" w:cs="Courier New" w:hint="default"/>
      </w:rPr>
    </w:lvl>
    <w:lvl w:ilvl="5" w:tplc="01DCAC78" w:tentative="1">
      <w:start w:val="1"/>
      <w:numFmt w:val="bullet"/>
      <w:lvlText w:val=""/>
      <w:lvlJc w:val="left"/>
      <w:pPr>
        <w:ind w:left="4320" w:hanging="360"/>
      </w:pPr>
      <w:rPr>
        <w:rFonts w:ascii="Wingdings" w:hAnsi="Wingdings" w:hint="default"/>
      </w:rPr>
    </w:lvl>
    <w:lvl w:ilvl="6" w:tplc="E6A60BA4" w:tentative="1">
      <w:start w:val="1"/>
      <w:numFmt w:val="bullet"/>
      <w:lvlText w:val=""/>
      <w:lvlJc w:val="left"/>
      <w:pPr>
        <w:ind w:left="5040" w:hanging="360"/>
      </w:pPr>
      <w:rPr>
        <w:rFonts w:ascii="Symbol" w:hAnsi="Symbol" w:hint="default"/>
      </w:rPr>
    </w:lvl>
    <w:lvl w:ilvl="7" w:tplc="EB8A9B9E" w:tentative="1">
      <w:start w:val="1"/>
      <w:numFmt w:val="bullet"/>
      <w:lvlText w:val="o"/>
      <w:lvlJc w:val="left"/>
      <w:pPr>
        <w:ind w:left="5760" w:hanging="360"/>
      </w:pPr>
      <w:rPr>
        <w:rFonts w:ascii="Courier New" w:hAnsi="Courier New" w:cs="Courier New" w:hint="default"/>
      </w:rPr>
    </w:lvl>
    <w:lvl w:ilvl="8" w:tplc="6AC47A16" w:tentative="1">
      <w:start w:val="1"/>
      <w:numFmt w:val="bullet"/>
      <w:lvlText w:val=""/>
      <w:lvlJc w:val="left"/>
      <w:pPr>
        <w:ind w:left="6480" w:hanging="360"/>
      </w:pPr>
      <w:rPr>
        <w:rFonts w:ascii="Wingdings" w:hAnsi="Wingdings" w:hint="default"/>
      </w:rPr>
    </w:lvl>
  </w:abstractNum>
  <w:num w:numId="1" w16cid:durableId="186420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87"/>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2525F"/>
    <w:rsid w:val="000330E6"/>
    <w:rsid w:val="00033652"/>
    <w:rsid w:val="00034261"/>
    <w:rsid w:val="000344CB"/>
    <w:rsid w:val="00050D5B"/>
    <w:rsid w:val="000B1832"/>
    <w:rsid w:val="000B45B1"/>
    <w:rsid w:val="000C29E1"/>
    <w:rsid w:val="000D0CCB"/>
    <w:rsid w:val="000D6D8A"/>
    <w:rsid w:val="000E2F12"/>
    <w:rsid w:val="000E54B6"/>
    <w:rsid w:val="00113778"/>
    <w:rsid w:val="00125BDF"/>
    <w:rsid w:val="00136C3D"/>
    <w:rsid w:val="00172CD9"/>
    <w:rsid w:val="001B41E1"/>
    <w:rsid w:val="001B7303"/>
    <w:rsid w:val="00215CB5"/>
    <w:rsid w:val="00235AED"/>
    <w:rsid w:val="00241BB9"/>
    <w:rsid w:val="00297795"/>
    <w:rsid w:val="002B1D9F"/>
    <w:rsid w:val="002B504F"/>
    <w:rsid w:val="002F4886"/>
    <w:rsid w:val="00304F4E"/>
    <w:rsid w:val="00334C45"/>
    <w:rsid w:val="003451E2"/>
    <w:rsid w:val="00347F1B"/>
    <w:rsid w:val="00393739"/>
    <w:rsid w:val="003B287C"/>
    <w:rsid w:val="003B48D4"/>
    <w:rsid w:val="003C472B"/>
    <w:rsid w:val="003C6ED5"/>
    <w:rsid w:val="003C700C"/>
    <w:rsid w:val="003C7185"/>
    <w:rsid w:val="003D27F8"/>
    <w:rsid w:val="003F10FE"/>
    <w:rsid w:val="003F3A47"/>
    <w:rsid w:val="0043480A"/>
    <w:rsid w:val="00437B5F"/>
    <w:rsid w:val="004509BE"/>
    <w:rsid w:val="0045486D"/>
    <w:rsid w:val="00463DBC"/>
    <w:rsid w:val="00486FAB"/>
    <w:rsid w:val="004934A8"/>
    <w:rsid w:val="004F0B09"/>
    <w:rsid w:val="00516D6A"/>
    <w:rsid w:val="00523C02"/>
    <w:rsid w:val="00544135"/>
    <w:rsid w:val="005600D7"/>
    <w:rsid w:val="005677D6"/>
    <w:rsid w:val="00582E97"/>
    <w:rsid w:val="00587714"/>
    <w:rsid w:val="005B6990"/>
    <w:rsid w:val="005C3CD4"/>
    <w:rsid w:val="005D327A"/>
    <w:rsid w:val="0063555A"/>
    <w:rsid w:val="00645DCB"/>
    <w:rsid w:val="00645F15"/>
    <w:rsid w:val="00671F47"/>
    <w:rsid w:val="00686885"/>
    <w:rsid w:val="006922AC"/>
    <w:rsid w:val="00697032"/>
    <w:rsid w:val="006B16C1"/>
    <w:rsid w:val="006F158C"/>
    <w:rsid w:val="0074764C"/>
    <w:rsid w:val="00747880"/>
    <w:rsid w:val="00763E81"/>
    <w:rsid w:val="00776965"/>
    <w:rsid w:val="007A4F37"/>
    <w:rsid w:val="007B028B"/>
    <w:rsid w:val="007B6A41"/>
    <w:rsid w:val="007C6FFA"/>
    <w:rsid w:val="007D0F21"/>
    <w:rsid w:val="007D23C6"/>
    <w:rsid w:val="007E36BA"/>
    <w:rsid w:val="007F380D"/>
    <w:rsid w:val="007F4A98"/>
    <w:rsid w:val="0087691C"/>
    <w:rsid w:val="00893C24"/>
    <w:rsid w:val="008A21F4"/>
    <w:rsid w:val="008D59C5"/>
    <w:rsid w:val="008D618A"/>
    <w:rsid w:val="008E210E"/>
    <w:rsid w:val="008E4B89"/>
    <w:rsid w:val="008F33AD"/>
    <w:rsid w:val="00960E2B"/>
    <w:rsid w:val="00985A65"/>
    <w:rsid w:val="009A31BF"/>
    <w:rsid w:val="009B2459"/>
    <w:rsid w:val="009C4777"/>
    <w:rsid w:val="009D38DA"/>
    <w:rsid w:val="009D3C77"/>
    <w:rsid w:val="009D7D63"/>
    <w:rsid w:val="009F419D"/>
    <w:rsid w:val="00A52DBE"/>
    <w:rsid w:val="00A83BE3"/>
    <w:rsid w:val="00AA61EA"/>
    <w:rsid w:val="00AF6BEC"/>
    <w:rsid w:val="00B8296E"/>
    <w:rsid w:val="00B82F43"/>
    <w:rsid w:val="00BA7566"/>
    <w:rsid w:val="00BC481F"/>
    <w:rsid w:val="00BD75C1"/>
    <w:rsid w:val="00C3438D"/>
    <w:rsid w:val="00C62B6C"/>
    <w:rsid w:val="00C81260"/>
    <w:rsid w:val="00C95CA9"/>
    <w:rsid w:val="00CA061B"/>
    <w:rsid w:val="00CD4AED"/>
    <w:rsid w:val="00CD5856"/>
    <w:rsid w:val="00CF0F2E"/>
    <w:rsid w:val="00CF3E82"/>
    <w:rsid w:val="00D225B7"/>
    <w:rsid w:val="00D25C45"/>
    <w:rsid w:val="00D25DE4"/>
    <w:rsid w:val="00D319C1"/>
    <w:rsid w:val="00D54679"/>
    <w:rsid w:val="00D67BAF"/>
    <w:rsid w:val="00D97965"/>
    <w:rsid w:val="00DA15A1"/>
    <w:rsid w:val="00DC7639"/>
    <w:rsid w:val="00DE4CC2"/>
    <w:rsid w:val="00E1490C"/>
    <w:rsid w:val="00E37122"/>
    <w:rsid w:val="00E37990"/>
    <w:rsid w:val="00E85195"/>
    <w:rsid w:val="00EA275E"/>
    <w:rsid w:val="00EE23CE"/>
    <w:rsid w:val="00EE2A9D"/>
    <w:rsid w:val="00F32EA9"/>
    <w:rsid w:val="00F52B80"/>
    <w:rsid w:val="00F55E95"/>
    <w:rsid w:val="00F56EBE"/>
    <w:rsid w:val="00F64425"/>
    <w:rsid w:val="00F676E5"/>
    <w:rsid w:val="00F72360"/>
    <w:rsid w:val="00F847BF"/>
    <w:rsid w:val="00F87E88"/>
    <w:rsid w:val="00FB0926"/>
    <w:rsid w:val="00FC776C"/>
    <w:rsid w:val="00FD036B"/>
    <w:rsid w:val="00FE4200"/>
    <w:rsid w:val="00FE55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7"/>
    <o:shapelayout v:ext="edit">
      <o:idmap v:ext="edit" data="2"/>
    </o:shapelayout>
  </w:shapeDefaults>
  <w:decimalSymbol w:val=","/>
  <w:listSeparator w:val=";"/>
  <w14:docId w14:val="4A41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6F158C"/>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6F158C"/>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6F15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221</ap:Words>
  <ap:Characters>1218</ap:Characters>
  <ap:DocSecurity>0</ap:DocSecurity>
  <ap:Lines>10</ap:Lines>
  <ap:Paragraphs>2</ap:Paragraphs>
  <ap:ScaleCrop>false</ap:ScaleCrop>
  <ap:LinksUpToDate>false</ap:LinksUpToDate>
  <ap:CharactersWithSpaces>1437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2026-10-06T07:28:00.0000000Z</dcterms:created>
  <dcterms:modified xsi:type="dcterms:W3CDTF">2026-10-06T07:28:00.0000000Z</dcterms:modified>
  <dc:description>------------------------</dc:description>
  <dc:subject/>
  <dc:title/>
  <keywords/>
  <version/>
  <category/>
</coreProperties>
</file>