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73C2" w:rsidP="001D406D" w:rsidRDefault="008473C2" w14:paraId="41719D5D" w14:textId="07B9AF80">
      <w:r>
        <w:t xml:space="preserve">Geachte </w:t>
      </w:r>
      <w:r w:rsidR="001D406D">
        <w:t>V</w:t>
      </w:r>
      <w:r>
        <w:t>oorzitter</w:t>
      </w:r>
      <w:r w:rsidR="00675AB0">
        <w:t>,</w:t>
      </w:r>
      <w:r>
        <w:br/>
      </w:r>
    </w:p>
    <w:p w:rsidR="00F90A14" w:rsidP="001D406D" w:rsidRDefault="008473C2" w14:paraId="20C9DD6C" w14:textId="0A4FF295">
      <w:r w:rsidRPr="008473C2">
        <w:t xml:space="preserve">Hierbij zend ik u, mede namens de </w:t>
      </w:r>
      <w:r>
        <w:t>Minister van Buitenlandse Handel en Ontwikkelingssamenwerking</w:t>
      </w:r>
      <w:r w:rsidRPr="008473C2">
        <w:t>, het afschrift van mijn reactie op de brief</w:t>
      </w:r>
      <w:r>
        <w:t xml:space="preserve"> </w:t>
      </w:r>
      <w:r w:rsidR="00675AB0">
        <w:t>‘</w:t>
      </w:r>
      <w:r w:rsidRPr="00F37904">
        <w:t>Nederland moet leveren voor natuur: gezamenlijke aanbevelingen voor CBD COP17’</w:t>
      </w:r>
      <w:r>
        <w:t xml:space="preserve">, zoals verzocht door de vaste commissie voor Infrastructuur en Waterstaat tijdens de procedure vergadering van 23 september 2026. </w:t>
      </w:r>
      <w:r w:rsidRPr="008473C2">
        <w:t xml:space="preserve"> </w:t>
      </w:r>
      <w:r>
        <w:br/>
      </w:r>
    </w:p>
    <w:p w:rsidR="006247BE" w:rsidP="001D406D" w:rsidRDefault="006247BE" w14:paraId="7B403DEA" w14:textId="77777777"/>
    <w:p w:rsidR="001D406D" w:rsidP="001D406D" w:rsidRDefault="001D406D" w14:paraId="56399B4E" w14:textId="77777777"/>
    <w:p w:rsidR="001D406D" w:rsidP="001D406D" w:rsidRDefault="001D406D" w14:paraId="1AA665AA" w14:textId="77777777"/>
    <w:p w:rsidRPr="008473C2" w:rsidR="008473C2" w:rsidP="001D406D" w:rsidRDefault="008473C2" w14:paraId="2762D15A" w14:textId="77777777">
      <w:proofErr w:type="spellStart"/>
      <w:r w:rsidRPr="008473C2">
        <w:t>Jaimi</w:t>
      </w:r>
      <w:proofErr w:type="spellEnd"/>
      <w:r w:rsidRPr="008473C2">
        <w:t xml:space="preserve"> van Essen</w:t>
      </w:r>
    </w:p>
    <w:p w:rsidRPr="008473C2" w:rsidR="008473C2" w:rsidP="001D406D" w:rsidRDefault="008473C2" w14:paraId="15063E24" w14:textId="77777777">
      <w:r w:rsidRPr="008473C2">
        <w:t>Minister van Landbouw, Visserij Voedselzekerheid en Natuur</w:t>
      </w:r>
    </w:p>
    <w:sectPr w:rsidRPr="008473C2" w:rsidR="008473C2" w:rsidSect="00D604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F3684" w14:textId="77777777" w:rsidR="00E66983" w:rsidRDefault="00E66983">
      <w:r>
        <w:separator/>
      </w:r>
    </w:p>
    <w:p w14:paraId="354B4470" w14:textId="77777777" w:rsidR="00E66983" w:rsidRDefault="00E66983"/>
  </w:endnote>
  <w:endnote w:type="continuationSeparator" w:id="0">
    <w:p w14:paraId="0085277C" w14:textId="77777777" w:rsidR="00E66983" w:rsidRDefault="00E66983">
      <w:r>
        <w:continuationSeparator/>
      </w:r>
    </w:p>
    <w:p w14:paraId="0F487F24" w14:textId="77777777" w:rsidR="00E66983" w:rsidRDefault="00E66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F76B" w14:textId="77777777" w:rsidR="00590B4B" w:rsidRDefault="00590B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855A8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8874A2" w14:paraId="64EAFA99" w14:textId="77777777" w:rsidTr="00CA6A25">
      <w:trPr>
        <w:trHeight w:hRule="exact" w:val="240"/>
      </w:trPr>
      <w:tc>
        <w:tcPr>
          <w:tcW w:w="7601" w:type="dxa"/>
        </w:tcPr>
        <w:p w14:paraId="2DFAC10F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07CD2AAE" w14:textId="77777777" w:rsidR="00527BD4" w:rsidRPr="00645414" w:rsidRDefault="002E7C99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144B73">
            <w:fldChar w:fldCharType="begin"/>
          </w:r>
          <w:r>
            <w:instrText xml:space="preserve"> SECTIONPAGES   \* MERGEFORMAT </w:instrText>
          </w:r>
          <w:r w:rsidR="00144B73">
            <w:fldChar w:fldCharType="separate"/>
          </w:r>
          <w:r w:rsidR="00144B73">
            <w:t>2</w:t>
          </w:r>
          <w:r w:rsidR="00144B73">
            <w:fldChar w:fldCharType="end"/>
          </w:r>
        </w:p>
      </w:tc>
    </w:tr>
  </w:tbl>
  <w:p w14:paraId="259CB1ED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8874A2" w14:paraId="17C5AE3A" w14:textId="77777777" w:rsidTr="00CA6A25">
      <w:trPr>
        <w:trHeight w:hRule="exact" w:val="240"/>
      </w:trPr>
      <w:tc>
        <w:tcPr>
          <w:tcW w:w="7601" w:type="dxa"/>
        </w:tcPr>
        <w:p w14:paraId="5AA0FCFF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6D169E59" w14:textId="6F35F0F7" w:rsidR="00527BD4" w:rsidRPr="00ED539E" w:rsidRDefault="002E7C99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E8788E">
            <w:fldChar w:fldCharType="begin"/>
          </w:r>
          <w:r>
            <w:instrText xml:space="preserve"> SECTIONPAGES   \* MERGEFORMAT </w:instrText>
          </w:r>
          <w:r w:rsidR="00E8788E">
            <w:fldChar w:fldCharType="separate"/>
          </w:r>
          <w:r w:rsidR="00590B4B">
            <w:t>1</w:t>
          </w:r>
          <w:r w:rsidR="00E8788E">
            <w:fldChar w:fldCharType="end"/>
          </w:r>
        </w:p>
      </w:tc>
    </w:tr>
  </w:tbl>
  <w:p w14:paraId="15B99E25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0CF4B854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C376" w14:textId="77777777" w:rsidR="00E66983" w:rsidRDefault="00E66983">
      <w:r>
        <w:separator/>
      </w:r>
    </w:p>
    <w:p w14:paraId="31334A21" w14:textId="77777777" w:rsidR="00E66983" w:rsidRDefault="00E66983"/>
  </w:footnote>
  <w:footnote w:type="continuationSeparator" w:id="0">
    <w:p w14:paraId="46A7327A" w14:textId="77777777" w:rsidR="00E66983" w:rsidRDefault="00E66983">
      <w:r>
        <w:continuationSeparator/>
      </w:r>
    </w:p>
    <w:p w14:paraId="174847BE" w14:textId="77777777" w:rsidR="00E66983" w:rsidRDefault="00E669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247D" w14:textId="77777777" w:rsidR="00590B4B" w:rsidRDefault="00590B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8874A2" w14:paraId="64E44516" w14:textId="77777777" w:rsidTr="00A50CF6">
      <w:tc>
        <w:tcPr>
          <w:tcW w:w="2156" w:type="dxa"/>
        </w:tcPr>
        <w:p w14:paraId="27A0F503" w14:textId="77777777" w:rsidR="00527BD4" w:rsidRPr="005819CE" w:rsidRDefault="002E7C99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Natuur en Visserij</w:t>
          </w:r>
          <w:r w:rsidRPr="005819CE">
            <w:rPr>
              <w:b/>
            </w:rPr>
            <w:br/>
          </w:r>
          <w:r>
            <w:t>Cluster Strategie en Kaders</w:t>
          </w:r>
        </w:p>
      </w:tc>
    </w:tr>
    <w:tr w:rsidR="008874A2" w14:paraId="10BBA3A5" w14:textId="77777777" w:rsidTr="00A50CF6">
      <w:trPr>
        <w:trHeight w:hRule="exact" w:val="200"/>
      </w:trPr>
      <w:tc>
        <w:tcPr>
          <w:tcW w:w="2156" w:type="dxa"/>
        </w:tcPr>
        <w:p w14:paraId="243B4465" w14:textId="77777777" w:rsidR="00527BD4" w:rsidRPr="005819CE" w:rsidRDefault="00527BD4" w:rsidP="00A50CF6"/>
      </w:tc>
    </w:tr>
    <w:tr w:rsidR="008874A2" w14:paraId="74940B61" w14:textId="77777777" w:rsidTr="00502512">
      <w:trPr>
        <w:trHeight w:hRule="exact" w:val="774"/>
      </w:trPr>
      <w:tc>
        <w:tcPr>
          <w:tcW w:w="2156" w:type="dxa"/>
        </w:tcPr>
        <w:p w14:paraId="0981B953" w14:textId="77777777" w:rsidR="00527BD4" w:rsidRDefault="002E7C99" w:rsidP="003A5290">
          <w:pPr>
            <w:pStyle w:val="Huisstijl-Kopje"/>
          </w:pPr>
          <w:r>
            <w:t>Ons kenmerk</w:t>
          </w:r>
        </w:p>
        <w:p w14:paraId="50AF6A76" w14:textId="77777777" w:rsidR="00527BD4" w:rsidRPr="005819CE" w:rsidRDefault="002E7C99" w:rsidP="001E6117">
          <w:pPr>
            <w:pStyle w:val="Huisstijl-Kopje"/>
          </w:pPr>
          <w:r>
            <w:rPr>
              <w:b w:val="0"/>
            </w:rPr>
            <w:t>DGNV-SK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108501548</w:t>
          </w:r>
        </w:p>
      </w:tc>
    </w:tr>
  </w:tbl>
  <w:p w14:paraId="6E857242" w14:textId="77777777" w:rsidR="00527BD4" w:rsidRDefault="00527BD4" w:rsidP="008C356D"/>
  <w:p w14:paraId="107D4F15" w14:textId="77777777" w:rsidR="00527BD4" w:rsidRPr="00740712" w:rsidRDefault="00527BD4" w:rsidP="008C356D"/>
  <w:p w14:paraId="324F8AE8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3090BB8D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3B77DED3" w14:textId="77777777" w:rsidR="00527BD4" w:rsidRDefault="00527BD4" w:rsidP="004F44C2"/>
  <w:p w14:paraId="00AC0CE3" w14:textId="77777777" w:rsidR="00527BD4" w:rsidRPr="00740712" w:rsidRDefault="00527BD4" w:rsidP="004F44C2"/>
  <w:p w14:paraId="637717D6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8874A2" w14:paraId="51DB1D88" w14:textId="77777777" w:rsidTr="00751A6A">
      <w:trPr>
        <w:trHeight w:val="2636"/>
      </w:trPr>
      <w:tc>
        <w:tcPr>
          <w:tcW w:w="737" w:type="dxa"/>
        </w:tcPr>
        <w:p w14:paraId="6A9300EA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24970D04" w14:textId="77777777" w:rsidR="00527BD4" w:rsidRDefault="002E7C99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DE35B7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t xml:space="preserve"> </w:t>
          </w:r>
          <w:r w:rsidR="00E97D28">
            <w:rPr>
              <w:noProof/>
              <w:szCs w:val="18"/>
            </w:rPr>
            <w:t xml:space="preserve"> </w:t>
          </w:r>
          <w:r w:rsidR="001E234B">
            <w:rPr>
              <w:noProof/>
              <w:szCs w:val="18"/>
            </w:rPr>
            <w:drawing>
              <wp:inline distT="0" distB="0" distL="0" distR="0" wp14:anchorId="7FB230B4" wp14:editId="7203641F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E08C465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1163364E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8874A2" w:rsidRPr="001D406D" w14:paraId="39982864" w14:textId="77777777" w:rsidTr="00A50CF6">
      <w:tc>
        <w:tcPr>
          <w:tcW w:w="2160" w:type="dxa"/>
        </w:tcPr>
        <w:p w14:paraId="2626F91F" w14:textId="77777777" w:rsidR="00527BD4" w:rsidRPr="005819CE" w:rsidRDefault="002E7C99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Natuur en Visserij</w:t>
          </w:r>
          <w:r w:rsidRPr="005819CE">
            <w:rPr>
              <w:b/>
            </w:rPr>
            <w:br/>
          </w:r>
          <w:r>
            <w:t>Cluster Strategie en Kaders</w:t>
          </w:r>
        </w:p>
        <w:p w14:paraId="402FE93D" w14:textId="77777777" w:rsidR="00527BD4" w:rsidRPr="00BE5ED9" w:rsidRDefault="002E7C99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09138DE0" w14:textId="77777777" w:rsidR="00EF495B" w:rsidRDefault="002E7C99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4E366D24" w14:textId="77777777" w:rsidR="00556BEE" w:rsidRPr="005B3814" w:rsidRDefault="002E7C99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02C423A5" w14:textId="17F37706" w:rsidR="00527BD4" w:rsidRPr="001D406D" w:rsidRDefault="002E7C99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70 378 6011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8874A2" w:rsidRPr="001D406D" w14:paraId="78952717" w14:textId="77777777" w:rsidTr="00A50CF6">
      <w:trPr>
        <w:trHeight w:hRule="exact" w:val="200"/>
      </w:trPr>
      <w:tc>
        <w:tcPr>
          <w:tcW w:w="2160" w:type="dxa"/>
        </w:tcPr>
        <w:p w14:paraId="1D5247B2" w14:textId="77777777" w:rsidR="00527BD4" w:rsidRPr="0036695B" w:rsidRDefault="00527BD4" w:rsidP="00A50CF6"/>
      </w:tc>
    </w:tr>
    <w:tr w:rsidR="008874A2" w14:paraId="472E5983" w14:textId="77777777" w:rsidTr="00A50CF6">
      <w:tc>
        <w:tcPr>
          <w:tcW w:w="2160" w:type="dxa"/>
        </w:tcPr>
        <w:p w14:paraId="0D099CBD" w14:textId="77777777" w:rsidR="000C0163" w:rsidRPr="005819CE" w:rsidRDefault="002E7C99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44CEAA0B" w14:textId="77777777" w:rsidR="000C0163" w:rsidRPr="005819CE" w:rsidRDefault="002E7C99" w:rsidP="000C0163">
          <w:pPr>
            <w:pStyle w:val="Huisstijl-Gegeven"/>
          </w:pPr>
          <w:r>
            <w:t>DGNV-SK /</w:t>
          </w:r>
          <w:r w:rsidR="00486354">
            <w:t xml:space="preserve"> </w:t>
          </w:r>
          <w:r>
            <w:t>108501548</w:t>
          </w:r>
        </w:p>
        <w:p w14:paraId="3C093863" w14:textId="77777777" w:rsidR="00527BD4" w:rsidRPr="005819CE" w:rsidRDefault="002E7C99" w:rsidP="00A50CF6">
          <w:pPr>
            <w:pStyle w:val="Huisstijl-Kopje"/>
          </w:pPr>
          <w:r>
            <w:t>Bijlage(n)</w:t>
          </w:r>
        </w:p>
        <w:p w14:paraId="48C4F66C" w14:textId="673BCB9A" w:rsidR="00527BD4" w:rsidRPr="005819CE" w:rsidRDefault="00590B4B" w:rsidP="00A50CF6">
          <w:pPr>
            <w:pStyle w:val="Huisstijl-Gegeven"/>
          </w:pPr>
          <w:r>
            <w:t>1</w:t>
          </w:r>
        </w:p>
      </w:tc>
    </w:tr>
  </w:tbl>
  <w:p w14:paraId="582CCCFB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8874A2" w14:paraId="7E506244" w14:textId="77777777" w:rsidTr="009E2051">
      <w:trPr>
        <w:trHeight w:val="400"/>
      </w:trPr>
      <w:tc>
        <w:tcPr>
          <w:tcW w:w="7520" w:type="dxa"/>
          <w:gridSpan w:val="2"/>
        </w:tcPr>
        <w:p w14:paraId="49C0A395" w14:textId="77777777" w:rsidR="00527BD4" w:rsidRPr="00BC3B53" w:rsidRDefault="002E7C99" w:rsidP="00A50CF6">
          <w:pPr>
            <w:pStyle w:val="Huisstijl-Retouradres"/>
          </w:pPr>
          <w:r>
            <w:t>&gt; Retouradres Postbus 20401 2500 EK Den Haag</w:t>
          </w:r>
        </w:p>
      </w:tc>
    </w:tr>
    <w:tr w:rsidR="008874A2" w14:paraId="08A007AF" w14:textId="77777777" w:rsidTr="009E2051">
      <w:tc>
        <w:tcPr>
          <w:tcW w:w="7520" w:type="dxa"/>
          <w:gridSpan w:val="2"/>
        </w:tcPr>
        <w:p w14:paraId="6CD6D46B" w14:textId="77777777" w:rsidR="00527BD4" w:rsidRPr="00983E8F" w:rsidRDefault="00527BD4" w:rsidP="00A50CF6">
          <w:pPr>
            <w:pStyle w:val="Huisstijl-Rubricering"/>
          </w:pPr>
        </w:p>
      </w:tc>
    </w:tr>
    <w:tr w:rsidR="008874A2" w14:paraId="6187EF88" w14:textId="77777777" w:rsidTr="009E2051">
      <w:trPr>
        <w:trHeight w:hRule="exact" w:val="2440"/>
      </w:trPr>
      <w:tc>
        <w:tcPr>
          <w:tcW w:w="7520" w:type="dxa"/>
          <w:gridSpan w:val="2"/>
        </w:tcPr>
        <w:p w14:paraId="7BD1FEC3" w14:textId="77777777" w:rsidR="001D406D" w:rsidRDefault="001D406D" w:rsidP="00342F3B">
          <w:pPr>
            <w:pStyle w:val="Huisstijl-NAW"/>
          </w:pPr>
          <w:r>
            <w:t xml:space="preserve">De Voorzitter van de Tweede Kamer </w:t>
          </w:r>
        </w:p>
        <w:p w14:paraId="422776F3" w14:textId="77777777" w:rsidR="001D406D" w:rsidRDefault="001D406D" w:rsidP="00342F3B">
          <w:pPr>
            <w:pStyle w:val="Huisstijl-NAW"/>
          </w:pPr>
          <w:r>
            <w:t>der Staten-Generaal</w:t>
          </w:r>
        </w:p>
        <w:p w14:paraId="7F0B28B5" w14:textId="77777777" w:rsidR="001D406D" w:rsidRDefault="001D406D" w:rsidP="00342F3B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6A259F30" w14:textId="77777777" w:rsidR="001D406D" w:rsidRPr="004213FB" w:rsidRDefault="001D406D" w:rsidP="00342F3B">
          <w:pPr>
            <w:rPr>
              <w:szCs w:val="18"/>
            </w:rPr>
          </w:pPr>
          <w:r>
            <w:t>2595 BD  DEN HAAG</w:t>
          </w:r>
        </w:p>
        <w:p w14:paraId="7E536CF5" w14:textId="75AFFEE1" w:rsidR="00527BD4" w:rsidRDefault="00527BD4" w:rsidP="00A50CF6">
          <w:pPr>
            <w:pStyle w:val="Huisstijl-NAW"/>
          </w:pPr>
        </w:p>
      </w:tc>
    </w:tr>
    <w:tr w:rsidR="008874A2" w14:paraId="2A371D96" w14:textId="77777777" w:rsidTr="009E2051">
      <w:trPr>
        <w:trHeight w:hRule="exact" w:val="400"/>
      </w:trPr>
      <w:tc>
        <w:tcPr>
          <w:tcW w:w="7520" w:type="dxa"/>
          <w:gridSpan w:val="2"/>
        </w:tcPr>
        <w:p w14:paraId="36FD306A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8874A2" w14:paraId="7387E964" w14:textId="77777777" w:rsidTr="009E2051">
      <w:trPr>
        <w:trHeight w:val="240"/>
      </w:trPr>
      <w:tc>
        <w:tcPr>
          <w:tcW w:w="900" w:type="dxa"/>
        </w:tcPr>
        <w:p w14:paraId="1F76DD7C" w14:textId="77777777" w:rsidR="00527BD4" w:rsidRPr="007709EF" w:rsidRDefault="002E7C99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2E1B974B" w14:textId="27CB0B38" w:rsidR="00527BD4" w:rsidRPr="007709EF" w:rsidRDefault="0036695B" w:rsidP="00A50CF6">
          <w:r>
            <w:t>5 oktober 2026</w:t>
          </w:r>
        </w:p>
      </w:tc>
    </w:tr>
    <w:tr w:rsidR="008874A2" w14:paraId="5E898E40" w14:textId="77777777" w:rsidTr="009E2051">
      <w:trPr>
        <w:trHeight w:val="240"/>
      </w:trPr>
      <w:tc>
        <w:tcPr>
          <w:tcW w:w="900" w:type="dxa"/>
        </w:tcPr>
        <w:p w14:paraId="401196AB" w14:textId="77777777" w:rsidR="00527BD4" w:rsidRPr="007709EF" w:rsidRDefault="002E7C99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7DCDE2FA" w14:textId="5D0E4DDE" w:rsidR="00527BD4" w:rsidRPr="007709EF" w:rsidRDefault="002E7C99" w:rsidP="00A50CF6">
          <w:r>
            <w:t>Afschrift</w:t>
          </w:r>
          <w:r w:rsidR="008473C2">
            <w:t xml:space="preserve"> van Reactie op de brief ‘Nederland moet leveren voor natuur: gezamenlijke aanbevelingen voor CBD COP17’</w:t>
          </w:r>
        </w:p>
      </w:tc>
    </w:tr>
  </w:tbl>
  <w:p w14:paraId="5E2309C9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1BCA63D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3CE07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F7AA3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18FB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96A3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0C4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A24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E0B1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E8F7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33FC950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A8788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3ADC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6AF0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D4FB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2CB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F4B0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A0B6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6BA4B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5029292">
    <w:abstractNumId w:val="10"/>
  </w:num>
  <w:num w:numId="2" w16cid:durableId="1624576500">
    <w:abstractNumId w:val="7"/>
  </w:num>
  <w:num w:numId="3" w16cid:durableId="840509743">
    <w:abstractNumId w:val="6"/>
  </w:num>
  <w:num w:numId="4" w16cid:durableId="994455094">
    <w:abstractNumId w:val="5"/>
  </w:num>
  <w:num w:numId="5" w16cid:durableId="1609922967">
    <w:abstractNumId w:val="4"/>
  </w:num>
  <w:num w:numId="6" w16cid:durableId="1901405821">
    <w:abstractNumId w:val="8"/>
  </w:num>
  <w:num w:numId="7" w16cid:durableId="1152795498">
    <w:abstractNumId w:val="3"/>
  </w:num>
  <w:num w:numId="8" w16cid:durableId="596985328">
    <w:abstractNumId w:val="2"/>
  </w:num>
  <w:num w:numId="9" w16cid:durableId="768963186">
    <w:abstractNumId w:val="1"/>
  </w:num>
  <w:num w:numId="10" w16cid:durableId="1286044269">
    <w:abstractNumId w:val="0"/>
  </w:num>
  <w:num w:numId="11" w16cid:durableId="131869699">
    <w:abstractNumId w:val="9"/>
  </w:num>
  <w:num w:numId="12" w16cid:durableId="2061859732">
    <w:abstractNumId w:val="11"/>
  </w:num>
  <w:num w:numId="13" w16cid:durableId="150996517">
    <w:abstractNumId w:val="13"/>
  </w:num>
  <w:num w:numId="14" w16cid:durableId="1273895915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49FB"/>
    <w:rsid w:val="00013862"/>
    <w:rsid w:val="00016012"/>
    <w:rsid w:val="00020189"/>
    <w:rsid w:val="0002032D"/>
    <w:rsid w:val="00020EE4"/>
    <w:rsid w:val="00023E8D"/>
    <w:rsid w:val="00023E9A"/>
    <w:rsid w:val="000301C7"/>
    <w:rsid w:val="00033CDD"/>
    <w:rsid w:val="00034A84"/>
    <w:rsid w:val="00035E67"/>
    <w:rsid w:val="000366F3"/>
    <w:rsid w:val="0006024D"/>
    <w:rsid w:val="00064021"/>
    <w:rsid w:val="00071F28"/>
    <w:rsid w:val="00074079"/>
    <w:rsid w:val="00081D98"/>
    <w:rsid w:val="00092799"/>
    <w:rsid w:val="00092C5F"/>
    <w:rsid w:val="00096680"/>
    <w:rsid w:val="000A0F36"/>
    <w:rsid w:val="000A174A"/>
    <w:rsid w:val="000A3E0A"/>
    <w:rsid w:val="000A65AC"/>
    <w:rsid w:val="000B7281"/>
    <w:rsid w:val="000B7FAB"/>
    <w:rsid w:val="000C0163"/>
    <w:rsid w:val="000C1BA1"/>
    <w:rsid w:val="000C3EA9"/>
    <w:rsid w:val="000D0225"/>
    <w:rsid w:val="000D73D7"/>
    <w:rsid w:val="000E7895"/>
    <w:rsid w:val="000F1558"/>
    <w:rsid w:val="000F161D"/>
    <w:rsid w:val="00121BF0"/>
    <w:rsid w:val="00123704"/>
    <w:rsid w:val="001270C7"/>
    <w:rsid w:val="00132540"/>
    <w:rsid w:val="00144B73"/>
    <w:rsid w:val="0014786A"/>
    <w:rsid w:val="001516A4"/>
    <w:rsid w:val="00151E5F"/>
    <w:rsid w:val="001536B3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36C9"/>
    <w:rsid w:val="001C32EC"/>
    <w:rsid w:val="001C38BD"/>
    <w:rsid w:val="001C4D5A"/>
    <w:rsid w:val="001D406D"/>
    <w:rsid w:val="001E234B"/>
    <w:rsid w:val="001E34C6"/>
    <w:rsid w:val="001E5581"/>
    <w:rsid w:val="001E6117"/>
    <w:rsid w:val="001F3C70"/>
    <w:rsid w:val="001F4643"/>
    <w:rsid w:val="00200D88"/>
    <w:rsid w:val="00201F68"/>
    <w:rsid w:val="00212F2A"/>
    <w:rsid w:val="00214F2B"/>
    <w:rsid w:val="00217880"/>
    <w:rsid w:val="00222D66"/>
    <w:rsid w:val="00224A8A"/>
    <w:rsid w:val="00225022"/>
    <w:rsid w:val="002309A8"/>
    <w:rsid w:val="00236CFE"/>
    <w:rsid w:val="002428E3"/>
    <w:rsid w:val="00243031"/>
    <w:rsid w:val="00260BAF"/>
    <w:rsid w:val="002650F7"/>
    <w:rsid w:val="002720A9"/>
    <w:rsid w:val="00273F3B"/>
    <w:rsid w:val="00274DB7"/>
    <w:rsid w:val="00275984"/>
    <w:rsid w:val="00280F74"/>
    <w:rsid w:val="00286998"/>
    <w:rsid w:val="00291AB7"/>
    <w:rsid w:val="0029422B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E7C99"/>
    <w:rsid w:val="002F5147"/>
    <w:rsid w:val="002F7ABD"/>
    <w:rsid w:val="00312597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3932"/>
    <w:rsid w:val="0035464B"/>
    <w:rsid w:val="0035550C"/>
    <w:rsid w:val="00361A56"/>
    <w:rsid w:val="0036252A"/>
    <w:rsid w:val="00364D9D"/>
    <w:rsid w:val="0036695B"/>
    <w:rsid w:val="00371048"/>
    <w:rsid w:val="0037396C"/>
    <w:rsid w:val="0037421D"/>
    <w:rsid w:val="00376093"/>
    <w:rsid w:val="00377C58"/>
    <w:rsid w:val="0038181A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1B16"/>
    <w:rsid w:val="003A5290"/>
    <w:rsid w:val="003B0155"/>
    <w:rsid w:val="003B7EE7"/>
    <w:rsid w:val="003C2CCB"/>
    <w:rsid w:val="003D39EC"/>
    <w:rsid w:val="003E3DD5"/>
    <w:rsid w:val="003F07C6"/>
    <w:rsid w:val="003F1F6B"/>
    <w:rsid w:val="003F2647"/>
    <w:rsid w:val="003F3757"/>
    <w:rsid w:val="003F38BD"/>
    <w:rsid w:val="003F44B7"/>
    <w:rsid w:val="004008E9"/>
    <w:rsid w:val="00413D48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984"/>
    <w:rsid w:val="00483F0B"/>
    <w:rsid w:val="00486354"/>
    <w:rsid w:val="00494237"/>
    <w:rsid w:val="00496319"/>
    <w:rsid w:val="00497279"/>
    <w:rsid w:val="004A670A"/>
    <w:rsid w:val="004B5465"/>
    <w:rsid w:val="004B70F0"/>
    <w:rsid w:val="004D505E"/>
    <w:rsid w:val="004D72CA"/>
    <w:rsid w:val="004E2242"/>
    <w:rsid w:val="004F42FF"/>
    <w:rsid w:val="004F44C2"/>
    <w:rsid w:val="00502512"/>
    <w:rsid w:val="00505262"/>
    <w:rsid w:val="0051132F"/>
    <w:rsid w:val="00516022"/>
    <w:rsid w:val="00521CEE"/>
    <w:rsid w:val="00527BD4"/>
    <w:rsid w:val="005403C8"/>
    <w:rsid w:val="005429DC"/>
    <w:rsid w:val="005565F9"/>
    <w:rsid w:val="00556BEE"/>
    <w:rsid w:val="005619AB"/>
    <w:rsid w:val="005654C3"/>
    <w:rsid w:val="00573041"/>
    <w:rsid w:val="00575B80"/>
    <w:rsid w:val="0057620F"/>
    <w:rsid w:val="005819CE"/>
    <w:rsid w:val="0058298D"/>
    <w:rsid w:val="00584BAC"/>
    <w:rsid w:val="00590B4B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F62D3"/>
    <w:rsid w:val="005F6D11"/>
    <w:rsid w:val="00600CF0"/>
    <w:rsid w:val="006048F4"/>
    <w:rsid w:val="0060660A"/>
    <w:rsid w:val="00613B1D"/>
    <w:rsid w:val="00617A44"/>
    <w:rsid w:val="006202B6"/>
    <w:rsid w:val="006247BE"/>
    <w:rsid w:val="00625CD0"/>
    <w:rsid w:val="0062627D"/>
    <w:rsid w:val="00627432"/>
    <w:rsid w:val="00634242"/>
    <w:rsid w:val="006448E4"/>
    <w:rsid w:val="00645414"/>
    <w:rsid w:val="00653606"/>
    <w:rsid w:val="006610E9"/>
    <w:rsid w:val="00661591"/>
    <w:rsid w:val="0066632F"/>
    <w:rsid w:val="00674A89"/>
    <w:rsid w:val="00674F3D"/>
    <w:rsid w:val="00675AB0"/>
    <w:rsid w:val="00685545"/>
    <w:rsid w:val="006864B3"/>
    <w:rsid w:val="0069053A"/>
    <w:rsid w:val="00692D64"/>
    <w:rsid w:val="00695EF3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4BA0"/>
    <w:rsid w:val="006E7D82"/>
    <w:rsid w:val="006F038F"/>
    <w:rsid w:val="006F0F93"/>
    <w:rsid w:val="006F31F2"/>
    <w:rsid w:val="006F7494"/>
    <w:rsid w:val="006F751F"/>
    <w:rsid w:val="00714DC5"/>
    <w:rsid w:val="00715237"/>
    <w:rsid w:val="007254A5"/>
    <w:rsid w:val="00725748"/>
    <w:rsid w:val="00735D88"/>
    <w:rsid w:val="0073720D"/>
    <w:rsid w:val="00737507"/>
    <w:rsid w:val="00740712"/>
    <w:rsid w:val="007426AA"/>
    <w:rsid w:val="00742AB9"/>
    <w:rsid w:val="00751A6A"/>
    <w:rsid w:val="00754FBF"/>
    <w:rsid w:val="007709EF"/>
    <w:rsid w:val="00783559"/>
    <w:rsid w:val="0079551B"/>
    <w:rsid w:val="00797AA5"/>
    <w:rsid w:val="007A26BD"/>
    <w:rsid w:val="007A4105"/>
    <w:rsid w:val="007B2D52"/>
    <w:rsid w:val="007B4503"/>
    <w:rsid w:val="007C23B5"/>
    <w:rsid w:val="007C406E"/>
    <w:rsid w:val="007C5183"/>
    <w:rsid w:val="007C7573"/>
    <w:rsid w:val="007E2B20"/>
    <w:rsid w:val="007E2B88"/>
    <w:rsid w:val="007F5331"/>
    <w:rsid w:val="00800CCA"/>
    <w:rsid w:val="00806120"/>
    <w:rsid w:val="00810C93"/>
    <w:rsid w:val="00812028"/>
    <w:rsid w:val="00812DD8"/>
    <w:rsid w:val="00813082"/>
    <w:rsid w:val="008131C3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6BAA"/>
    <w:rsid w:val="008473C2"/>
    <w:rsid w:val="00847444"/>
    <w:rsid w:val="008547BA"/>
    <w:rsid w:val="008553C7"/>
    <w:rsid w:val="00857FEB"/>
    <w:rsid w:val="008601AF"/>
    <w:rsid w:val="00872271"/>
    <w:rsid w:val="00883137"/>
    <w:rsid w:val="008874A2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29E3"/>
    <w:rsid w:val="008C356D"/>
    <w:rsid w:val="008E0B3F"/>
    <w:rsid w:val="008E49AD"/>
    <w:rsid w:val="008E698E"/>
    <w:rsid w:val="008F2584"/>
    <w:rsid w:val="008F3246"/>
    <w:rsid w:val="008F3C1B"/>
    <w:rsid w:val="008F508C"/>
    <w:rsid w:val="008F608B"/>
    <w:rsid w:val="0090271B"/>
    <w:rsid w:val="00910642"/>
    <w:rsid w:val="00910DDF"/>
    <w:rsid w:val="009143D7"/>
    <w:rsid w:val="00930B13"/>
    <w:rsid w:val="009311C8"/>
    <w:rsid w:val="00933376"/>
    <w:rsid w:val="00933A2F"/>
    <w:rsid w:val="009716D8"/>
    <w:rsid w:val="009718F9"/>
    <w:rsid w:val="00972FB9"/>
    <w:rsid w:val="00975112"/>
    <w:rsid w:val="00981768"/>
    <w:rsid w:val="00983E8F"/>
    <w:rsid w:val="0098788A"/>
    <w:rsid w:val="00994FDA"/>
    <w:rsid w:val="009A31BF"/>
    <w:rsid w:val="009A3B71"/>
    <w:rsid w:val="009A61BC"/>
    <w:rsid w:val="009A7E90"/>
    <w:rsid w:val="009B0138"/>
    <w:rsid w:val="009B0EC1"/>
    <w:rsid w:val="009B0FE9"/>
    <w:rsid w:val="009B173A"/>
    <w:rsid w:val="009B4566"/>
    <w:rsid w:val="009C3F20"/>
    <w:rsid w:val="009C7CA1"/>
    <w:rsid w:val="009D043D"/>
    <w:rsid w:val="009E2051"/>
    <w:rsid w:val="009F3259"/>
    <w:rsid w:val="00A02A01"/>
    <w:rsid w:val="00A056DE"/>
    <w:rsid w:val="00A06370"/>
    <w:rsid w:val="00A128AD"/>
    <w:rsid w:val="00A21E76"/>
    <w:rsid w:val="00A23BC8"/>
    <w:rsid w:val="00A2487A"/>
    <w:rsid w:val="00A30E68"/>
    <w:rsid w:val="00A31933"/>
    <w:rsid w:val="00A329D2"/>
    <w:rsid w:val="00A34AA0"/>
    <w:rsid w:val="00A3715C"/>
    <w:rsid w:val="00A41FE2"/>
    <w:rsid w:val="00A452B0"/>
    <w:rsid w:val="00A46FEF"/>
    <w:rsid w:val="00A47948"/>
    <w:rsid w:val="00A50CF6"/>
    <w:rsid w:val="00A56946"/>
    <w:rsid w:val="00A6170E"/>
    <w:rsid w:val="00A63B8C"/>
    <w:rsid w:val="00A715F8"/>
    <w:rsid w:val="00A75525"/>
    <w:rsid w:val="00A77F6F"/>
    <w:rsid w:val="00A831FD"/>
    <w:rsid w:val="00A83352"/>
    <w:rsid w:val="00A850A2"/>
    <w:rsid w:val="00A91FA3"/>
    <w:rsid w:val="00A927D3"/>
    <w:rsid w:val="00A957CA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1257"/>
    <w:rsid w:val="00B12456"/>
    <w:rsid w:val="00B145F0"/>
    <w:rsid w:val="00B259C8"/>
    <w:rsid w:val="00B26CCF"/>
    <w:rsid w:val="00B30FC2"/>
    <w:rsid w:val="00B331A2"/>
    <w:rsid w:val="00B3619B"/>
    <w:rsid w:val="00B425F0"/>
    <w:rsid w:val="00B42DFA"/>
    <w:rsid w:val="00B531DD"/>
    <w:rsid w:val="00B55014"/>
    <w:rsid w:val="00B62232"/>
    <w:rsid w:val="00B70BF3"/>
    <w:rsid w:val="00B71DC2"/>
    <w:rsid w:val="00B91CFC"/>
    <w:rsid w:val="00B9300F"/>
    <w:rsid w:val="00B93893"/>
    <w:rsid w:val="00BA11F9"/>
    <w:rsid w:val="00BA129E"/>
    <w:rsid w:val="00BA6EB2"/>
    <w:rsid w:val="00BA7E0A"/>
    <w:rsid w:val="00BB6F7C"/>
    <w:rsid w:val="00BC3B53"/>
    <w:rsid w:val="00BC3B96"/>
    <w:rsid w:val="00BC4AE3"/>
    <w:rsid w:val="00BC5B28"/>
    <w:rsid w:val="00BE3F88"/>
    <w:rsid w:val="00BE4756"/>
    <w:rsid w:val="00BE5ED9"/>
    <w:rsid w:val="00BE7677"/>
    <w:rsid w:val="00BE7B41"/>
    <w:rsid w:val="00C15A91"/>
    <w:rsid w:val="00C206F1"/>
    <w:rsid w:val="00C217E1"/>
    <w:rsid w:val="00C219B1"/>
    <w:rsid w:val="00C4015B"/>
    <w:rsid w:val="00C40C60"/>
    <w:rsid w:val="00C5258E"/>
    <w:rsid w:val="00C530C9"/>
    <w:rsid w:val="00C619A7"/>
    <w:rsid w:val="00C73D5F"/>
    <w:rsid w:val="00C8584E"/>
    <w:rsid w:val="00C97C80"/>
    <w:rsid w:val="00CA47D3"/>
    <w:rsid w:val="00CA6533"/>
    <w:rsid w:val="00CA6A25"/>
    <w:rsid w:val="00CA6A3F"/>
    <w:rsid w:val="00CA7C99"/>
    <w:rsid w:val="00CC6290"/>
    <w:rsid w:val="00CC7BA8"/>
    <w:rsid w:val="00CD233D"/>
    <w:rsid w:val="00CD2F35"/>
    <w:rsid w:val="00CD362D"/>
    <w:rsid w:val="00CE101D"/>
    <w:rsid w:val="00CE1814"/>
    <w:rsid w:val="00CE1C84"/>
    <w:rsid w:val="00CE5055"/>
    <w:rsid w:val="00CF053F"/>
    <w:rsid w:val="00CF1A17"/>
    <w:rsid w:val="00D0375A"/>
    <w:rsid w:val="00D0609E"/>
    <w:rsid w:val="00D078E1"/>
    <w:rsid w:val="00D100E9"/>
    <w:rsid w:val="00D17AF8"/>
    <w:rsid w:val="00D21E4B"/>
    <w:rsid w:val="00D23522"/>
    <w:rsid w:val="00D264D6"/>
    <w:rsid w:val="00D33BF0"/>
    <w:rsid w:val="00D33DE0"/>
    <w:rsid w:val="00D36447"/>
    <w:rsid w:val="00D516BE"/>
    <w:rsid w:val="00D5423B"/>
    <w:rsid w:val="00D54F4E"/>
    <w:rsid w:val="00D604B3"/>
    <w:rsid w:val="00D60BA4"/>
    <w:rsid w:val="00D62419"/>
    <w:rsid w:val="00D75078"/>
    <w:rsid w:val="00D77870"/>
    <w:rsid w:val="00D80977"/>
    <w:rsid w:val="00D80CCE"/>
    <w:rsid w:val="00D86EEA"/>
    <w:rsid w:val="00D87D03"/>
    <w:rsid w:val="00D95C88"/>
    <w:rsid w:val="00D97B2E"/>
    <w:rsid w:val="00DA1FAE"/>
    <w:rsid w:val="00DA241E"/>
    <w:rsid w:val="00DB36FE"/>
    <w:rsid w:val="00DB533A"/>
    <w:rsid w:val="00DB6307"/>
    <w:rsid w:val="00DD1DCD"/>
    <w:rsid w:val="00DD338F"/>
    <w:rsid w:val="00DD66F2"/>
    <w:rsid w:val="00DE35B7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307D1"/>
    <w:rsid w:val="00E3731D"/>
    <w:rsid w:val="00E51469"/>
    <w:rsid w:val="00E548AC"/>
    <w:rsid w:val="00E634E3"/>
    <w:rsid w:val="00E66983"/>
    <w:rsid w:val="00E717C4"/>
    <w:rsid w:val="00E77E18"/>
    <w:rsid w:val="00E77F89"/>
    <w:rsid w:val="00E80330"/>
    <w:rsid w:val="00E806C5"/>
    <w:rsid w:val="00E80E71"/>
    <w:rsid w:val="00E8419D"/>
    <w:rsid w:val="00E850D3"/>
    <w:rsid w:val="00E853D6"/>
    <w:rsid w:val="00E876B9"/>
    <w:rsid w:val="00E8788E"/>
    <w:rsid w:val="00E97D28"/>
    <w:rsid w:val="00EC0DFF"/>
    <w:rsid w:val="00EC237D"/>
    <w:rsid w:val="00EC4D0E"/>
    <w:rsid w:val="00EC4E2B"/>
    <w:rsid w:val="00ED072A"/>
    <w:rsid w:val="00ED406F"/>
    <w:rsid w:val="00ED539E"/>
    <w:rsid w:val="00ED62CF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A2CD7"/>
    <w:rsid w:val="00FB06ED"/>
    <w:rsid w:val="00FC02F0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D13B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69</ap:Words>
  <ap:Characters>383</ap:Characters>
  <ap:DocSecurity>0</ap:DocSecurity>
  <ap:Lines>3</ap:Lines>
  <ap:Paragraphs>1</ap:Paragraphs>
  <ap:ScaleCrop>false</ap:ScaleCrop>
  <ap:LinksUpToDate>false</ap:LinksUpToDate>
  <ap:CharactersWithSpaces>451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2026-10-05T15:33:00.0000000Z</dcterms:created>
  <dcterms:modified xsi:type="dcterms:W3CDTF">2026-10-05T15:42:00.0000000Z</dcterms:modified>
  <dc:description>------------------------</dc:description>
  <dc:subject/>
  <keywords/>
  <version/>
  <category/>
</coreProperties>
</file>