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F20BB" w:rsidP="0082062F" w:rsidRDefault="00C340AF" w14:paraId="78D12269" w14:textId="2DB1315C">
      <w:pPr>
        <w:pStyle w:val="Kop1zondernummerUNL"/>
      </w:pPr>
      <w:r>
        <w:t xml:space="preserve">Bijlage bij bestuurlijke afspraken </w:t>
      </w:r>
      <w:r w:rsidR="00170C2B">
        <w:t>tussen OCW, UNL en VH, ter bekrachtiging zelfregie internationalisering</w:t>
      </w:r>
      <w:r w:rsidR="43E8AD7A">
        <w:t xml:space="preserve"> </w:t>
      </w:r>
      <w:r w:rsidR="002A4F74">
        <w:br/>
        <w:t xml:space="preserve">- samenvatting bindende </w:t>
      </w:r>
      <w:proofErr w:type="spellStart"/>
      <w:r w:rsidR="005E7A46">
        <w:t>zelfregie</w:t>
      </w:r>
      <w:r w:rsidR="002A4F74">
        <w:t>afspraken</w:t>
      </w:r>
      <w:proofErr w:type="spellEnd"/>
      <w:r w:rsidR="002A4F74">
        <w:t xml:space="preserve"> universiteiten</w:t>
      </w:r>
      <w:r w:rsidR="00A34565">
        <w:br/>
      </w:r>
      <w:r w:rsidRPr="0082062F" w:rsidR="00AB467C">
        <w:rPr>
          <w:highlight w:val="yellow"/>
        </w:rPr>
        <w:t>[datum]</w:t>
      </w:r>
    </w:p>
    <w:p w:rsidR="000F20BB" w:rsidP="006D04D9" w:rsidRDefault="000F20BB" w14:paraId="58082E5B" w14:textId="77777777">
      <w:pPr>
        <w:pStyle w:val="Kop2zondernummerUNL"/>
      </w:pPr>
      <w:r>
        <w:t>Inleiding</w:t>
      </w:r>
    </w:p>
    <w:p w:rsidR="000F20BB" w:rsidP="000F20BB" w:rsidRDefault="000F20BB" w14:paraId="3528533A" w14:textId="01BF5810">
      <w:pPr>
        <w:pStyle w:val="BasistekstUNL"/>
      </w:pPr>
      <w:r>
        <w:t xml:space="preserve">In februari 2024 </w:t>
      </w:r>
      <w:r w:rsidR="006D04D9">
        <w:t>(zelfregie 1.0)</w:t>
      </w:r>
      <w:r>
        <w:t xml:space="preserve"> en april 2025 </w:t>
      </w:r>
      <w:r w:rsidR="006D04D9">
        <w:t xml:space="preserve">(zelfregie 2.0) maakten universiteiten gezamenlijk </w:t>
      </w:r>
      <w:proofErr w:type="spellStart"/>
      <w:r w:rsidR="006D04D9">
        <w:t>zelfregieafspraken</w:t>
      </w:r>
      <w:proofErr w:type="spellEnd"/>
      <w:r w:rsidR="006D04D9">
        <w:t>.</w:t>
      </w:r>
      <w:r>
        <w:t xml:space="preserve"> Op deze manier nemen Nederlandse universiteiten zelf maatregelen om de internationalisering in het hoger onderwijs meer in balans te brengen. Hieronder is een beknopte weergave opgenomen van de afspraken te vinden. Deze bijlage is een bundeling van de afspraken uit zelfregie 1.0 en zelfregie 2.0. Er zijn inhoudelijk geen wijzigingen gemaakt </w:t>
      </w:r>
      <w:r w:rsidR="00650E4C">
        <w:t xml:space="preserve">in </w:t>
      </w:r>
      <w:r>
        <w:t xml:space="preserve">de afspraken, maar in sommige gevallen zijn afspraken uit zelfregie 1.0 overgenomen of versterkt in zelfregie 2.0. Ook is een deel van de afspraken inmiddels (gedeeltelijk) achterhaald. Deze afspraken zijn geüpdatet. Daarnaast zijn de afspraken uit zelfregie 2.0 </w:t>
      </w:r>
      <w:r w:rsidR="00650E4C">
        <w:t xml:space="preserve">over </w:t>
      </w:r>
      <w:r>
        <w:t>de omzettingen</w:t>
      </w:r>
      <w:r w:rsidR="00794F9E">
        <w:t xml:space="preserve"> van </w:t>
      </w:r>
      <w:r w:rsidR="002737C3">
        <w:t>Engelstalige</w:t>
      </w:r>
      <w:r w:rsidR="00DB4FC9">
        <w:t xml:space="preserve"> </w:t>
      </w:r>
      <w:r w:rsidR="00794F9E">
        <w:t>bacheloropleidingen</w:t>
      </w:r>
      <w:r w:rsidR="002737C3">
        <w:t xml:space="preserve"> en -trajecten</w:t>
      </w:r>
      <w:r w:rsidR="00794F9E">
        <w:t xml:space="preserve"> naar het Nederlands</w:t>
      </w:r>
      <w:r>
        <w:t xml:space="preserve"> teruggetrokken</w:t>
      </w:r>
      <w:r w:rsidR="00650E4C">
        <w:t>,</w:t>
      </w:r>
      <w:r>
        <w:t xml:space="preserve"> om aan te sluiten bij de wens uit het coalitieakkoord om “het huidige anderstalige aanbod in stand te houden”. Universiteiten blijven zich inzetten om de internationalisering in het hoger onderwijs meer in balans te brengen.</w:t>
      </w:r>
      <w:r w:rsidR="006C782F">
        <w:t xml:space="preserve"> </w:t>
      </w:r>
    </w:p>
    <w:p w:rsidR="000F20BB" w:rsidP="006D04D9" w:rsidRDefault="000F20BB" w14:paraId="3408577B" w14:textId="5538C160">
      <w:pPr>
        <w:pStyle w:val="Kop2zondernummerUNL"/>
      </w:pPr>
      <w:r>
        <w:t>Afspraken</w:t>
      </w:r>
    </w:p>
    <w:p w:rsidR="000F20BB" w:rsidP="000F20BB" w:rsidRDefault="000F20BB" w14:paraId="47DCD4F2" w14:textId="77777777">
      <w:pPr>
        <w:pStyle w:val="Kop2zondernummerUNL"/>
      </w:pPr>
      <w:r>
        <w:t xml:space="preserve">Uitgangspunten </w:t>
      </w:r>
      <w:proofErr w:type="spellStart"/>
      <w:r>
        <w:t>zelfregieafspraken</w:t>
      </w:r>
      <w:proofErr w:type="spellEnd"/>
    </w:p>
    <w:p w:rsidR="000F20BB" w:rsidP="000F20BB" w:rsidRDefault="000F20BB" w14:paraId="632DC221" w14:textId="22444E35">
      <w:pPr>
        <w:pStyle w:val="Opsommingteken1eniveauUNL"/>
      </w:pPr>
      <w:r>
        <w:t xml:space="preserve">Krimp- en grensregio’s en tekortsectoren (ook in de Randstad) zoals techniek, AI en onderwijs, worden bij deze maatregelen ontzien. </w:t>
      </w:r>
      <w:r w:rsidRPr="005E54DD">
        <w:t xml:space="preserve">Sterker nog: deze maatregelen creëren juist ruimte om gericht te groeien in Engelstalige </w:t>
      </w:r>
      <w:r w:rsidR="00C84269">
        <w:t>bachelor</w:t>
      </w:r>
      <w:r w:rsidRPr="005E54DD">
        <w:t>opleidingen die opleiden voor tekortsectoren, aangezien Nederland meer internationaal talent in deze sectoren hard nodig heeft. Met name bacheloropleidingen binnen de HOOP-gebieden onderwijs, natuur, gezondheid, techniek en landbouw hebben veel uitstroom naar tekortsectoren.</w:t>
      </w:r>
      <w:r w:rsidR="00DD21F2">
        <w:t xml:space="preserve"> Daarbij spreken we af dat universiteiten voor het bepalen van hun strategische groei rekening houden met de gedetailleerdere ROA-cijfers op opleidingsniveau binnen deze HOOP-gebieden en andere data over(regionale) arbeidsmarkttekorten.</w:t>
      </w:r>
    </w:p>
    <w:p w:rsidRPr="007C2BB5" w:rsidR="000F20BB" w:rsidP="000F20BB" w:rsidRDefault="000F20BB" w14:paraId="45188735" w14:textId="6EC4A117">
      <w:pPr>
        <w:pStyle w:val="Opsommingteken1eniveauUNL"/>
      </w:pPr>
      <w:r>
        <w:t>Evaluatie: In februari 2027 evalueren de universiteiten alle afspraken en het gezamenlijke beleid. Dan wordt ook gekeken of de strategische groei in tekortsectoren in voldoende mate gerealiseerd wordt, en of daarvoor aanvullende mogelijkheden en maatregelen nodig zijn. Hierbij kijken universiteiten ook naar voorlopige en definitieve instroomcijfers.</w:t>
      </w:r>
    </w:p>
    <w:p w:rsidR="0082062F" w:rsidP="008D3689" w:rsidRDefault="006D04D9" w14:paraId="47A1B1F2" w14:textId="77777777">
      <w:pPr>
        <w:pStyle w:val="Opsommingteken1eniveauUNL"/>
      </w:pPr>
      <w:r>
        <w:t>Voorwaarde voor de afspraken is dat de TAO geen onderdeel</w:t>
      </w:r>
      <w:r w:rsidR="00FC35EE">
        <w:t xml:space="preserve"> meer uitmaakt van </w:t>
      </w:r>
      <w:r w:rsidR="00110AA5">
        <w:t>het wetsvoorstel</w:t>
      </w:r>
      <w:r w:rsidR="00FC35EE">
        <w:t xml:space="preserve"> internationalisering in balans</w:t>
      </w:r>
      <w:r w:rsidR="0056257E">
        <w:t xml:space="preserve"> en niet in de WHW zal worden opgenomen</w:t>
      </w:r>
      <w:r w:rsidR="0038769C">
        <w:rPr>
          <w:rStyle w:val="Voetnootmarkering"/>
        </w:rPr>
        <w:footnoteReference w:id="1"/>
      </w:r>
      <w:r w:rsidR="0056257E">
        <w:t>.</w:t>
      </w:r>
    </w:p>
    <w:p w:rsidR="0082062F" w:rsidP="008D3689" w:rsidRDefault="00E1684D" w14:paraId="371F26AF" w14:textId="023BB52A">
      <w:pPr>
        <w:pStyle w:val="Opsommingteken1eniveauUNL"/>
      </w:pPr>
      <w:r>
        <w:t>De uitvoering van de afspraken is onder voorbehoud</w:t>
      </w:r>
      <w:r w:rsidR="006D04D9">
        <w:t xml:space="preserve"> van interne besluitvormingsprocedures en medezeggenschap. </w:t>
      </w:r>
    </w:p>
    <w:p w:rsidRPr="007C2BB5" w:rsidR="000F20BB" w:rsidP="000F20BB" w:rsidRDefault="000F20BB" w14:paraId="584AFEEE" w14:textId="038F9A4D">
      <w:pPr>
        <w:pStyle w:val="Kop2zondernummerUNL"/>
      </w:pPr>
      <w:r>
        <w:t xml:space="preserve">Afspraken </w:t>
      </w:r>
      <w:r w:rsidRPr="00F261F4" w:rsidR="00F261F4">
        <w:t>over daling instroom in Engelstalige bachelors</w:t>
      </w:r>
    </w:p>
    <w:p w:rsidR="000F20BB" w:rsidP="000F20BB" w:rsidRDefault="008815CB" w14:paraId="046AC34B" w14:textId="45FAD0A5">
      <w:pPr>
        <w:pStyle w:val="Opsommingteken1eniveauUNL"/>
      </w:pPr>
      <w:r>
        <w:t>Het</w:t>
      </w:r>
      <w:r w:rsidR="000F20BB">
        <w:t xml:space="preserve"> geheel aan maatregelen zal – samen met de eerder ingevoerde maatregelen – leiden tot een internationale </w:t>
      </w:r>
      <w:proofErr w:type="spellStart"/>
      <w:r w:rsidR="000F20BB">
        <w:t>bachelorinstroom</w:t>
      </w:r>
      <w:proofErr w:type="spellEnd"/>
      <w:r w:rsidR="000F20BB">
        <w:t xml:space="preserve"> in de eerstvolgende jaren van maximaal 16.766 studenten (een daling van ruim 11% ten opzichte van de maximale instroom in het piekjaar 2022-2023). De procentuele daling zal bij </w:t>
      </w:r>
      <w:r w:rsidR="000F20BB">
        <w:lastRenderedPageBreak/>
        <w:t>sommige universiteiten en disciplines hoger liggen, wat ruimte creëert voor behoud van internationale instroom in krimpregio’s, grensregio's en voor strategische groei in de tekortsectoren.</w:t>
      </w:r>
    </w:p>
    <w:p w:rsidR="000F20BB" w:rsidP="000F20BB" w:rsidRDefault="000F20BB" w14:paraId="329C0394" w14:textId="02867406">
      <w:pPr>
        <w:pStyle w:val="Opsommingteken1eniveauUNL"/>
      </w:pPr>
      <w:r>
        <w:t xml:space="preserve">Fixus op psychologie: </w:t>
      </w:r>
      <w:r w:rsidRPr="007C2BB5">
        <w:t xml:space="preserve">De </w:t>
      </w:r>
      <w:proofErr w:type="spellStart"/>
      <w:r w:rsidR="007A0338">
        <w:t>numerus</w:t>
      </w:r>
      <w:proofErr w:type="spellEnd"/>
      <w:r w:rsidR="007A0338">
        <w:t xml:space="preserve"> </w:t>
      </w:r>
      <w:r w:rsidRPr="007C2BB5">
        <w:t xml:space="preserve">fixus op </w:t>
      </w:r>
      <w:r w:rsidR="007A0338">
        <w:t xml:space="preserve">de bacheloropleidingen </w:t>
      </w:r>
      <w:r w:rsidRPr="007C2BB5">
        <w:t>Psychologie blijft gehandhaafd: universiteiten maken onderling afspraken over de hoogte daarvan, zodat gericht gestuurd wordt op de instroom en capaciteitsproblemen door ongewenste ‘waterbedeffecten’ zo veel mogelijk worden voorkomen</w:t>
      </w:r>
      <w:r>
        <w:t>.</w:t>
      </w:r>
    </w:p>
    <w:p w:rsidR="000F20BB" w:rsidP="000F20BB" w:rsidRDefault="000F20BB" w14:paraId="4DAA6E33" w14:textId="013AADE7">
      <w:pPr>
        <w:pStyle w:val="Opsommingteken1eniveauUNL"/>
      </w:pPr>
      <w:r>
        <w:t xml:space="preserve">Toevoegen </w:t>
      </w:r>
      <w:proofErr w:type="spellStart"/>
      <w:r>
        <w:t>fixi</w:t>
      </w:r>
      <w:proofErr w:type="spellEnd"/>
      <w:r>
        <w:t>: Er komen</w:t>
      </w:r>
      <w:r w:rsidRPr="007C2BB5">
        <w:t xml:space="preserve"> (lagere) </w:t>
      </w:r>
      <w:proofErr w:type="spellStart"/>
      <w:r w:rsidR="008B0427">
        <w:t>numeri</w:t>
      </w:r>
      <w:proofErr w:type="spellEnd"/>
      <w:r w:rsidR="008B0427">
        <w:t xml:space="preserve"> </w:t>
      </w:r>
      <w:proofErr w:type="spellStart"/>
      <w:r w:rsidRPr="007C2BB5">
        <w:t>fixi</w:t>
      </w:r>
      <w:proofErr w:type="spellEnd"/>
      <w:r w:rsidRPr="007C2BB5">
        <w:t xml:space="preserve"> op een aantal grote Engelstalige </w:t>
      </w:r>
      <w:r w:rsidR="00B005B9">
        <w:t>bachelor</w:t>
      </w:r>
      <w:r w:rsidRPr="007C2BB5">
        <w:t>opleidingen/tracks.</w:t>
      </w:r>
    </w:p>
    <w:p w:rsidR="000F20BB" w:rsidP="000F20BB" w:rsidRDefault="000F20BB" w14:paraId="3E8C63D6" w14:textId="77777777">
      <w:pPr>
        <w:pStyle w:val="Opsommingteken1eniveauUNL"/>
      </w:pPr>
      <w:r>
        <w:t xml:space="preserve">Werving: </w:t>
      </w:r>
      <w:r w:rsidRPr="007C2BB5">
        <w:t xml:space="preserve">Om de instroom van studenten in Engelstalige bacheloropleidingen te laten dalen, werven universiteiten internationaal niet actief op grootschalige internationale beurzen en fairs. Universiteiten maken daarbij een onderscheid tussen werving en voorlichting. Uiteraard blijven universiteiten voorlichting geven aan studiekiezers, bijvoorbeeld over de inhoud van een opleiding. Alleen daar waar regionale dan wel nationale tekorten zijn op de arbeidsmarkt, werven universiteiten actief. </w:t>
      </w:r>
    </w:p>
    <w:p w:rsidRPr="007C2BB5" w:rsidR="000F20BB" w:rsidP="000F20BB" w:rsidRDefault="006D04D9" w14:paraId="4148BB17" w14:textId="5B57C514">
      <w:pPr>
        <w:pStyle w:val="Opsommingteken1eniveauUNL"/>
      </w:pPr>
      <w:r>
        <w:t>Voorbereidend</w:t>
      </w:r>
      <w:r w:rsidR="000F20BB">
        <w:t xml:space="preserve"> jaar: </w:t>
      </w:r>
      <w:r w:rsidRPr="007C2BB5" w:rsidR="000F20BB">
        <w:t xml:space="preserve">Universiteiten hebben in 2024 besloten het voorbereidend jaar voor internationale studenten te stoppen. Dat zal bij alle universiteiten het geval zijn zodra enkele lopende contracten met aanbieders zijn afgelopen. Hierdoor moeten internationale studenten direct aan de toelatingseisen voldoen. Dit draagt bij aan een transparant toelatingsbeleid en voorkomt extra instroomroutes die andere maatregelen ondermijnen.  </w:t>
      </w:r>
    </w:p>
    <w:p w:rsidR="000F20BB" w:rsidP="000F20BB" w:rsidRDefault="000F20BB" w14:paraId="2265CEBF" w14:textId="77777777">
      <w:pPr>
        <w:pStyle w:val="Kop2zondernummerUNL"/>
      </w:pPr>
      <w:r>
        <w:t>Afspraken ten aanzien van taal</w:t>
      </w:r>
    </w:p>
    <w:p w:rsidR="000F20BB" w:rsidP="000F20BB" w:rsidRDefault="000F20BB" w14:paraId="6EE90D41" w14:textId="582DE938">
      <w:pPr>
        <w:pStyle w:val="Opsommingteken1eniveauUNL"/>
      </w:pPr>
      <w:r>
        <w:t>Geen nieuwe Engelstalige bacheloropleidingen: Universiteiten spreken af voorlopig geen nieuwe Engelstalige bekostigde bacheloropleidingen te ontwikkelen</w:t>
      </w:r>
      <w:r>
        <w:rPr>
          <w:rStyle w:val="Voetnootmarkering"/>
        </w:rPr>
        <w:footnoteReference w:id="2"/>
      </w:r>
      <w:r>
        <w:t xml:space="preserve">. Voor opleidingen voor tekortsectoren en opleidingen die in European </w:t>
      </w:r>
      <w:proofErr w:type="spellStart"/>
      <w:r>
        <w:t>Universities</w:t>
      </w:r>
      <w:proofErr w:type="spellEnd"/>
      <w:r>
        <w:t xml:space="preserve"> verband worden ontwikkeld, worden van deze maatregel uitgezonderd.</w:t>
      </w:r>
    </w:p>
    <w:p w:rsidR="004034DC" w:rsidP="006E04BD" w:rsidRDefault="00DF400A" w14:paraId="18274BAC" w14:textId="46B22DBB">
      <w:pPr>
        <w:pStyle w:val="Opsommingteken1eniveauUNL"/>
      </w:pPr>
      <w:r>
        <w:t>Wijzigingen voertaal</w:t>
      </w:r>
      <w:r w:rsidR="00B70F0D">
        <w:rPr>
          <w:rStyle w:val="Voetnootmarkering"/>
        </w:rPr>
        <w:footnoteReference w:id="3"/>
      </w:r>
      <w:r>
        <w:t xml:space="preserve">: </w:t>
      </w:r>
      <w:r w:rsidR="006703CA">
        <w:t>omzetten van opleidingen van het Engels naar het Nederlands, het stopzetten van Engelstalige opleidingen of trajecten</w:t>
      </w:r>
      <w:r w:rsidR="00122F9B">
        <w:t xml:space="preserve">, bijvoorbeeld: </w:t>
      </w:r>
      <w:r w:rsidR="000F20BB">
        <w:t>,</w:t>
      </w:r>
      <w:r w:rsidRPr="007C2BB5" w:rsidR="000F20BB">
        <w:t xml:space="preserve"> </w:t>
      </w:r>
      <w:r w:rsidR="00A92C84">
        <w:t xml:space="preserve">de </w:t>
      </w:r>
      <w:r w:rsidRPr="007C2BB5" w:rsidR="000F20BB">
        <w:t xml:space="preserve">UM en RUG zijn beide al gestopt met een Engelstalige track bij Geneeskunde, de RUG biedt vanaf 2025-2026 Farmacie alleen nog in het Nederlands aan, de RU is met de bachelor </w:t>
      </w:r>
      <w:proofErr w:type="spellStart"/>
      <w:r w:rsidRPr="007C2BB5" w:rsidR="000F20BB">
        <w:t>Comparative</w:t>
      </w:r>
      <w:proofErr w:type="spellEnd"/>
      <w:r w:rsidRPr="007C2BB5" w:rsidR="000F20BB">
        <w:t xml:space="preserve"> European </w:t>
      </w:r>
      <w:proofErr w:type="spellStart"/>
      <w:r w:rsidRPr="007C2BB5" w:rsidR="000F20BB">
        <w:t>History</w:t>
      </w:r>
      <w:proofErr w:type="spellEnd"/>
      <w:r w:rsidRPr="007C2BB5" w:rsidR="000F20BB">
        <w:t xml:space="preserve"> gestopt, </w:t>
      </w:r>
      <w:r w:rsidRPr="006102BA" w:rsidR="000F20BB">
        <w:t xml:space="preserve">de UT </w:t>
      </w:r>
      <w:r w:rsidR="009267E0">
        <w:t>is gestopt</w:t>
      </w:r>
      <w:r w:rsidRPr="006102BA" w:rsidR="000F20BB">
        <w:t xml:space="preserve"> met het University College</w:t>
      </w:r>
      <w:r w:rsidRPr="007C2BB5" w:rsidR="000F20BB">
        <w:t xml:space="preserve"> en biedt </w:t>
      </w:r>
      <w:r w:rsidR="00577F41">
        <w:t>sinds</w:t>
      </w:r>
      <w:r w:rsidRPr="007C2BB5" w:rsidR="00577F41">
        <w:t xml:space="preserve"> </w:t>
      </w:r>
      <w:r w:rsidRPr="007C2BB5" w:rsidR="000F20BB">
        <w:t xml:space="preserve">2025-2026 al een Nederlandse track psychologie aan, en de VU heeft de bachelor </w:t>
      </w:r>
      <w:proofErr w:type="spellStart"/>
      <w:r w:rsidRPr="007C2BB5" w:rsidR="000F20BB">
        <w:t>Theology</w:t>
      </w:r>
      <w:proofErr w:type="spellEnd"/>
      <w:r w:rsidRPr="007C2BB5" w:rsidR="000F20BB">
        <w:t xml:space="preserve"> </w:t>
      </w:r>
      <w:proofErr w:type="spellStart"/>
      <w:r w:rsidRPr="007C2BB5" w:rsidR="000F20BB">
        <w:t>and</w:t>
      </w:r>
      <w:proofErr w:type="spellEnd"/>
      <w:r w:rsidRPr="007C2BB5" w:rsidR="000F20BB">
        <w:t xml:space="preserve"> </w:t>
      </w:r>
      <w:proofErr w:type="spellStart"/>
      <w:r w:rsidRPr="007C2BB5" w:rsidR="000F20BB">
        <w:t>Religious</w:t>
      </w:r>
      <w:proofErr w:type="spellEnd"/>
      <w:r w:rsidRPr="007C2BB5" w:rsidR="000F20BB">
        <w:t xml:space="preserve"> Sciences </w:t>
      </w:r>
      <w:r w:rsidR="006D04D9">
        <w:t>(</w:t>
      </w:r>
      <w:r w:rsidR="00650E4C">
        <w:t xml:space="preserve">per </w:t>
      </w:r>
      <w:r w:rsidR="006D04D9">
        <w:t xml:space="preserve">2025-2026) en de bachelor </w:t>
      </w:r>
      <w:r w:rsidR="00650E4C">
        <w:t>B</w:t>
      </w:r>
      <w:r w:rsidR="006D04D9">
        <w:t xml:space="preserve">iomedische </w:t>
      </w:r>
      <w:r w:rsidR="00650E4C">
        <w:t>W</w:t>
      </w:r>
      <w:r w:rsidR="006D04D9">
        <w:t>etenschappen (</w:t>
      </w:r>
      <w:r w:rsidR="00650E4C">
        <w:t xml:space="preserve">per </w:t>
      </w:r>
      <w:r w:rsidR="006D04D9">
        <w:t>202</w:t>
      </w:r>
      <w:r w:rsidR="00463C9C">
        <w:t>6</w:t>
      </w:r>
      <w:r w:rsidR="006D04D9">
        <w:t>-202</w:t>
      </w:r>
      <w:r w:rsidR="00463C9C">
        <w:t>7</w:t>
      </w:r>
      <w:r w:rsidR="006D04D9">
        <w:t>) omgezet naar alleen Nederlands.</w:t>
      </w:r>
    </w:p>
    <w:p w:rsidR="000F20BB" w:rsidP="000F20BB" w:rsidRDefault="000F20BB" w14:paraId="0058775E" w14:textId="77777777">
      <w:pPr>
        <w:pStyle w:val="Opsommingteken1eniveauUNL"/>
      </w:pPr>
      <w:r>
        <w:t xml:space="preserve">Bestuurstaal: </w:t>
      </w:r>
      <w:r w:rsidRPr="007C2BB5">
        <w:t xml:space="preserve">Op bestuursniveau is Nederlands de formele voertaal, met ruimte voor Engels in </w:t>
      </w:r>
      <w:r>
        <w:t>c</w:t>
      </w:r>
      <w:r w:rsidRPr="007C2BB5">
        <w:t xml:space="preserve">ommunicatie met internationale studenten en staf. </w:t>
      </w:r>
    </w:p>
    <w:p w:rsidR="00B55D44" w:rsidP="000F20BB" w:rsidRDefault="000F20BB" w14:paraId="15F0B2B2" w14:textId="3C914669">
      <w:pPr>
        <w:pStyle w:val="Opsommingteken1eniveauUNL"/>
      </w:pPr>
      <w:r>
        <w:t>Nederlandse taalvaardigheid</w:t>
      </w:r>
      <w:r w:rsidR="00FC35EE">
        <w:t xml:space="preserve"> studenten</w:t>
      </w:r>
      <w:r>
        <w:t xml:space="preserve">: De Nederlandse taalvaardigheid van zowel Nederlandse als internationale studenten wordt verbeterd door modules beschikbaar te stellen waarmee zij hun uitdrukkingsvaardigheid kunnen versterken. Daarnaast </w:t>
      </w:r>
      <w:r w:rsidR="00650E4C">
        <w:t xml:space="preserve">heeft </w:t>
      </w:r>
      <w:r>
        <w:t>de landelijke ‘Werkgroep Academische Taalvaardigheid’ een handreiking met concrete aanbevelingen</w:t>
      </w:r>
      <w:r w:rsidR="00650E4C">
        <w:t xml:space="preserve"> opgesteld</w:t>
      </w:r>
      <w:r>
        <w:t xml:space="preserve"> </w:t>
      </w:r>
      <w:r w:rsidR="006D04D9">
        <w:t>[</w:t>
      </w:r>
      <w:hyperlink w:history="1" r:id="rId11">
        <w:r w:rsidRPr="00E1684D" w:rsidR="006D04D9">
          <w:rPr>
            <w:rStyle w:val="Hyperlink"/>
          </w:rPr>
          <w:t>link</w:t>
        </w:r>
      </w:hyperlink>
      <w:r w:rsidR="006D04D9">
        <w:t>].</w:t>
      </w:r>
      <w:r>
        <w:t xml:space="preserve"> </w:t>
      </w:r>
    </w:p>
    <w:p w:rsidR="000F20BB" w:rsidP="000F20BB" w:rsidRDefault="00650E4C" w14:paraId="4B17AA88" w14:textId="00542C97">
      <w:pPr>
        <w:pStyle w:val="Opsommingteken1eniveauUNL"/>
      </w:pPr>
      <w:r>
        <w:t>Nederlandse taalvaardigheid voor internationale staf</w:t>
      </w:r>
      <w:r w:rsidR="00B55D44">
        <w:t xml:space="preserve">: </w:t>
      </w:r>
      <w:r w:rsidR="000F20BB">
        <w:t>Voor internationale staf zullen taaleisen ingevoerd worden en cursussen aangeboden worden om een minimumniveau Nederlands te beheersen. Verdere detaillering hiervoor wordt uitgewerkt.</w:t>
      </w:r>
    </w:p>
    <w:p w:rsidR="000F20BB" w:rsidP="000F20BB" w:rsidRDefault="000F20BB" w14:paraId="0A26FEEA" w14:textId="77777777">
      <w:pPr>
        <w:pStyle w:val="Kop2zondernummerUNL"/>
      </w:pPr>
      <w:r>
        <w:t>Blijfkans en studentenhuisvesting</w:t>
      </w:r>
    </w:p>
    <w:p w:rsidR="000F20BB" w:rsidP="000F20BB" w:rsidRDefault="000F20BB" w14:paraId="23928915" w14:textId="77777777">
      <w:pPr>
        <w:pStyle w:val="Opsommingteken1eniveauUNL"/>
      </w:pPr>
      <w:r>
        <w:t>Universiteiten willen de blijfkans van internationale studenten vergroten door betere carrièrebegeleiding, toegang tot Nederlandse taalcursussen en nauwere samenwerking met werkgevers. Samen met regionale partners ontwikkelen zij daarom meerjarenplannen om de aansluiting op de arbeidsmarkt te verbeteren.</w:t>
      </w:r>
    </w:p>
    <w:p w:rsidR="000F20BB" w:rsidP="006D04D9" w:rsidRDefault="000F20BB" w14:paraId="3022C6FA" w14:textId="13893DFC">
      <w:pPr>
        <w:pStyle w:val="Opsommingteken1eniveauUNL"/>
      </w:pPr>
      <w:r>
        <w:lastRenderedPageBreak/>
        <w:t xml:space="preserve">Universiteiten waarschuwen internationale studenten om niet naar Nederland te komen als zij geen huisvesting hebben. Universiteiten adviseren studenten tijdig naar huisvesting te zoeken en stellen soms speciale huisvestingsmedewerkers aan om te ondersteunen. De dalende </w:t>
      </w:r>
      <w:proofErr w:type="spellStart"/>
      <w:r w:rsidR="004F1F91">
        <w:t>bachelor</w:t>
      </w:r>
      <w:r>
        <w:t>instroom</w:t>
      </w:r>
      <w:proofErr w:type="spellEnd"/>
      <w:r>
        <w:t xml:space="preserve"> zal naar verwachting de druk op de woningmarkt enigszins verlichten. Daarnaast werken universiteiten samen met direct verantwoordelijke partijen zoals gemeenten en woningcorporaties om het woningaanbod te vergroten. In meerdere steden worden op dit moment grote studentencomplexen gebouwd.</w:t>
      </w:r>
    </w:p>
    <w:sectPr w:rsidR="000F20BB" w:rsidSect="00006193">
      <w:headerReference w:type="default" r:id="rId12"/>
      <w:footerReference w:type="default" r:id="rId13"/>
      <w:headerReference w:type="first" r:id="rId14"/>
      <w:footerReference w:type="first" r:id="rId15"/>
      <w:pgSz w:w="11906" w:h="16838" w:code="9"/>
      <w:pgMar w:top="2778" w:right="1644" w:bottom="1843" w:left="1474" w:header="284" w:footer="284" w:gutter="0"/>
      <w:cols w:space="708"/>
      <w:titlePg/>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98F5DC" w14:textId="77777777" w:rsidR="001069D6" w:rsidRDefault="001069D6" w:rsidP="00FE7673">
      <w:pPr>
        <w:numPr>
          <w:ilvl w:val="1"/>
          <w:numId w:val="0"/>
        </w:numPr>
      </w:pPr>
      <w:r>
        <w:separator/>
      </w:r>
    </w:p>
  </w:endnote>
  <w:endnote w:type="continuationSeparator" w:id="0">
    <w:p w14:paraId="36980DFD" w14:textId="77777777" w:rsidR="001069D6" w:rsidRDefault="001069D6" w:rsidP="00FE7673">
      <w:pPr>
        <w:numPr>
          <w:ilvl w:val="1"/>
          <w:numId w:val="0"/>
        </w:num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SimHei">
    <w:panose1 w:val="02010600030101010101"/>
    <w:charset w:val="86"/>
    <w:family w:val="modern"/>
    <w:pitch w:val="fixed"/>
    <w:sig w:usb0="800002BF" w:usb1="38CF7CFA" w:usb2="00000016" w:usb3="00000000" w:csb0="00040001" w:csb1="00000000"/>
  </w:font>
  <w:font w:name="Maiandra GD">
    <w:altName w:val="Candara"/>
    <w:panose1 w:val="020E0502030308020204"/>
    <w:charset w:val="00"/>
    <w:family w:val="swiss"/>
    <w:pitch w:val="variable"/>
    <w:sig w:usb0="00000003" w:usb1="00000000" w:usb2="00000000" w:usb3="00000000" w:csb0="00000001" w:csb1="00000000"/>
  </w:font>
  <w:font w:name="Consolas">
    <w:panose1 w:val="020B0609020204030204"/>
    <w:charset w:val="00"/>
    <w:family w:val="modern"/>
    <w:pitch w:val="fixed"/>
    <w:sig w:usb0="E00006FF" w:usb1="0000FCFF" w:usb2="00000001" w:usb3="00000000" w:csb0="0000019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elraster"/>
      <w:tblpPr w:vertAnchor="page" w:horzAnchor="margin" w:tblpY="16132"/>
      <w:tblW w:w="958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9581"/>
    </w:tblGrid>
    <w:tr w:rsidR="00594DF9" w:rsidRPr="00741587" w14:paraId="5940070C" w14:textId="77777777">
      <w:trPr>
        <w:trHeight w:hRule="exact" w:val="260"/>
      </w:trPr>
      <w:tc>
        <w:tcPr>
          <w:tcW w:w="9581" w:type="dxa"/>
        </w:tcPr>
        <w:p w14:paraId="61642082" w14:textId="77777777" w:rsidR="00594DF9" w:rsidRPr="00741587" w:rsidRDefault="00594DF9" w:rsidP="00594DF9">
          <w:pPr>
            <w:pStyle w:val="PaginanummerUNL"/>
          </w:pPr>
          <w:r>
            <w:fldChar w:fldCharType="begin"/>
          </w:r>
          <w:r>
            <w:instrText xml:space="preserve"> PAGE   \* MERGEFORMAT </w:instrText>
          </w:r>
          <w:r>
            <w:fldChar w:fldCharType="separate"/>
          </w:r>
          <w:r>
            <w:t>2</w:t>
          </w:r>
          <w:r>
            <w:fldChar w:fldCharType="end"/>
          </w:r>
        </w:p>
      </w:tc>
    </w:tr>
  </w:tbl>
  <w:p w14:paraId="085B3FD0" w14:textId="77777777" w:rsidR="00017D9E" w:rsidRDefault="00017D9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F70B5D" w14:textId="77777777" w:rsidR="00017D9E" w:rsidRDefault="00AB7620">
    <w:pPr>
      <w:pStyle w:val="Voettekst"/>
    </w:pPr>
    <w:r>
      <w:rPr>
        <w:noProof/>
      </w:rPr>
      <mc:AlternateContent>
        <mc:Choice Requires="wpc">
          <w:drawing>
            <wp:anchor distT="0" distB="0" distL="114300" distR="114300" simplePos="0" relativeHeight="251658242" behindDoc="1" locked="0" layoutInCell="1" allowOverlap="1" wp14:anchorId="63E7774B" wp14:editId="5508A971">
              <wp:simplePos x="0" y="0"/>
              <wp:positionH relativeFrom="page">
                <wp:posOffset>0</wp:posOffset>
              </wp:positionH>
              <wp:positionV relativeFrom="paragraph">
                <wp:posOffset>-720090</wp:posOffset>
              </wp:positionV>
              <wp:extent cx="6454800" cy="1051200"/>
              <wp:effectExtent l="0" t="0" r="0" b="0"/>
              <wp:wrapNone/>
              <wp:docPr id="295560937" name="JE2601280917JU Plaatjes p1 footer(JU-LOCK)"/>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629204694" name="Freeform 10"/>
                      <wps:cNvSpPr>
                        <a:spLocks noEditPoints="1"/>
                      </wps:cNvSpPr>
                      <wps:spPr bwMode="auto">
                        <a:xfrm>
                          <a:off x="3049270" y="360680"/>
                          <a:ext cx="2121535" cy="360680"/>
                        </a:xfrm>
                        <a:custGeom>
                          <a:avLst/>
                          <a:gdLst>
                            <a:gd name="T0" fmla="*/ 6524 w 6683"/>
                            <a:gd name="T1" fmla="*/ 1026 h 1135"/>
                            <a:gd name="T2" fmla="*/ 6448 w 6683"/>
                            <a:gd name="T3" fmla="*/ 945 h 1135"/>
                            <a:gd name="T4" fmla="*/ 6508 w 6683"/>
                            <a:gd name="T5" fmla="*/ 937 h 1135"/>
                            <a:gd name="T6" fmla="*/ 6631 w 6683"/>
                            <a:gd name="T7" fmla="*/ 961 h 1135"/>
                            <a:gd name="T8" fmla="*/ 6056 w 6683"/>
                            <a:gd name="T9" fmla="*/ 670 h 1135"/>
                            <a:gd name="T10" fmla="*/ 6230 w 6683"/>
                            <a:gd name="T11" fmla="*/ 519 h 1135"/>
                            <a:gd name="T12" fmla="*/ 6158 w 6683"/>
                            <a:gd name="T13" fmla="*/ 490 h 1135"/>
                            <a:gd name="T14" fmla="*/ 6137 w 6683"/>
                            <a:gd name="T15" fmla="*/ 667 h 1135"/>
                            <a:gd name="T16" fmla="*/ 6289 w 6683"/>
                            <a:gd name="T17" fmla="*/ 682 h 1135"/>
                            <a:gd name="T18" fmla="*/ 6354 w 6683"/>
                            <a:gd name="T19" fmla="*/ 682 h 1135"/>
                            <a:gd name="T20" fmla="*/ 6191 w 6683"/>
                            <a:gd name="T21" fmla="*/ 220 h 1135"/>
                            <a:gd name="T22" fmla="*/ 6280 w 6683"/>
                            <a:gd name="T23" fmla="*/ 208 h 1135"/>
                            <a:gd name="T24" fmla="*/ 6185 w 6683"/>
                            <a:gd name="T25" fmla="*/ 126 h 1135"/>
                            <a:gd name="T26" fmla="*/ 6169 w 6683"/>
                            <a:gd name="T27" fmla="*/ 54 h 1135"/>
                            <a:gd name="T28" fmla="*/ 6256 w 6683"/>
                            <a:gd name="T29" fmla="*/ 942 h 1135"/>
                            <a:gd name="T30" fmla="*/ 6298 w 6683"/>
                            <a:gd name="T31" fmla="*/ 1104 h 1135"/>
                            <a:gd name="T32" fmla="*/ 6518 w 6683"/>
                            <a:gd name="T33" fmla="*/ 682 h 1135"/>
                            <a:gd name="T34" fmla="*/ 6646 w 6683"/>
                            <a:gd name="T35" fmla="*/ 494 h 1135"/>
                            <a:gd name="T36" fmla="*/ 6601 w 6683"/>
                            <a:gd name="T37" fmla="*/ 625 h 1135"/>
                            <a:gd name="T38" fmla="*/ 6442 w 6683"/>
                            <a:gd name="T39" fmla="*/ 682 h 1135"/>
                            <a:gd name="T40" fmla="*/ 6635 w 6683"/>
                            <a:gd name="T41" fmla="*/ 217 h 1135"/>
                            <a:gd name="T42" fmla="*/ 6624 w 6683"/>
                            <a:gd name="T43" fmla="*/ 50 h 1135"/>
                            <a:gd name="T44" fmla="*/ 6516 w 6683"/>
                            <a:gd name="T45" fmla="*/ 47 h 1135"/>
                            <a:gd name="T46" fmla="*/ 6181 w 6683"/>
                            <a:gd name="T47" fmla="*/ 1042 h 1135"/>
                            <a:gd name="T48" fmla="*/ 6073 w 6683"/>
                            <a:gd name="T49" fmla="*/ 947 h 1135"/>
                            <a:gd name="T50" fmla="*/ 6116 w 6683"/>
                            <a:gd name="T51" fmla="*/ 1032 h 1135"/>
                            <a:gd name="T52" fmla="*/ 6103 w 6683"/>
                            <a:gd name="T53" fmla="*/ 940 h 1135"/>
                            <a:gd name="T54" fmla="*/ 6044 w 6683"/>
                            <a:gd name="T55" fmla="*/ 489 h 1135"/>
                            <a:gd name="T56" fmla="*/ 5954 w 6683"/>
                            <a:gd name="T57" fmla="*/ 670 h 1135"/>
                            <a:gd name="T58" fmla="*/ 6456 w 6683"/>
                            <a:gd name="T59" fmla="*/ 101 h 1135"/>
                            <a:gd name="T60" fmla="*/ 6383 w 6683"/>
                            <a:gd name="T61" fmla="*/ 204 h 1135"/>
                            <a:gd name="T62" fmla="*/ 700 w 6683"/>
                            <a:gd name="T63" fmla="*/ 150 h 1135"/>
                            <a:gd name="T64" fmla="*/ 621 w 6683"/>
                            <a:gd name="T65" fmla="*/ 184 h 1135"/>
                            <a:gd name="T66" fmla="*/ 688 w 6683"/>
                            <a:gd name="T67" fmla="*/ 685 h 1135"/>
                            <a:gd name="T68" fmla="*/ 666 w 6683"/>
                            <a:gd name="T69" fmla="*/ 551 h 1135"/>
                            <a:gd name="T70" fmla="*/ 728 w 6683"/>
                            <a:gd name="T71" fmla="*/ 480 h 1135"/>
                            <a:gd name="T72" fmla="*/ 377 w 6683"/>
                            <a:gd name="T73" fmla="*/ 579 h 1135"/>
                            <a:gd name="T74" fmla="*/ 458 w 6683"/>
                            <a:gd name="T75" fmla="*/ 589 h 1135"/>
                            <a:gd name="T76" fmla="*/ 424 w 6683"/>
                            <a:gd name="T77" fmla="*/ 554 h 1135"/>
                            <a:gd name="T78" fmla="*/ 274 w 6683"/>
                            <a:gd name="T79" fmla="*/ 543 h 1135"/>
                            <a:gd name="T80" fmla="*/ 662 w 6683"/>
                            <a:gd name="T81" fmla="*/ 1135 h 1135"/>
                            <a:gd name="T82" fmla="*/ 711 w 6683"/>
                            <a:gd name="T83" fmla="*/ 997 h 1135"/>
                            <a:gd name="T84" fmla="*/ 722 w 6683"/>
                            <a:gd name="T85" fmla="*/ 1118 h 1135"/>
                            <a:gd name="T86" fmla="*/ 758 w 6683"/>
                            <a:gd name="T87" fmla="*/ 685 h 1135"/>
                            <a:gd name="T88" fmla="*/ 755 w 6683"/>
                            <a:gd name="T89" fmla="*/ 5 h 1135"/>
                            <a:gd name="T90" fmla="*/ 767 w 6683"/>
                            <a:gd name="T91" fmla="*/ 211 h 1135"/>
                            <a:gd name="T92" fmla="*/ 604 w 6683"/>
                            <a:gd name="T93" fmla="*/ 640 h 1135"/>
                            <a:gd name="T94" fmla="*/ 646 w 6683"/>
                            <a:gd name="T95" fmla="*/ 540 h 1135"/>
                            <a:gd name="T96" fmla="*/ 538 w 6683"/>
                            <a:gd name="T97" fmla="*/ 634 h 1135"/>
                            <a:gd name="T98" fmla="*/ 475 w 6683"/>
                            <a:gd name="T99" fmla="*/ 232 h 1135"/>
                            <a:gd name="T100" fmla="*/ 627 w 6683"/>
                            <a:gd name="T101" fmla="*/ 77 h 1135"/>
                            <a:gd name="T102" fmla="*/ 27 w 6683"/>
                            <a:gd name="T103" fmla="*/ 652 h 1135"/>
                            <a:gd name="T104" fmla="*/ 53 w 6683"/>
                            <a:gd name="T105" fmla="*/ 667 h 1135"/>
                            <a:gd name="T106" fmla="*/ 70 w 6683"/>
                            <a:gd name="T107" fmla="*/ 570 h 1135"/>
                            <a:gd name="T108" fmla="*/ 182 w 6683"/>
                            <a:gd name="T109" fmla="*/ 621 h 1135"/>
                            <a:gd name="T110" fmla="*/ 641 w 6683"/>
                            <a:gd name="T111" fmla="*/ 1105 h 1135"/>
                            <a:gd name="T112" fmla="*/ 571 w 6683"/>
                            <a:gd name="T113" fmla="*/ 1068 h 1135"/>
                            <a:gd name="T114" fmla="*/ 493 w 6683"/>
                            <a:gd name="T115" fmla="*/ 936 h 1135"/>
                            <a:gd name="T116" fmla="*/ 383 w 6683"/>
                            <a:gd name="T117" fmla="*/ 924 h 1135"/>
                            <a:gd name="T118" fmla="*/ 343 w 6683"/>
                            <a:gd name="T119" fmla="*/ 1094 h 1135"/>
                            <a:gd name="T120" fmla="*/ 322 w 6683"/>
                            <a:gd name="T121" fmla="*/ 1135 h 1135"/>
                            <a:gd name="T122" fmla="*/ 558 w 6683"/>
                            <a:gd name="T123" fmla="*/ 937 h 1135"/>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Lst>
                          <a:rect l="0" t="0" r="r" b="b"/>
                          <a:pathLst>
                            <a:path w="6683" h="1135">
                              <a:moveTo>
                                <a:pt x="6683" y="924"/>
                              </a:moveTo>
                              <a:cubicBezTo>
                                <a:pt x="6682" y="937"/>
                                <a:pt x="6682" y="937"/>
                                <a:pt x="6682" y="937"/>
                              </a:cubicBezTo>
                              <a:cubicBezTo>
                                <a:pt x="6673" y="938"/>
                                <a:pt x="6668" y="940"/>
                                <a:pt x="6665" y="942"/>
                              </a:cubicBezTo>
                              <a:cubicBezTo>
                                <a:pt x="6662" y="944"/>
                                <a:pt x="6659" y="948"/>
                                <a:pt x="6656" y="954"/>
                              </a:cubicBezTo>
                              <a:cubicBezTo>
                                <a:pt x="6565" y="1135"/>
                                <a:pt x="6565" y="1135"/>
                                <a:pt x="6565" y="1135"/>
                              </a:cubicBezTo>
                              <a:cubicBezTo>
                                <a:pt x="6541" y="1135"/>
                                <a:pt x="6541" y="1135"/>
                                <a:pt x="6541" y="1135"/>
                              </a:cubicBezTo>
                              <a:cubicBezTo>
                                <a:pt x="6530" y="1031"/>
                                <a:pt x="6530" y="1031"/>
                                <a:pt x="6530" y="1031"/>
                              </a:cubicBezTo>
                              <a:cubicBezTo>
                                <a:pt x="6529" y="1028"/>
                                <a:pt x="6529" y="1023"/>
                                <a:pt x="6529" y="1018"/>
                              </a:cubicBezTo>
                              <a:cubicBezTo>
                                <a:pt x="6527" y="1018"/>
                                <a:pt x="6527" y="1018"/>
                                <a:pt x="6527" y="1018"/>
                              </a:cubicBezTo>
                              <a:cubicBezTo>
                                <a:pt x="6524" y="1026"/>
                                <a:pt x="6524" y="1026"/>
                                <a:pt x="6524" y="1026"/>
                              </a:cubicBezTo>
                              <a:cubicBezTo>
                                <a:pt x="6470" y="1135"/>
                                <a:pt x="6470" y="1135"/>
                                <a:pt x="6470" y="1135"/>
                              </a:cubicBezTo>
                              <a:cubicBezTo>
                                <a:pt x="6446" y="1135"/>
                                <a:pt x="6446" y="1135"/>
                                <a:pt x="6446" y="1135"/>
                              </a:cubicBezTo>
                              <a:cubicBezTo>
                                <a:pt x="6417" y="949"/>
                                <a:pt x="6417" y="949"/>
                                <a:pt x="6417" y="949"/>
                              </a:cubicBezTo>
                              <a:cubicBezTo>
                                <a:pt x="6417" y="945"/>
                                <a:pt x="6415" y="942"/>
                                <a:pt x="6413" y="941"/>
                              </a:cubicBezTo>
                              <a:cubicBezTo>
                                <a:pt x="6411" y="940"/>
                                <a:pt x="6407" y="938"/>
                                <a:pt x="6400" y="936"/>
                              </a:cubicBezTo>
                              <a:cubicBezTo>
                                <a:pt x="6401" y="924"/>
                                <a:pt x="6401" y="924"/>
                                <a:pt x="6401" y="924"/>
                              </a:cubicBezTo>
                              <a:cubicBezTo>
                                <a:pt x="6470" y="924"/>
                                <a:pt x="6470" y="924"/>
                                <a:pt x="6470" y="924"/>
                              </a:cubicBezTo>
                              <a:cubicBezTo>
                                <a:pt x="6469" y="936"/>
                                <a:pt x="6469" y="936"/>
                                <a:pt x="6469" y="936"/>
                              </a:cubicBezTo>
                              <a:cubicBezTo>
                                <a:pt x="6451" y="942"/>
                                <a:pt x="6451" y="942"/>
                                <a:pt x="6451" y="942"/>
                              </a:cubicBezTo>
                              <a:cubicBezTo>
                                <a:pt x="6448" y="945"/>
                                <a:pt x="6448" y="945"/>
                                <a:pt x="6448" y="945"/>
                              </a:cubicBezTo>
                              <a:cubicBezTo>
                                <a:pt x="6465" y="1083"/>
                                <a:pt x="6465" y="1083"/>
                                <a:pt x="6465" y="1083"/>
                              </a:cubicBezTo>
                              <a:cubicBezTo>
                                <a:pt x="6466" y="1094"/>
                                <a:pt x="6466" y="1094"/>
                                <a:pt x="6466" y="1094"/>
                              </a:cubicBezTo>
                              <a:cubicBezTo>
                                <a:pt x="6469" y="1094"/>
                                <a:pt x="6469" y="1094"/>
                                <a:pt x="6469" y="1094"/>
                              </a:cubicBezTo>
                              <a:cubicBezTo>
                                <a:pt x="6524" y="984"/>
                                <a:pt x="6524" y="984"/>
                                <a:pt x="6524" y="984"/>
                              </a:cubicBezTo>
                              <a:cubicBezTo>
                                <a:pt x="6520" y="949"/>
                                <a:pt x="6520" y="949"/>
                                <a:pt x="6520" y="949"/>
                              </a:cubicBezTo>
                              <a:cubicBezTo>
                                <a:pt x="6519" y="945"/>
                                <a:pt x="6519" y="943"/>
                                <a:pt x="6518" y="942"/>
                              </a:cubicBezTo>
                              <a:cubicBezTo>
                                <a:pt x="6516" y="941"/>
                                <a:pt x="6516" y="941"/>
                                <a:pt x="6516" y="941"/>
                              </a:cubicBezTo>
                              <a:cubicBezTo>
                                <a:pt x="6514" y="939"/>
                                <a:pt x="6514" y="939"/>
                                <a:pt x="6514" y="939"/>
                              </a:cubicBezTo>
                              <a:cubicBezTo>
                                <a:pt x="6511" y="938"/>
                                <a:pt x="6511" y="938"/>
                                <a:pt x="6511" y="938"/>
                              </a:cubicBezTo>
                              <a:cubicBezTo>
                                <a:pt x="6508" y="937"/>
                                <a:pt x="6508" y="937"/>
                                <a:pt x="6508" y="937"/>
                              </a:cubicBezTo>
                              <a:cubicBezTo>
                                <a:pt x="6504" y="936"/>
                                <a:pt x="6504" y="936"/>
                                <a:pt x="6504" y="936"/>
                              </a:cubicBezTo>
                              <a:cubicBezTo>
                                <a:pt x="6506" y="924"/>
                                <a:pt x="6506" y="924"/>
                                <a:pt x="6506" y="924"/>
                              </a:cubicBezTo>
                              <a:cubicBezTo>
                                <a:pt x="6572" y="924"/>
                                <a:pt x="6572" y="924"/>
                                <a:pt x="6572" y="924"/>
                              </a:cubicBezTo>
                              <a:cubicBezTo>
                                <a:pt x="6571" y="936"/>
                                <a:pt x="6571" y="936"/>
                                <a:pt x="6571" y="936"/>
                              </a:cubicBezTo>
                              <a:cubicBezTo>
                                <a:pt x="6548" y="942"/>
                                <a:pt x="6548" y="942"/>
                                <a:pt x="6548" y="942"/>
                              </a:cubicBezTo>
                              <a:cubicBezTo>
                                <a:pt x="6546" y="945"/>
                                <a:pt x="6546" y="945"/>
                                <a:pt x="6546" y="945"/>
                              </a:cubicBezTo>
                              <a:cubicBezTo>
                                <a:pt x="6561" y="1083"/>
                                <a:pt x="6561" y="1083"/>
                                <a:pt x="6561" y="1083"/>
                              </a:cubicBezTo>
                              <a:cubicBezTo>
                                <a:pt x="6562" y="1094"/>
                                <a:pt x="6562" y="1094"/>
                                <a:pt x="6562" y="1094"/>
                              </a:cubicBezTo>
                              <a:cubicBezTo>
                                <a:pt x="6565" y="1094"/>
                                <a:pt x="6565" y="1094"/>
                                <a:pt x="6565" y="1094"/>
                              </a:cubicBezTo>
                              <a:cubicBezTo>
                                <a:pt x="6631" y="961"/>
                                <a:pt x="6631" y="961"/>
                                <a:pt x="6631" y="961"/>
                              </a:cubicBezTo>
                              <a:cubicBezTo>
                                <a:pt x="6635" y="953"/>
                                <a:pt x="6638" y="948"/>
                                <a:pt x="6638" y="946"/>
                              </a:cubicBezTo>
                              <a:cubicBezTo>
                                <a:pt x="6638" y="942"/>
                                <a:pt x="6630" y="939"/>
                                <a:pt x="6616" y="936"/>
                              </a:cubicBezTo>
                              <a:cubicBezTo>
                                <a:pt x="6618" y="924"/>
                                <a:pt x="6618" y="924"/>
                                <a:pt x="6618" y="924"/>
                              </a:cubicBezTo>
                              <a:lnTo>
                                <a:pt x="6683" y="924"/>
                              </a:lnTo>
                              <a:close/>
                              <a:moveTo>
                                <a:pt x="6226" y="621"/>
                              </a:moveTo>
                              <a:cubicBezTo>
                                <a:pt x="6226" y="637"/>
                                <a:pt x="6220" y="651"/>
                                <a:pt x="6208" y="663"/>
                              </a:cubicBezTo>
                              <a:cubicBezTo>
                                <a:pt x="6202" y="669"/>
                                <a:pt x="6193" y="673"/>
                                <a:pt x="6182" y="677"/>
                              </a:cubicBezTo>
                              <a:cubicBezTo>
                                <a:pt x="6170" y="680"/>
                                <a:pt x="6157" y="682"/>
                                <a:pt x="6142" y="682"/>
                              </a:cubicBezTo>
                              <a:cubicBezTo>
                                <a:pt x="6056" y="682"/>
                                <a:pt x="6056" y="682"/>
                                <a:pt x="6056" y="682"/>
                              </a:cubicBezTo>
                              <a:cubicBezTo>
                                <a:pt x="6056" y="670"/>
                                <a:pt x="6056" y="670"/>
                                <a:pt x="6056" y="670"/>
                              </a:cubicBezTo>
                              <a:cubicBezTo>
                                <a:pt x="6069" y="668"/>
                                <a:pt x="6077" y="665"/>
                                <a:pt x="6079" y="661"/>
                              </a:cubicBezTo>
                              <a:cubicBezTo>
                                <a:pt x="6080" y="659"/>
                                <a:pt x="6081" y="656"/>
                                <a:pt x="6082" y="652"/>
                              </a:cubicBezTo>
                              <a:cubicBezTo>
                                <a:pt x="6107" y="504"/>
                                <a:pt x="6107" y="504"/>
                                <a:pt x="6107" y="504"/>
                              </a:cubicBezTo>
                              <a:cubicBezTo>
                                <a:pt x="6108" y="497"/>
                                <a:pt x="6108" y="497"/>
                                <a:pt x="6108" y="497"/>
                              </a:cubicBezTo>
                              <a:cubicBezTo>
                                <a:pt x="6104" y="491"/>
                                <a:pt x="6104" y="491"/>
                                <a:pt x="6104" y="491"/>
                              </a:cubicBezTo>
                              <a:cubicBezTo>
                                <a:pt x="6101" y="489"/>
                                <a:pt x="6096" y="487"/>
                                <a:pt x="6087" y="486"/>
                              </a:cubicBezTo>
                              <a:cubicBezTo>
                                <a:pt x="6089" y="474"/>
                                <a:pt x="6089" y="474"/>
                                <a:pt x="6089" y="474"/>
                              </a:cubicBezTo>
                              <a:cubicBezTo>
                                <a:pt x="6172" y="474"/>
                                <a:pt x="6172" y="474"/>
                                <a:pt x="6172" y="474"/>
                              </a:cubicBezTo>
                              <a:cubicBezTo>
                                <a:pt x="6190" y="474"/>
                                <a:pt x="6204" y="478"/>
                                <a:pt x="6215" y="486"/>
                              </a:cubicBezTo>
                              <a:cubicBezTo>
                                <a:pt x="6225" y="495"/>
                                <a:pt x="6230" y="506"/>
                                <a:pt x="6230" y="519"/>
                              </a:cubicBezTo>
                              <a:cubicBezTo>
                                <a:pt x="6230" y="533"/>
                                <a:pt x="6226" y="544"/>
                                <a:pt x="6217" y="554"/>
                              </a:cubicBezTo>
                              <a:cubicBezTo>
                                <a:pt x="6208" y="564"/>
                                <a:pt x="6198" y="570"/>
                                <a:pt x="6189" y="573"/>
                              </a:cubicBezTo>
                              <a:cubicBezTo>
                                <a:pt x="6189" y="576"/>
                                <a:pt x="6189" y="576"/>
                                <a:pt x="6189" y="576"/>
                              </a:cubicBezTo>
                              <a:cubicBezTo>
                                <a:pt x="6200" y="579"/>
                                <a:pt x="6209" y="584"/>
                                <a:pt x="6216" y="592"/>
                              </a:cubicBezTo>
                              <a:cubicBezTo>
                                <a:pt x="6222" y="599"/>
                                <a:pt x="6226" y="609"/>
                                <a:pt x="6226" y="621"/>
                              </a:cubicBezTo>
                              <a:close/>
                              <a:moveTo>
                                <a:pt x="6125" y="565"/>
                              </a:moveTo>
                              <a:cubicBezTo>
                                <a:pt x="6148" y="565"/>
                                <a:pt x="6148" y="565"/>
                                <a:pt x="6148" y="565"/>
                              </a:cubicBezTo>
                              <a:cubicBezTo>
                                <a:pt x="6163" y="565"/>
                                <a:pt x="6175" y="562"/>
                                <a:pt x="6184" y="555"/>
                              </a:cubicBezTo>
                              <a:cubicBezTo>
                                <a:pt x="6193" y="548"/>
                                <a:pt x="6197" y="537"/>
                                <a:pt x="6197" y="523"/>
                              </a:cubicBezTo>
                              <a:cubicBezTo>
                                <a:pt x="6197" y="501"/>
                                <a:pt x="6184" y="490"/>
                                <a:pt x="6158" y="490"/>
                              </a:cubicBezTo>
                              <a:cubicBezTo>
                                <a:pt x="6137" y="490"/>
                                <a:pt x="6137" y="490"/>
                                <a:pt x="6137" y="490"/>
                              </a:cubicBezTo>
                              <a:lnTo>
                                <a:pt x="6125" y="565"/>
                              </a:lnTo>
                              <a:close/>
                              <a:moveTo>
                                <a:pt x="6193" y="622"/>
                              </a:moveTo>
                              <a:cubicBezTo>
                                <a:pt x="6193" y="606"/>
                                <a:pt x="6188" y="595"/>
                                <a:pt x="6178" y="589"/>
                              </a:cubicBezTo>
                              <a:cubicBezTo>
                                <a:pt x="6170" y="585"/>
                                <a:pt x="6161" y="582"/>
                                <a:pt x="6151" y="582"/>
                              </a:cubicBezTo>
                              <a:cubicBezTo>
                                <a:pt x="6122" y="582"/>
                                <a:pt x="6122" y="582"/>
                                <a:pt x="6122" y="582"/>
                              </a:cubicBezTo>
                              <a:cubicBezTo>
                                <a:pt x="6111" y="653"/>
                                <a:pt x="6111" y="653"/>
                                <a:pt x="6111" y="653"/>
                              </a:cubicBezTo>
                              <a:cubicBezTo>
                                <a:pt x="6110" y="660"/>
                                <a:pt x="6110" y="660"/>
                                <a:pt x="6110" y="660"/>
                              </a:cubicBezTo>
                              <a:cubicBezTo>
                                <a:pt x="6113" y="663"/>
                                <a:pt x="6113" y="663"/>
                                <a:pt x="6113" y="663"/>
                              </a:cubicBezTo>
                              <a:cubicBezTo>
                                <a:pt x="6118" y="666"/>
                                <a:pt x="6126" y="667"/>
                                <a:pt x="6137" y="667"/>
                              </a:cubicBezTo>
                              <a:cubicBezTo>
                                <a:pt x="6174" y="667"/>
                                <a:pt x="6193" y="652"/>
                                <a:pt x="6193" y="622"/>
                              </a:cubicBezTo>
                              <a:close/>
                              <a:moveTo>
                                <a:pt x="6379" y="659"/>
                              </a:moveTo>
                              <a:cubicBezTo>
                                <a:pt x="6379" y="654"/>
                                <a:pt x="6379" y="654"/>
                                <a:pt x="6379" y="654"/>
                              </a:cubicBezTo>
                              <a:cubicBezTo>
                                <a:pt x="6373" y="615"/>
                                <a:pt x="6373" y="615"/>
                                <a:pt x="6373" y="615"/>
                              </a:cubicBezTo>
                              <a:cubicBezTo>
                                <a:pt x="6296" y="615"/>
                                <a:pt x="6296" y="615"/>
                                <a:pt x="6296" y="615"/>
                              </a:cubicBezTo>
                              <a:cubicBezTo>
                                <a:pt x="6272" y="658"/>
                                <a:pt x="6272" y="658"/>
                                <a:pt x="6272" y="658"/>
                              </a:cubicBezTo>
                              <a:cubicBezTo>
                                <a:pt x="6270" y="663"/>
                                <a:pt x="6270" y="663"/>
                                <a:pt x="6270" y="663"/>
                              </a:cubicBezTo>
                              <a:cubicBezTo>
                                <a:pt x="6271" y="665"/>
                                <a:pt x="6271" y="665"/>
                                <a:pt x="6271" y="665"/>
                              </a:cubicBezTo>
                              <a:cubicBezTo>
                                <a:pt x="6290" y="670"/>
                                <a:pt x="6290" y="670"/>
                                <a:pt x="6290" y="670"/>
                              </a:cubicBezTo>
                              <a:cubicBezTo>
                                <a:pt x="6289" y="682"/>
                                <a:pt x="6289" y="682"/>
                                <a:pt x="6289" y="682"/>
                              </a:cubicBezTo>
                              <a:cubicBezTo>
                                <a:pt x="6230" y="682"/>
                                <a:pt x="6230" y="682"/>
                                <a:pt x="6230" y="682"/>
                              </a:cubicBezTo>
                              <a:cubicBezTo>
                                <a:pt x="6230" y="670"/>
                                <a:pt x="6230" y="670"/>
                                <a:pt x="6230" y="670"/>
                              </a:cubicBezTo>
                              <a:cubicBezTo>
                                <a:pt x="6238" y="668"/>
                                <a:pt x="6243" y="666"/>
                                <a:pt x="6245" y="665"/>
                              </a:cubicBezTo>
                              <a:cubicBezTo>
                                <a:pt x="6247" y="664"/>
                                <a:pt x="6249" y="661"/>
                                <a:pt x="6251" y="657"/>
                              </a:cubicBezTo>
                              <a:cubicBezTo>
                                <a:pt x="6353" y="471"/>
                                <a:pt x="6353" y="471"/>
                                <a:pt x="6353" y="471"/>
                              </a:cubicBezTo>
                              <a:cubicBezTo>
                                <a:pt x="6378" y="471"/>
                                <a:pt x="6378" y="471"/>
                                <a:pt x="6378" y="471"/>
                              </a:cubicBezTo>
                              <a:cubicBezTo>
                                <a:pt x="6411" y="663"/>
                                <a:pt x="6411" y="663"/>
                                <a:pt x="6411" y="663"/>
                              </a:cubicBezTo>
                              <a:cubicBezTo>
                                <a:pt x="6412" y="666"/>
                                <a:pt x="6417" y="668"/>
                                <a:pt x="6428" y="670"/>
                              </a:cubicBezTo>
                              <a:cubicBezTo>
                                <a:pt x="6426" y="682"/>
                                <a:pt x="6426" y="682"/>
                                <a:pt x="6426" y="682"/>
                              </a:cubicBezTo>
                              <a:cubicBezTo>
                                <a:pt x="6354" y="682"/>
                                <a:pt x="6354" y="682"/>
                                <a:pt x="6354" y="682"/>
                              </a:cubicBezTo>
                              <a:cubicBezTo>
                                <a:pt x="6354" y="670"/>
                                <a:pt x="6354" y="670"/>
                                <a:pt x="6354" y="670"/>
                              </a:cubicBezTo>
                              <a:cubicBezTo>
                                <a:pt x="6363" y="668"/>
                                <a:pt x="6370" y="667"/>
                                <a:pt x="6373" y="665"/>
                              </a:cubicBezTo>
                              <a:cubicBezTo>
                                <a:pt x="6377" y="663"/>
                                <a:pt x="6379" y="661"/>
                                <a:pt x="6379" y="659"/>
                              </a:cubicBezTo>
                              <a:close/>
                              <a:moveTo>
                                <a:pt x="6371" y="599"/>
                              </a:moveTo>
                              <a:cubicBezTo>
                                <a:pt x="6357" y="515"/>
                                <a:pt x="6357" y="515"/>
                                <a:pt x="6357" y="515"/>
                              </a:cubicBezTo>
                              <a:cubicBezTo>
                                <a:pt x="6357" y="506"/>
                                <a:pt x="6357" y="506"/>
                                <a:pt x="6357" y="506"/>
                              </a:cubicBezTo>
                              <a:cubicBezTo>
                                <a:pt x="6354" y="506"/>
                                <a:pt x="6354" y="506"/>
                                <a:pt x="6354" y="506"/>
                              </a:cubicBezTo>
                              <a:cubicBezTo>
                                <a:pt x="6304" y="599"/>
                                <a:pt x="6304" y="599"/>
                                <a:pt x="6304" y="599"/>
                              </a:cubicBezTo>
                              <a:lnTo>
                                <a:pt x="6371" y="599"/>
                              </a:lnTo>
                              <a:close/>
                              <a:moveTo>
                                <a:pt x="6191" y="220"/>
                              </a:moveTo>
                              <a:cubicBezTo>
                                <a:pt x="6179" y="218"/>
                                <a:pt x="6179" y="218"/>
                                <a:pt x="6179" y="218"/>
                              </a:cubicBezTo>
                              <a:cubicBezTo>
                                <a:pt x="6174" y="217"/>
                                <a:pt x="6171" y="214"/>
                                <a:pt x="6171" y="209"/>
                              </a:cubicBezTo>
                              <a:cubicBezTo>
                                <a:pt x="6172" y="201"/>
                                <a:pt x="6172" y="201"/>
                                <a:pt x="6172" y="201"/>
                              </a:cubicBezTo>
                              <a:cubicBezTo>
                                <a:pt x="6180" y="156"/>
                                <a:pt x="6180" y="156"/>
                                <a:pt x="6180" y="156"/>
                              </a:cubicBezTo>
                              <a:cubicBezTo>
                                <a:pt x="6197" y="141"/>
                                <a:pt x="6197" y="141"/>
                                <a:pt x="6197" y="141"/>
                              </a:cubicBezTo>
                              <a:cubicBezTo>
                                <a:pt x="6259" y="232"/>
                                <a:pt x="6259" y="232"/>
                                <a:pt x="6259" y="232"/>
                              </a:cubicBezTo>
                              <a:cubicBezTo>
                                <a:pt x="6304" y="232"/>
                                <a:pt x="6304" y="232"/>
                                <a:pt x="6304" y="232"/>
                              </a:cubicBezTo>
                              <a:cubicBezTo>
                                <a:pt x="6305" y="220"/>
                                <a:pt x="6305" y="220"/>
                                <a:pt x="6305" y="220"/>
                              </a:cubicBezTo>
                              <a:cubicBezTo>
                                <a:pt x="6298" y="220"/>
                                <a:pt x="6293" y="219"/>
                                <a:pt x="6289" y="217"/>
                              </a:cubicBezTo>
                              <a:cubicBezTo>
                                <a:pt x="6286" y="215"/>
                                <a:pt x="6283" y="212"/>
                                <a:pt x="6280" y="208"/>
                              </a:cubicBezTo>
                              <a:cubicBezTo>
                                <a:pt x="6221" y="122"/>
                                <a:pt x="6221" y="122"/>
                                <a:pt x="6221" y="122"/>
                              </a:cubicBezTo>
                              <a:cubicBezTo>
                                <a:pt x="6305" y="50"/>
                                <a:pt x="6305" y="50"/>
                                <a:pt x="6305" y="50"/>
                              </a:cubicBezTo>
                              <a:cubicBezTo>
                                <a:pt x="6307" y="48"/>
                                <a:pt x="6309" y="46"/>
                                <a:pt x="6314" y="43"/>
                              </a:cubicBezTo>
                              <a:cubicBezTo>
                                <a:pt x="6318" y="39"/>
                                <a:pt x="6324" y="37"/>
                                <a:pt x="6331" y="37"/>
                              </a:cubicBezTo>
                              <a:cubicBezTo>
                                <a:pt x="6332" y="24"/>
                                <a:pt x="6332" y="24"/>
                                <a:pt x="6332" y="24"/>
                              </a:cubicBezTo>
                              <a:cubicBezTo>
                                <a:pt x="6266" y="24"/>
                                <a:pt x="6266" y="24"/>
                                <a:pt x="6266" y="24"/>
                              </a:cubicBezTo>
                              <a:cubicBezTo>
                                <a:pt x="6264" y="36"/>
                                <a:pt x="6264" y="36"/>
                                <a:pt x="6264" y="36"/>
                              </a:cubicBezTo>
                              <a:cubicBezTo>
                                <a:pt x="6277" y="37"/>
                                <a:pt x="6284" y="39"/>
                                <a:pt x="6284" y="42"/>
                              </a:cubicBezTo>
                              <a:cubicBezTo>
                                <a:pt x="6284" y="44"/>
                                <a:pt x="6282" y="46"/>
                                <a:pt x="6278" y="50"/>
                              </a:cubicBezTo>
                              <a:cubicBezTo>
                                <a:pt x="6185" y="126"/>
                                <a:pt x="6185" y="126"/>
                                <a:pt x="6185" y="126"/>
                              </a:cubicBezTo>
                              <a:cubicBezTo>
                                <a:pt x="6200" y="47"/>
                                <a:pt x="6200" y="47"/>
                                <a:pt x="6200" y="47"/>
                              </a:cubicBezTo>
                              <a:cubicBezTo>
                                <a:pt x="6200" y="44"/>
                                <a:pt x="6200" y="44"/>
                                <a:pt x="6200" y="44"/>
                              </a:cubicBezTo>
                              <a:cubicBezTo>
                                <a:pt x="6207" y="39"/>
                                <a:pt x="6207" y="39"/>
                                <a:pt x="6207" y="39"/>
                              </a:cubicBezTo>
                              <a:cubicBezTo>
                                <a:pt x="6226" y="36"/>
                                <a:pt x="6226" y="36"/>
                                <a:pt x="6226" y="36"/>
                              </a:cubicBezTo>
                              <a:cubicBezTo>
                                <a:pt x="6227" y="24"/>
                                <a:pt x="6227" y="24"/>
                                <a:pt x="6227" y="24"/>
                              </a:cubicBezTo>
                              <a:cubicBezTo>
                                <a:pt x="6151" y="24"/>
                                <a:pt x="6151" y="24"/>
                                <a:pt x="6151" y="24"/>
                              </a:cubicBezTo>
                              <a:cubicBezTo>
                                <a:pt x="6149" y="36"/>
                                <a:pt x="6149" y="36"/>
                                <a:pt x="6149" y="36"/>
                              </a:cubicBezTo>
                              <a:cubicBezTo>
                                <a:pt x="6158" y="37"/>
                                <a:pt x="6163" y="39"/>
                                <a:pt x="6166" y="40"/>
                              </a:cubicBezTo>
                              <a:cubicBezTo>
                                <a:pt x="6170" y="47"/>
                                <a:pt x="6170" y="47"/>
                                <a:pt x="6170" y="47"/>
                              </a:cubicBezTo>
                              <a:cubicBezTo>
                                <a:pt x="6169" y="54"/>
                                <a:pt x="6169" y="54"/>
                                <a:pt x="6169" y="54"/>
                              </a:cubicBezTo>
                              <a:cubicBezTo>
                                <a:pt x="6143" y="202"/>
                                <a:pt x="6143" y="202"/>
                                <a:pt x="6143" y="202"/>
                              </a:cubicBezTo>
                              <a:cubicBezTo>
                                <a:pt x="6142" y="208"/>
                                <a:pt x="6140" y="212"/>
                                <a:pt x="6137" y="214"/>
                              </a:cubicBezTo>
                              <a:cubicBezTo>
                                <a:pt x="6134" y="217"/>
                                <a:pt x="6128" y="219"/>
                                <a:pt x="6117" y="220"/>
                              </a:cubicBezTo>
                              <a:cubicBezTo>
                                <a:pt x="6117" y="232"/>
                                <a:pt x="6117" y="232"/>
                                <a:pt x="6117" y="232"/>
                              </a:cubicBezTo>
                              <a:cubicBezTo>
                                <a:pt x="6190" y="232"/>
                                <a:pt x="6190" y="232"/>
                                <a:pt x="6190" y="232"/>
                              </a:cubicBezTo>
                              <a:lnTo>
                                <a:pt x="6191" y="220"/>
                              </a:lnTo>
                              <a:close/>
                              <a:moveTo>
                                <a:pt x="6221" y="977"/>
                              </a:moveTo>
                              <a:cubicBezTo>
                                <a:pt x="6236" y="978"/>
                                <a:pt x="6236" y="978"/>
                                <a:pt x="6236" y="978"/>
                              </a:cubicBezTo>
                              <a:cubicBezTo>
                                <a:pt x="6244" y="958"/>
                                <a:pt x="6249" y="947"/>
                                <a:pt x="6251" y="944"/>
                              </a:cubicBezTo>
                              <a:cubicBezTo>
                                <a:pt x="6256" y="942"/>
                                <a:pt x="6256" y="942"/>
                                <a:pt x="6256" y="942"/>
                              </a:cubicBezTo>
                              <a:cubicBezTo>
                                <a:pt x="6258" y="941"/>
                                <a:pt x="6272" y="940"/>
                                <a:pt x="6298" y="940"/>
                              </a:cubicBezTo>
                              <a:cubicBezTo>
                                <a:pt x="6269" y="1102"/>
                                <a:pt x="6269" y="1102"/>
                                <a:pt x="6269" y="1102"/>
                              </a:cubicBezTo>
                              <a:cubicBezTo>
                                <a:pt x="6268" y="1106"/>
                                <a:pt x="6267" y="1109"/>
                                <a:pt x="6266" y="1111"/>
                              </a:cubicBezTo>
                              <a:cubicBezTo>
                                <a:pt x="6263" y="1115"/>
                                <a:pt x="6254" y="1118"/>
                                <a:pt x="6238" y="1120"/>
                              </a:cubicBezTo>
                              <a:cubicBezTo>
                                <a:pt x="6238" y="1132"/>
                                <a:pt x="6238" y="1132"/>
                                <a:pt x="6238" y="1132"/>
                              </a:cubicBezTo>
                              <a:cubicBezTo>
                                <a:pt x="6323" y="1132"/>
                                <a:pt x="6323" y="1132"/>
                                <a:pt x="6323" y="1132"/>
                              </a:cubicBezTo>
                              <a:cubicBezTo>
                                <a:pt x="6324" y="1120"/>
                                <a:pt x="6324" y="1120"/>
                                <a:pt x="6324" y="1120"/>
                              </a:cubicBezTo>
                              <a:cubicBezTo>
                                <a:pt x="6304" y="1117"/>
                                <a:pt x="6304" y="1117"/>
                                <a:pt x="6304" y="1117"/>
                              </a:cubicBezTo>
                              <a:cubicBezTo>
                                <a:pt x="6300" y="1117"/>
                                <a:pt x="6297" y="1114"/>
                                <a:pt x="6297" y="1109"/>
                              </a:cubicBezTo>
                              <a:cubicBezTo>
                                <a:pt x="6298" y="1104"/>
                                <a:pt x="6298" y="1104"/>
                                <a:pt x="6298" y="1104"/>
                              </a:cubicBezTo>
                              <a:cubicBezTo>
                                <a:pt x="6327" y="940"/>
                                <a:pt x="6327" y="940"/>
                                <a:pt x="6327" y="940"/>
                              </a:cubicBezTo>
                              <a:cubicBezTo>
                                <a:pt x="6352" y="940"/>
                                <a:pt x="6366" y="941"/>
                                <a:pt x="6368" y="942"/>
                              </a:cubicBezTo>
                              <a:cubicBezTo>
                                <a:pt x="6371" y="944"/>
                                <a:pt x="6371" y="944"/>
                                <a:pt x="6371" y="944"/>
                              </a:cubicBezTo>
                              <a:cubicBezTo>
                                <a:pt x="6373" y="948"/>
                                <a:pt x="6374" y="959"/>
                                <a:pt x="6374" y="978"/>
                              </a:cubicBezTo>
                              <a:cubicBezTo>
                                <a:pt x="6390" y="977"/>
                                <a:pt x="6390" y="977"/>
                                <a:pt x="6390" y="977"/>
                              </a:cubicBezTo>
                              <a:cubicBezTo>
                                <a:pt x="6393" y="963"/>
                                <a:pt x="6395" y="946"/>
                                <a:pt x="6397" y="924"/>
                              </a:cubicBezTo>
                              <a:cubicBezTo>
                                <a:pt x="6233" y="924"/>
                                <a:pt x="6233" y="924"/>
                                <a:pt x="6233" y="924"/>
                              </a:cubicBezTo>
                              <a:cubicBezTo>
                                <a:pt x="6228" y="942"/>
                                <a:pt x="6224" y="960"/>
                                <a:pt x="6221" y="977"/>
                              </a:cubicBezTo>
                              <a:close/>
                              <a:moveTo>
                                <a:pt x="6442" y="682"/>
                              </a:moveTo>
                              <a:cubicBezTo>
                                <a:pt x="6518" y="682"/>
                                <a:pt x="6518" y="682"/>
                                <a:pt x="6518" y="682"/>
                              </a:cubicBezTo>
                              <a:cubicBezTo>
                                <a:pt x="6520" y="670"/>
                                <a:pt x="6520" y="670"/>
                                <a:pt x="6520" y="670"/>
                              </a:cubicBezTo>
                              <a:cubicBezTo>
                                <a:pt x="6495" y="667"/>
                                <a:pt x="6495" y="667"/>
                                <a:pt x="6495" y="667"/>
                              </a:cubicBezTo>
                              <a:cubicBezTo>
                                <a:pt x="6490" y="667"/>
                                <a:pt x="6488" y="664"/>
                                <a:pt x="6488" y="659"/>
                              </a:cubicBezTo>
                              <a:cubicBezTo>
                                <a:pt x="6488" y="654"/>
                                <a:pt x="6488" y="654"/>
                                <a:pt x="6488" y="654"/>
                              </a:cubicBezTo>
                              <a:cubicBezTo>
                                <a:pt x="6515" y="504"/>
                                <a:pt x="6515" y="504"/>
                                <a:pt x="6515" y="504"/>
                              </a:cubicBezTo>
                              <a:cubicBezTo>
                                <a:pt x="6517" y="504"/>
                                <a:pt x="6517" y="504"/>
                                <a:pt x="6517" y="504"/>
                              </a:cubicBezTo>
                              <a:cubicBezTo>
                                <a:pt x="6594" y="682"/>
                                <a:pt x="6594" y="682"/>
                                <a:pt x="6594" y="682"/>
                              </a:cubicBezTo>
                              <a:cubicBezTo>
                                <a:pt x="6613" y="682"/>
                                <a:pt x="6613" y="682"/>
                                <a:pt x="6613" y="682"/>
                              </a:cubicBezTo>
                              <a:cubicBezTo>
                                <a:pt x="6646" y="497"/>
                                <a:pt x="6646" y="497"/>
                                <a:pt x="6646" y="497"/>
                              </a:cubicBezTo>
                              <a:cubicBezTo>
                                <a:pt x="6646" y="494"/>
                                <a:pt x="6646" y="494"/>
                                <a:pt x="6646" y="494"/>
                              </a:cubicBezTo>
                              <a:cubicBezTo>
                                <a:pt x="6653" y="489"/>
                                <a:pt x="6653" y="489"/>
                                <a:pt x="6653" y="489"/>
                              </a:cubicBezTo>
                              <a:cubicBezTo>
                                <a:pt x="6672" y="486"/>
                                <a:pt x="6672" y="486"/>
                                <a:pt x="6672" y="486"/>
                              </a:cubicBezTo>
                              <a:cubicBezTo>
                                <a:pt x="6673" y="474"/>
                                <a:pt x="6673" y="474"/>
                                <a:pt x="6673" y="474"/>
                              </a:cubicBezTo>
                              <a:cubicBezTo>
                                <a:pt x="6600" y="474"/>
                                <a:pt x="6600" y="474"/>
                                <a:pt x="6600" y="474"/>
                              </a:cubicBezTo>
                              <a:cubicBezTo>
                                <a:pt x="6599" y="486"/>
                                <a:pt x="6599" y="486"/>
                                <a:pt x="6599" y="486"/>
                              </a:cubicBezTo>
                              <a:cubicBezTo>
                                <a:pt x="6609" y="487"/>
                                <a:pt x="6615" y="489"/>
                                <a:pt x="6619" y="491"/>
                              </a:cubicBezTo>
                              <a:cubicBezTo>
                                <a:pt x="6622" y="493"/>
                                <a:pt x="6624" y="496"/>
                                <a:pt x="6624" y="500"/>
                              </a:cubicBezTo>
                              <a:cubicBezTo>
                                <a:pt x="6624" y="503"/>
                                <a:pt x="6624" y="507"/>
                                <a:pt x="6623" y="510"/>
                              </a:cubicBezTo>
                              <a:cubicBezTo>
                                <a:pt x="6603" y="625"/>
                                <a:pt x="6603" y="625"/>
                                <a:pt x="6603" y="625"/>
                              </a:cubicBezTo>
                              <a:cubicBezTo>
                                <a:pt x="6601" y="625"/>
                                <a:pt x="6601" y="625"/>
                                <a:pt x="6601" y="625"/>
                              </a:cubicBezTo>
                              <a:cubicBezTo>
                                <a:pt x="6536" y="474"/>
                                <a:pt x="6536" y="474"/>
                                <a:pt x="6536" y="474"/>
                              </a:cubicBezTo>
                              <a:cubicBezTo>
                                <a:pt x="6477" y="474"/>
                                <a:pt x="6477" y="474"/>
                                <a:pt x="6477" y="474"/>
                              </a:cubicBezTo>
                              <a:cubicBezTo>
                                <a:pt x="6475" y="486"/>
                                <a:pt x="6475" y="486"/>
                                <a:pt x="6475" y="486"/>
                              </a:cubicBezTo>
                              <a:cubicBezTo>
                                <a:pt x="6483" y="487"/>
                                <a:pt x="6489" y="489"/>
                                <a:pt x="6491" y="490"/>
                              </a:cubicBezTo>
                              <a:cubicBezTo>
                                <a:pt x="6495" y="497"/>
                                <a:pt x="6495" y="497"/>
                                <a:pt x="6495" y="497"/>
                              </a:cubicBezTo>
                              <a:cubicBezTo>
                                <a:pt x="6494" y="504"/>
                                <a:pt x="6494" y="504"/>
                                <a:pt x="6494" y="504"/>
                              </a:cubicBezTo>
                              <a:cubicBezTo>
                                <a:pt x="6469" y="652"/>
                                <a:pt x="6469" y="652"/>
                                <a:pt x="6469" y="652"/>
                              </a:cubicBezTo>
                              <a:cubicBezTo>
                                <a:pt x="6467" y="658"/>
                                <a:pt x="6465" y="662"/>
                                <a:pt x="6463" y="664"/>
                              </a:cubicBezTo>
                              <a:cubicBezTo>
                                <a:pt x="6460" y="667"/>
                                <a:pt x="6453" y="669"/>
                                <a:pt x="6442" y="670"/>
                              </a:cubicBezTo>
                              <a:lnTo>
                                <a:pt x="6442" y="682"/>
                              </a:lnTo>
                              <a:close/>
                              <a:moveTo>
                                <a:pt x="6538" y="220"/>
                              </a:moveTo>
                              <a:cubicBezTo>
                                <a:pt x="6526" y="218"/>
                                <a:pt x="6526" y="218"/>
                                <a:pt x="6526" y="218"/>
                              </a:cubicBezTo>
                              <a:cubicBezTo>
                                <a:pt x="6520" y="217"/>
                                <a:pt x="6518" y="214"/>
                                <a:pt x="6518" y="209"/>
                              </a:cubicBezTo>
                              <a:cubicBezTo>
                                <a:pt x="6518" y="201"/>
                                <a:pt x="6518" y="201"/>
                                <a:pt x="6518" y="201"/>
                              </a:cubicBezTo>
                              <a:cubicBezTo>
                                <a:pt x="6527" y="156"/>
                                <a:pt x="6527" y="156"/>
                                <a:pt x="6527" y="156"/>
                              </a:cubicBezTo>
                              <a:cubicBezTo>
                                <a:pt x="6544" y="141"/>
                                <a:pt x="6544" y="141"/>
                                <a:pt x="6544" y="141"/>
                              </a:cubicBezTo>
                              <a:cubicBezTo>
                                <a:pt x="6605" y="232"/>
                                <a:pt x="6605" y="232"/>
                                <a:pt x="6605" y="232"/>
                              </a:cubicBezTo>
                              <a:cubicBezTo>
                                <a:pt x="6650" y="232"/>
                                <a:pt x="6650" y="232"/>
                                <a:pt x="6650" y="232"/>
                              </a:cubicBezTo>
                              <a:cubicBezTo>
                                <a:pt x="6652" y="220"/>
                                <a:pt x="6652" y="220"/>
                                <a:pt x="6652" y="220"/>
                              </a:cubicBezTo>
                              <a:cubicBezTo>
                                <a:pt x="6644" y="220"/>
                                <a:pt x="6639" y="219"/>
                                <a:pt x="6635" y="217"/>
                              </a:cubicBezTo>
                              <a:cubicBezTo>
                                <a:pt x="6632" y="215"/>
                                <a:pt x="6629" y="212"/>
                                <a:pt x="6626" y="208"/>
                              </a:cubicBezTo>
                              <a:cubicBezTo>
                                <a:pt x="6567" y="122"/>
                                <a:pt x="6567" y="122"/>
                                <a:pt x="6567" y="122"/>
                              </a:cubicBezTo>
                              <a:cubicBezTo>
                                <a:pt x="6651" y="50"/>
                                <a:pt x="6651" y="50"/>
                                <a:pt x="6651" y="50"/>
                              </a:cubicBezTo>
                              <a:cubicBezTo>
                                <a:pt x="6653" y="48"/>
                                <a:pt x="6656" y="46"/>
                                <a:pt x="6660" y="43"/>
                              </a:cubicBezTo>
                              <a:cubicBezTo>
                                <a:pt x="6664" y="39"/>
                                <a:pt x="6670" y="37"/>
                                <a:pt x="6677" y="37"/>
                              </a:cubicBezTo>
                              <a:cubicBezTo>
                                <a:pt x="6678" y="24"/>
                                <a:pt x="6678" y="24"/>
                                <a:pt x="6678" y="24"/>
                              </a:cubicBezTo>
                              <a:cubicBezTo>
                                <a:pt x="6612" y="24"/>
                                <a:pt x="6612" y="24"/>
                                <a:pt x="6612" y="24"/>
                              </a:cubicBezTo>
                              <a:cubicBezTo>
                                <a:pt x="6611" y="36"/>
                                <a:pt x="6611" y="36"/>
                                <a:pt x="6611" y="36"/>
                              </a:cubicBezTo>
                              <a:cubicBezTo>
                                <a:pt x="6623" y="37"/>
                                <a:pt x="6630" y="39"/>
                                <a:pt x="6630" y="42"/>
                              </a:cubicBezTo>
                              <a:cubicBezTo>
                                <a:pt x="6630" y="44"/>
                                <a:pt x="6628" y="46"/>
                                <a:pt x="6624" y="50"/>
                              </a:cubicBezTo>
                              <a:cubicBezTo>
                                <a:pt x="6532" y="126"/>
                                <a:pt x="6532" y="126"/>
                                <a:pt x="6532" y="126"/>
                              </a:cubicBezTo>
                              <a:cubicBezTo>
                                <a:pt x="6546" y="47"/>
                                <a:pt x="6546" y="47"/>
                                <a:pt x="6546" y="47"/>
                              </a:cubicBezTo>
                              <a:cubicBezTo>
                                <a:pt x="6546" y="44"/>
                                <a:pt x="6546" y="44"/>
                                <a:pt x="6546" y="44"/>
                              </a:cubicBezTo>
                              <a:cubicBezTo>
                                <a:pt x="6553" y="39"/>
                                <a:pt x="6553" y="39"/>
                                <a:pt x="6553" y="39"/>
                              </a:cubicBezTo>
                              <a:cubicBezTo>
                                <a:pt x="6572" y="36"/>
                                <a:pt x="6572" y="36"/>
                                <a:pt x="6572" y="36"/>
                              </a:cubicBezTo>
                              <a:cubicBezTo>
                                <a:pt x="6573" y="24"/>
                                <a:pt x="6573" y="24"/>
                                <a:pt x="6573" y="24"/>
                              </a:cubicBezTo>
                              <a:cubicBezTo>
                                <a:pt x="6497" y="24"/>
                                <a:pt x="6497" y="24"/>
                                <a:pt x="6497" y="24"/>
                              </a:cubicBezTo>
                              <a:cubicBezTo>
                                <a:pt x="6496" y="36"/>
                                <a:pt x="6496" y="36"/>
                                <a:pt x="6496" y="36"/>
                              </a:cubicBezTo>
                              <a:cubicBezTo>
                                <a:pt x="6504" y="37"/>
                                <a:pt x="6509" y="39"/>
                                <a:pt x="6512" y="40"/>
                              </a:cubicBezTo>
                              <a:cubicBezTo>
                                <a:pt x="6516" y="47"/>
                                <a:pt x="6516" y="47"/>
                                <a:pt x="6516" y="47"/>
                              </a:cubicBezTo>
                              <a:cubicBezTo>
                                <a:pt x="6515" y="54"/>
                                <a:pt x="6515" y="54"/>
                                <a:pt x="6515" y="54"/>
                              </a:cubicBezTo>
                              <a:cubicBezTo>
                                <a:pt x="6489" y="202"/>
                                <a:pt x="6489" y="202"/>
                                <a:pt x="6489" y="202"/>
                              </a:cubicBezTo>
                              <a:cubicBezTo>
                                <a:pt x="6488" y="208"/>
                                <a:pt x="6486" y="212"/>
                                <a:pt x="6483" y="214"/>
                              </a:cubicBezTo>
                              <a:cubicBezTo>
                                <a:pt x="6481" y="217"/>
                                <a:pt x="6474" y="219"/>
                                <a:pt x="6463" y="220"/>
                              </a:cubicBezTo>
                              <a:cubicBezTo>
                                <a:pt x="6463" y="232"/>
                                <a:pt x="6463" y="232"/>
                                <a:pt x="6463" y="232"/>
                              </a:cubicBezTo>
                              <a:cubicBezTo>
                                <a:pt x="6536" y="232"/>
                                <a:pt x="6536" y="232"/>
                                <a:pt x="6536" y="232"/>
                              </a:cubicBezTo>
                              <a:lnTo>
                                <a:pt x="6538" y="220"/>
                              </a:lnTo>
                              <a:close/>
                              <a:moveTo>
                                <a:pt x="6154" y="1023"/>
                              </a:moveTo>
                              <a:cubicBezTo>
                                <a:pt x="6154" y="1026"/>
                                <a:pt x="6154" y="1026"/>
                                <a:pt x="6154" y="1026"/>
                              </a:cubicBezTo>
                              <a:cubicBezTo>
                                <a:pt x="6165" y="1029"/>
                                <a:pt x="6174" y="1034"/>
                                <a:pt x="6181" y="1042"/>
                              </a:cubicBezTo>
                              <a:cubicBezTo>
                                <a:pt x="6188" y="1049"/>
                                <a:pt x="6191" y="1059"/>
                                <a:pt x="6191" y="1071"/>
                              </a:cubicBezTo>
                              <a:cubicBezTo>
                                <a:pt x="6191" y="1087"/>
                                <a:pt x="6185" y="1101"/>
                                <a:pt x="6173" y="1113"/>
                              </a:cubicBezTo>
                              <a:cubicBezTo>
                                <a:pt x="6167" y="1119"/>
                                <a:pt x="6158" y="1123"/>
                                <a:pt x="6147" y="1127"/>
                              </a:cubicBezTo>
                              <a:cubicBezTo>
                                <a:pt x="6136" y="1130"/>
                                <a:pt x="6122" y="1132"/>
                                <a:pt x="6107" y="1132"/>
                              </a:cubicBezTo>
                              <a:cubicBezTo>
                                <a:pt x="6021" y="1132"/>
                                <a:pt x="6021" y="1132"/>
                                <a:pt x="6021" y="1132"/>
                              </a:cubicBezTo>
                              <a:cubicBezTo>
                                <a:pt x="6021" y="1120"/>
                                <a:pt x="6021" y="1120"/>
                                <a:pt x="6021" y="1120"/>
                              </a:cubicBezTo>
                              <a:cubicBezTo>
                                <a:pt x="6034" y="1118"/>
                                <a:pt x="6042" y="1115"/>
                                <a:pt x="6044" y="1111"/>
                              </a:cubicBezTo>
                              <a:cubicBezTo>
                                <a:pt x="6045" y="1109"/>
                                <a:pt x="6046" y="1106"/>
                                <a:pt x="6047" y="1102"/>
                              </a:cubicBezTo>
                              <a:cubicBezTo>
                                <a:pt x="6072" y="954"/>
                                <a:pt x="6072" y="954"/>
                                <a:pt x="6072" y="954"/>
                              </a:cubicBezTo>
                              <a:cubicBezTo>
                                <a:pt x="6073" y="947"/>
                                <a:pt x="6073" y="947"/>
                                <a:pt x="6073" y="947"/>
                              </a:cubicBezTo>
                              <a:cubicBezTo>
                                <a:pt x="6069" y="941"/>
                                <a:pt x="6069" y="941"/>
                                <a:pt x="6069" y="941"/>
                              </a:cubicBezTo>
                              <a:cubicBezTo>
                                <a:pt x="6066" y="939"/>
                                <a:pt x="6061" y="937"/>
                                <a:pt x="6053" y="936"/>
                              </a:cubicBezTo>
                              <a:cubicBezTo>
                                <a:pt x="6054" y="924"/>
                                <a:pt x="6054" y="924"/>
                                <a:pt x="6054" y="924"/>
                              </a:cubicBezTo>
                              <a:cubicBezTo>
                                <a:pt x="6137" y="924"/>
                                <a:pt x="6137" y="924"/>
                                <a:pt x="6137" y="924"/>
                              </a:cubicBezTo>
                              <a:cubicBezTo>
                                <a:pt x="6155" y="924"/>
                                <a:pt x="6170" y="928"/>
                                <a:pt x="6180" y="936"/>
                              </a:cubicBezTo>
                              <a:cubicBezTo>
                                <a:pt x="6190" y="945"/>
                                <a:pt x="6195" y="956"/>
                                <a:pt x="6195" y="969"/>
                              </a:cubicBezTo>
                              <a:cubicBezTo>
                                <a:pt x="6195" y="983"/>
                                <a:pt x="6191" y="994"/>
                                <a:pt x="6182" y="1004"/>
                              </a:cubicBezTo>
                              <a:cubicBezTo>
                                <a:pt x="6173" y="1014"/>
                                <a:pt x="6164" y="1020"/>
                                <a:pt x="6154" y="1023"/>
                              </a:cubicBezTo>
                              <a:close/>
                              <a:moveTo>
                                <a:pt x="6143" y="1039"/>
                              </a:moveTo>
                              <a:cubicBezTo>
                                <a:pt x="6135" y="1035"/>
                                <a:pt x="6126" y="1032"/>
                                <a:pt x="6116" y="1032"/>
                              </a:cubicBezTo>
                              <a:cubicBezTo>
                                <a:pt x="6087" y="1032"/>
                                <a:pt x="6087" y="1032"/>
                                <a:pt x="6087" y="1032"/>
                              </a:cubicBezTo>
                              <a:cubicBezTo>
                                <a:pt x="6076" y="1103"/>
                                <a:pt x="6076" y="1103"/>
                                <a:pt x="6076" y="1103"/>
                              </a:cubicBezTo>
                              <a:cubicBezTo>
                                <a:pt x="6075" y="1110"/>
                                <a:pt x="6075" y="1110"/>
                                <a:pt x="6075" y="1110"/>
                              </a:cubicBezTo>
                              <a:cubicBezTo>
                                <a:pt x="6078" y="1113"/>
                                <a:pt x="6078" y="1113"/>
                                <a:pt x="6078" y="1113"/>
                              </a:cubicBezTo>
                              <a:cubicBezTo>
                                <a:pt x="6083" y="1116"/>
                                <a:pt x="6091" y="1117"/>
                                <a:pt x="6102" y="1117"/>
                              </a:cubicBezTo>
                              <a:cubicBezTo>
                                <a:pt x="6139" y="1117"/>
                                <a:pt x="6158" y="1102"/>
                                <a:pt x="6158" y="1072"/>
                              </a:cubicBezTo>
                              <a:cubicBezTo>
                                <a:pt x="6158" y="1056"/>
                                <a:pt x="6153" y="1045"/>
                                <a:pt x="6143" y="1039"/>
                              </a:cubicBezTo>
                              <a:close/>
                              <a:moveTo>
                                <a:pt x="6162" y="973"/>
                              </a:moveTo>
                              <a:cubicBezTo>
                                <a:pt x="6162" y="951"/>
                                <a:pt x="6149" y="940"/>
                                <a:pt x="6124" y="940"/>
                              </a:cubicBezTo>
                              <a:cubicBezTo>
                                <a:pt x="6103" y="940"/>
                                <a:pt x="6103" y="940"/>
                                <a:pt x="6103" y="940"/>
                              </a:cubicBezTo>
                              <a:cubicBezTo>
                                <a:pt x="6090" y="1015"/>
                                <a:pt x="6090" y="1015"/>
                                <a:pt x="6090" y="1015"/>
                              </a:cubicBezTo>
                              <a:cubicBezTo>
                                <a:pt x="6113" y="1015"/>
                                <a:pt x="6113" y="1015"/>
                                <a:pt x="6113" y="1015"/>
                              </a:cubicBezTo>
                              <a:cubicBezTo>
                                <a:pt x="6128" y="1015"/>
                                <a:pt x="6141" y="1012"/>
                                <a:pt x="6149" y="1005"/>
                              </a:cubicBezTo>
                              <a:cubicBezTo>
                                <a:pt x="6158" y="998"/>
                                <a:pt x="6162" y="987"/>
                                <a:pt x="6162" y="973"/>
                              </a:cubicBezTo>
                              <a:close/>
                              <a:moveTo>
                                <a:pt x="6031" y="670"/>
                              </a:moveTo>
                              <a:cubicBezTo>
                                <a:pt x="6017" y="668"/>
                                <a:pt x="6017" y="668"/>
                                <a:pt x="6017" y="668"/>
                              </a:cubicBezTo>
                              <a:cubicBezTo>
                                <a:pt x="6011" y="667"/>
                                <a:pt x="6008" y="664"/>
                                <a:pt x="6008" y="659"/>
                              </a:cubicBezTo>
                              <a:cubicBezTo>
                                <a:pt x="6009" y="651"/>
                                <a:pt x="6009" y="651"/>
                                <a:pt x="6009" y="651"/>
                              </a:cubicBezTo>
                              <a:cubicBezTo>
                                <a:pt x="6037" y="497"/>
                                <a:pt x="6037" y="497"/>
                                <a:pt x="6037" y="497"/>
                              </a:cubicBezTo>
                              <a:cubicBezTo>
                                <a:pt x="6037" y="493"/>
                                <a:pt x="6040" y="490"/>
                                <a:pt x="6044" y="489"/>
                              </a:cubicBezTo>
                              <a:cubicBezTo>
                                <a:pt x="6063" y="486"/>
                                <a:pt x="6063" y="486"/>
                                <a:pt x="6063" y="486"/>
                              </a:cubicBezTo>
                              <a:cubicBezTo>
                                <a:pt x="6064" y="474"/>
                                <a:pt x="6064" y="474"/>
                                <a:pt x="6064" y="474"/>
                              </a:cubicBezTo>
                              <a:cubicBezTo>
                                <a:pt x="5989" y="474"/>
                                <a:pt x="5989" y="474"/>
                                <a:pt x="5989" y="474"/>
                              </a:cubicBezTo>
                              <a:cubicBezTo>
                                <a:pt x="5987" y="486"/>
                                <a:pt x="5987" y="486"/>
                                <a:pt x="5987" y="486"/>
                              </a:cubicBezTo>
                              <a:cubicBezTo>
                                <a:pt x="5995" y="487"/>
                                <a:pt x="6001" y="489"/>
                                <a:pt x="6003" y="490"/>
                              </a:cubicBezTo>
                              <a:cubicBezTo>
                                <a:pt x="6007" y="498"/>
                                <a:pt x="6007" y="498"/>
                                <a:pt x="6007" y="498"/>
                              </a:cubicBezTo>
                              <a:cubicBezTo>
                                <a:pt x="6006" y="504"/>
                                <a:pt x="6006" y="504"/>
                                <a:pt x="6006" y="504"/>
                              </a:cubicBezTo>
                              <a:cubicBezTo>
                                <a:pt x="5980" y="652"/>
                                <a:pt x="5980" y="652"/>
                                <a:pt x="5980" y="652"/>
                              </a:cubicBezTo>
                              <a:cubicBezTo>
                                <a:pt x="5979" y="658"/>
                                <a:pt x="5977" y="662"/>
                                <a:pt x="5975" y="664"/>
                              </a:cubicBezTo>
                              <a:cubicBezTo>
                                <a:pt x="5972" y="667"/>
                                <a:pt x="5965" y="669"/>
                                <a:pt x="5954" y="670"/>
                              </a:cubicBezTo>
                              <a:cubicBezTo>
                                <a:pt x="5954" y="682"/>
                                <a:pt x="5954" y="682"/>
                                <a:pt x="5954" y="682"/>
                              </a:cubicBezTo>
                              <a:cubicBezTo>
                                <a:pt x="6029" y="682"/>
                                <a:pt x="6029" y="682"/>
                                <a:pt x="6029" y="682"/>
                              </a:cubicBezTo>
                              <a:lnTo>
                                <a:pt x="6031" y="670"/>
                              </a:lnTo>
                              <a:close/>
                              <a:moveTo>
                                <a:pt x="6318" y="101"/>
                              </a:moveTo>
                              <a:cubicBezTo>
                                <a:pt x="6328" y="102"/>
                                <a:pt x="6334" y="103"/>
                                <a:pt x="6337" y="104"/>
                              </a:cubicBezTo>
                              <a:cubicBezTo>
                                <a:pt x="6339" y="105"/>
                                <a:pt x="6341" y="109"/>
                                <a:pt x="6342" y="114"/>
                              </a:cubicBezTo>
                              <a:cubicBezTo>
                                <a:pt x="6365" y="235"/>
                                <a:pt x="6365" y="235"/>
                                <a:pt x="6365" y="235"/>
                              </a:cubicBezTo>
                              <a:cubicBezTo>
                                <a:pt x="6379" y="235"/>
                                <a:pt x="6379" y="235"/>
                                <a:pt x="6379" y="235"/>
                              </a:cubicBezTo>
                              <a:cubicBezTo>
                                <a:pt x="6403" y="209"/>
                                <a:pt x="6423" y="180"/>
                                <a:pt x="6440" y="148"/>
                              </a:cubicBezTo>
                              <a:cubicBezTo>
                                <a:pt x="6451" y="128"/>
                                <a:pt x="6456" y="112"/>
                                <a:pt x="6456" y="101"/>
                              </a:cubicBezTo>
                              <a:cubicBezTo>
                                <a:pt x="6456" y="96"/>
                                <a:pt x="6455" y="92"/>
                                <a:pt x="6454" y="90"/>
                              </a:cubicBezTo>
                              <a:cubicBezTo>
                                <a:pt x="6452" y="87"/>
                                <a:pt x="6452" y="87"/>
                                <a:pt x="6452" y="87"/>
                              </a:cubicBezTo>
                              <a:cubicBezTo>
                                <a:pt x="6444" y="87"/>
                                <a:pt x="6430" y="88"/>
                                <a:pt x="6410" y="91"/>
                              </a:cubicBezTo>
                              <a:cubicBezTo>
                                <a:pt x="6408" y="101"/>
                                <a:pt x="6408" y="101"/>
                                <a:pt x="6408" y="101"/>
                              </a:cubicBezTo>
                              <a:cubicBezTo>
                                <a:pt x="6414" y="101"/>
                                <a:pt x="6418" y="102"/>
                                <a:pt x="6421" y="102"/>
                              </a:cubicBezTo>
                              <a:cubicBezTo>
                                <a:pt x="6428" y="106"/>
                                <a:pt x="6428" y="106"/>
                                <a:pt x="6428" y="106"/>
                              </a:cubicBezTo>
                              <a:cubicBezTo>
                                <a:pt x="6431" y="114"/>
                                <a:pt x="6431" y="114"/>
                                <a:pt x="6431" y="114"/>
                              </a:cubicBezTo>
                              <a:cubicBezTo>
                                <a:pt x="6431" y="126"/>
                                <a:pt x="6426" y="141"/>
                                <a:pt x="6416" y="158"/>
                              </a:cubicBezTo>
                              <a:cubicBezTo>
                                <a:pt x="6406" y="176"/>
                                <a:pt x="6395" y="191"/>
                                <a:pt x="6384" y="205"/>
                              </a:cubicBezTo>
                              <a:cubicBezTo>
                                <a:pt x="6383" y="204"/>
                                <a:pt x="6383" y="204"/>
                                <a:pt x="6383" y="204"/>
                              </a:cubicBezTo>
                              <a:cubicBezTo>
                                <a:pt x="6364" y="90"/>
                                <a:pt x="6364" y="90"/>
                                <a:pt x="6364" y="90"/>
                              </a:cubicBezTo>
                              <a:cubicBezTo>
                                <a:pt x="6362" y="87"/>
                                <a:pt x="6362" y="87"/>
                                <a:pt x="6362" y="87"/>
                              </a:cubicBezTo>
                              <a:cubicBezTo>
                                <a:pt x="6355" y="87"/>
                                <a:pt x="6341" y="88"/>
                                <a:pt x="6320" y="91"/>
                              </a:cubicBezTo>
                              <a:lnTo>
                                <a:pt x="6318" y="101"/>
                              </a:lnTo>
                              <a:close/>
                              <a:moveTo>
                                <a:pt x="621" y="184"/>
                              </a:moveTo>
                              <a:cubicBezTo>
                                <a:pt x="621" y="156"/>
                                <a:pt x="628" y="133"/>
                                <a:pt x="643" y="114"/>
                              </a:cubicBezTo>
                              <a:cubicBezTo>
                                <a:pt x="659" y="95"/>
                                <a:pt x="677" y="86"/>
                                <a:pt x="698" y="86"/>
                              </a:cubicBezTo>
                              <a:cubicBezTo>
                                <a:pt x="706" y="86"/>
                                <a:pt x="713" y="88"/>
                                <a:pt x="718" y="92"/>
                              </a:cubicBezTo>
                              <a:cubicBezTo>
                                <a:pt x="724" y="96"/>
                                <a:pt x="726" y="103"/>
                                <a:pt x="726" y="111"/>
                              </a:cubicBezTo>
                              <a:cubicBezTo>
                                <a:pt x="726" y="128"/>
                                <a:pt x="718" y="141"/>
                                <a:pt x="700" y="150"/>
                              </a:cubicBezTo>
                              <a:cubicBezTo>
                                <a:pt x="685" y="159"/>
                                <a:pt x="668" y="164"/>
                                <a:pt x="648" y="168"/>
                              </a:cubicBezTo>
                              <a:cubicBezTo>
                                <a:pt x="648" y="170"/>
                                <a:pt x="647" y="173"/>
                                <a:pt x="647" y="178"/>
                              </a:cubicBezTo>
                              <a:cubicBezTo>
                                <a:pt x="647" y="191"/>
                                <a:pt x="649" y="200"/>
                                <a:pt x="653" y="205"/>
                              </a:cubicBezTo>
                              <a:cubicBezTo>
                                <a:pt x="657" y="210"/>
                                <a:pt x="664" y="213"/>
                                <a:pt x="673" y="213"/>
                              </a:cubicBezTo>
                              <a:cubicBezTo>
                                <a:pt x="683" y="213"/>
                                <a:pt x="696" y="208"/>
                                <a:pt x="711" y="197"/>
                              </a:cubicBezTo>
                              <a:cubicBezTo>
                                <a:pt x="718" y="205"/>
                                <a:pt x="718" y="205"/>
                                <a:pt x="718" y="205"/>
                              </a:cubicBezTo>
                              <a:cubicBezTo>
                                <a:pt x="710" y="213"/>
                                <a:pt x="701" y="220"/>
                                <a:pt x="691" y="226"/>
                              </a:cubicBezTo>
                              <a:cubicBezTo>
                                <a:pt x="681" y="232"/>
                                <a:pt x="671" y="235"/>
                                <a:pt x="661" y="235"/>
                              </a:cubicBezTo>
                              <a:cubicBezTo>
                                <a:pt x="650" y="235"/>
                                <a:pt x="641" y="231"/>
                                <a:pt x="633" y="222"/>
                              </a:cubicBezTo>
                              <a:cubicBezTo>
                                <a:pt x="625" y="214"/>
                                <a:pt x="621" y="201"/>
                                <a:pt x="621" y="184"/>
                              </a:cubicBezTo>
                              <a:close/>
                              <a:moveTo>
                                <a:pt x="650" y="155"/>
                              </a:moveTo>
                              <a:cubicBezTo>
                                <a:pt x="665" y="151"/>
                                <a:pt x="678" y="145"/>
                                <a:pt x="687" y="139"/>
                              </a:cubicBezTo>
                              <a:cubicBezTo>
                                <a:pt x="696" y="132"/>
                                <a:pt x="700" y="125"/>
                                <a:pt x="700" y="117"/>
                              </a:cubicBezTo>
                              <a:cubicBezTo>
                                <a:pt x="700" y="107"/>
                                <a:pt x="695" y="102"/>
                                <a:pt x="686" y="102"/>
                              </a:cubicBezTo>
                              <a:cubicBezTo>
                                <a:pt x="680" y="102"/>
                                <a:pt x="674" y="105"/>
                                <a:pt x="669" y="109"/>
                              </a:cubicBezTo>
                              <a:cubicBezTo>
                                <a:pt x="666" y="113"/>
                                <a:pt x="662" y="119"/>
                                <a:pt x="658" y="128"/>
                              </a:cubicBezTo>
                              <a:cubicBezTo>
                                <a:pt x="654" y="137"/>
                                <a:pt x="651" y="146"/>
                                <a:pt x="650" y="155"/>
                              </a:cubicBezTo>
                              <a:close/>
                              <a:moveTo>
                                <a:pt x="675" y="640"/>
                              </a:moveTo>
                              <a:cubicBezTo>
                                <a:pt x="673" y="653"/>
                                <a:pt x="672" y="661"/>
                                <a:pt x="672" y="666"/>
                              </a:cubicBezTo>
                              <a:cubicBezTo>
                                <a:pt x="672" y="678"/>
                                <a:pt x="677" y="685"/>
                                <a:pt x="688" y="685"/>
                              </a:cubicBezTo>
                              <a:cubicBezTo>
                                <a:pt x="701" y="685"/>
                                <a:pt x="713" y="679"/>
                                <a:pt x="726" y="668"/>
                              </a:cubicBezTo>
                              <a:cubicBezTo>
                                <a:pt x="721" y="660"/>
                                <a:pt x="721" y="660"/>
                                <a:pt x="721" y="660"/>
                              </a:cubicBezTo>
                              <a:cubicBezTo>
                                <a:pt x="711" y="665"/>
                                <a:pt x="705" y="667"/>
                                <a:pt x="703" y="667"/>
                              </a:cubicBezTo>
                              <a:cubicBezTo>
                                <a:pt x="699" y="667"/>
                                <a:pt x="698" y="665"/>
                                <a:pt x="698" y="660"/>
                              </a:cubicBezTo>
                              <a:cubicBezTo>
                                <a:pt x="698" y="659"/>
                                <a:pt x="698" y="654"/>
                                <a:pt x="700" y="646"/>
                              </a:cubicBezTo>
                              <a:cubicBezTo>
                                <a:pt x="714" y="567"/>
                                <a:pt x="714" y="567"/>
                                <a:pt x="714" y="567"/>
                              </a:cubicBezTo>
                              <a:cubicBezTo>
                                <a:pt x="716" y="557"/>
                                <a:pt x="717" y="548"/>
                                <a:pt x="718" y="540"/>
                              </a:cubicBezTo>
                              <a:cubicBezTo>
                                <a:pt x="715" y="537"/>
                                <a:pt x="715" y="537"/>
                                <a:pt x="715" y="537"/>
                              </a:cubicBezTo>
                              <a:cubicBezTo>
                                <a:pt x="706" y="537"/>
                                <a:pt x="690" y="538"/>
                                <a:pt x="668" y="541"/>
                              </a:cubicBezTo>
                              <a:cubicBezTo>
                                <a:pt x="666" y="551"/>
                                <a:pt x="666" y="551"/>
                                <a:pt x="666" y="551"/>
                              </a:cubicBezTo>
                              <a:cubicBezTo>
                                <a:pt x="681" y="553"/>
                                <a:pt x="689" y="557"/>
                                <a:pt x="689" y="561"/>
                              </a:cubicBezTo>
                              <a:cubicBezTo>
                                <a:pt x="689" y="567"/>
                                <a:pt x="689" y="567"/>
                                <a:pt x="689" y="567"/>
                              </a:cubicBezTo>
                              <a:lnTo>
                                <a:pt x="675" y="640"/>
                              </a:lnTo>
                              <a:close/>
                              <a:moveTo>
                                <a:pt x="723" y="469"/>
                              </a:moveTo>
                              <a:cubicBezTo>
                                <a:pt x="720" y="466"/>
                                <a:pt x="716" y="465"/>
                                <a:pt x="711" y="465"/>
                              </a:cubicBezTo>
                              <a:cubicBezTo>
                                <a:pt x="706" y="465"/>
                                <a:pt x="702" y="466"/>
                                <a:pt x="699" y="469"/>
                              </a:cubicBezTo>
                              <a:cubicBezTo>
                                <a:pt x="696" y="473"/>
                                <a:pt x="695" y="476"/>
                                <a:pt x="695" y="481"/>
                              </a:cubicBezTo>
                              <a:cubicBezTo>
                                <a:pt x="695" y="492"/>
                                <a:pt x="700" y="498"/>
                                <a:pt x="711" y="498"/>
                              </a:cubicBezTo>
                              <a:cubicBezTo>
                                <a:pt x="716" y="498"/>
                                <a:pt x="720" y="496"/>
                                <a:pt x="723" y="493"/>
                              </a:cubicBezTo>
                              <a:cubicBezTo>
                                <a:pt x="727" y="490"/>
                                <a:pt x="728" y="485"/>
                                <a:pt x="728" y="480"/>
                              </a:cubicBezTo>
                              <a:cubicBezTo>
                                <a:pt x="728" y="475"/>
                                <a:pt x="727" y="471"/>
                                <a:pt x="723" y="469"/>
                              </a:cubicBezTo>
                              <a:close/>
                              <a:moveTo>
                                <a:pt x="282" y="640"/>
                              </a:moveTo>
                              <a:cubicBezTo>
                                <a:pt x="279" y="656"/>
                                <a:pt x="276" y="670"/>
                                <a:pt x="272" y="681"/>
                              </a:cubicBezTo>
                              <a:cubicBezTo>
                                <a:pt x="277" y="685"/>
                                <a:pt x="277" y="685"/>
                                <a:pt x="277" y="685"/>
                              </a:cubicBezTo>
                              <a:cubicBezTo>
                                <a:pt x="285" y="682"/>
                                <a:pt x="293" y="681"/>
                                <a:pt x="302" y="681"/>
                              </a:cubicBezTo>
                              <a:cubicBezTo>
                                <a:pt x="302" y="655"/>
                                <a:pt x="308" y="630"/>
                                <a:pt x="319" y="606"/>
                              </a:cubicBezTo>
                              <a:cubicBezTo>
                                <a:pt x="326" y="591"/>
                                <a:pt x="334" y="580"/>
                                <a:pt x="343" y="570"/>
                              </a:cubicBezTo>
                              <a:cubicBezTo>
                                <a:pt x="352" y="561"/>
                                <a:pt x="361" y="556"/>
                                <a:pt x="369" y="556"/>
                              </a:cubicBezTo>
                              <a:cubicBezTo>
                                <a:pt x="375" y="556"/>
                                <a:pt x="378" y="559"/>
                                <a:pt x="378" y="566"/>
                              </a:cubicBezTo>
                              <a:cubicBezTo>
                                <a:pt x="378" y="571"/>
                                <a:pt x="378" y="575"/>
                                <a:pt x="377" y="579"/>
                              </a:cubicBezTo>
                              <a:cubicBezTo>
                                <a:pt x="363" y="640"/>
                                <a:pt x="363" y="640"/>
                                <a:pt x="363" y="640"/>
                              </a:cubicBezTo>
                              <a:cubicBezTo>
                                <a:pt x="359" y="661"/>
                                <a:pt x="355" y="675"/>
                                <a:pt x="353" y="681"/>
                              </a:cubicBezTo>
                              <a:cubicBezTo>
                                <a:pt x="358" y="685"/>
                                <a:pt x="358" y="685"/>
                                <a:pt x="358" y="685"/>
                              </a:cubicBezTo>
                              <a:cubicBezTo>
                                <a:pt x="365" y="682"/>
                                <a:pt x="373" y="681"/>
                                <a:pt x="383" y="681"/>
                              </a:cubicBezTo>
                              <a:cubicBezTo>
                                <a:pt x="383" y="670"/>
                                <a:pt x="385" y="657"/>
                                <a:pt x="389" y="643"/>
                              </a:cubicBezTo>
                              <a:cubicBezTo>
                                <a:pt x="393" y="629"/>
                                <a:pt x="398" y="616"/>
                                <a:pt x="404" y="603"/>
                              </a:cubicBezTo>
                              <a:cubicBezTo>
                                <a:pt x="410" y="591"/>
                                <a:pt x="417" y="580"/>
                                <a:pt x="427" y="570"/>
                              </a:cubicBezTo>
                              <a:cubicBezTo>
                                <a:pt x="436" y="561"/>
                                <a:pt x="445" y="556"/>
                                <a:pt x="453" y="556"/>
                              </a:cubicBezTo>
                              <a:cubicBezTo>
                                <a:pt x="459" y="556"/>
                                <a:pt x="462" y="559"/>
                                <a:pt x="462" y="566"/>
                              </a:cubicBezTo>
                              <a:cubicBezTo>
                                <a:pt x="462" y="571"/>
                                <a:pt x="461" y="579"/>
                                <a:pt x="458" y="589"/>
                              </a:cubicBezTo>
                              <a:cubicBezTo>
                                <a:pt x="446" y="633"/>
                                <a:pt x="440" y="657"/>
                                <a:pt x="440" y="664"/>
                              </a:cubicBezTo>
                              <a:cubicBezTo>
                                <a:pt x="440" y="678"/>
                                <a:pt x="446" y="685"/>
                                <a:pt x="456" y="685"/>
                              </a:cubicBezTo>
                              <a:cubicBezTo>
                                <a:pt x="466" y="685"/>
                                <a:pt x="479" y="679"/>
                                <a:pt x="494" y="668"/>
                              </a:cubicBezTo>
                              <a:cubicBezTo>
                                <a:pt x="489" y="660"/>
                                <a:pt x="489" y="660"/>
                                <a:pt x="489" y="660"/>
                              </a:cubicBezTo>
                              <a:cubicBezTo>
                                <a:pt x="479" y="665"/>
                                <a:pt x="473" y="667"/>
                                <a:pt x="471" y="667"/>
                              </a:cubicBezTo>
                              <a:cubicBezTo>
                                <a:pt x="466" y="662"/>
                                <a:pt x="466" y="662"/>
                                <a:pt x="466" y="662"/>
                              </a:cubicBezTo>
                              <a:cubicBezTo>
                                <a:pt x="466" y="659"/>
                                <a:pt x="470" y="642"/>
                                <a:pt x="477" y="613"/>
                              </a:cubicBezTo>
                              <a:cubicBezTo>
                                <a:pt x="485" y="583"/>
                                <a:pt x="489" y="566"/>
                                <a:pt x="489" y="560"/>
                              </a:cubicBezTo>
                              <a:cubicBezTo>
                                <a:pt x="489" y="544"/>
                                <a:pt x="480" y="536"/>
                                <a:pt x="464" y="536"/>
                              </a:cubicBezTo>
                              <a:cubicBezTo>
                                <a:pt x="450" y="536"/>
                                <a:pt x="436" y="542"/>
                                <a:pt x="424" y="554"/>
                              </a:cubicBezTo>
                              <a:cubicBezTo>
                                <a:pt x="412" y="567"/>
                                <a:pt x="403" y="580"/>
                                <a:pt x="397" y="594"/>
                              </a:cubicBezTo>
                              <a:cubicBezTo>
                                <a:pt x="395" y="594"/>
                                <a:pt x="395" y="594"/>
                                <a:pt x="395" y="594"/>
                              </a:cubicBezTo>
                              <a:cubicBezTo>
                                <a:pt x="400" y="579"/>
                                <a:pt x="403" y="567"/>
                                <a:pt x="403" y="559"/>
                              </a:cubicBezTo>
                              <a:cubicBezTo>
                                <a:pt x="403" y="544"/>
                                <a:pt x="395" y="536"/>
                                <a:pt x="379" y="536"/>
                              </a:cubicBezTo>
                              <a:cubicBezTo>
                                <a:pt x="365" y="536"/>
                                <a:pt x="352" y="542"/>
                                <a:pt x="340" y="554"/>
                              </a:cubicBezTo>
                              <a:cubicBezTo>
                                <a:pt x="328" y="567"/>
                                <a:pt x="319" y="580"/>
                                <a:pt x="313" y="594"/>
                              </a:cubicBezTo>
                              <a:cubicBezTo>
                                <a:pt x="311" y="594"/>
                                <a:pt x="311" y="594"/>
                                <a:pt x="311" y="594"/>
                              </a:cubicBezTo>
                              <a:cubicBezTo>
                                <a:pt x="324" y="542"/>
                                <a:pt x="324" y="542"/>
                                <a:pt x="324" y="542"/>
                              </a:cubicBezTo>
                              <a:cubicBezTo>
                                <a:pt x="322" y="539"/>
                                <a:pt x="322" y="539"/>
                                <a:pt x="322" y="539"/>
                              </a:cubicBezTo>
                              <a:cubicBezTo>
                                <a:pt x="313" y="539"/>
                                <a:pt x="297" y="540"/>
                                <a:pt x="274" y="543"/>
                              </a:cubicBezTo>
                              <a:cubicBezTo>
                                <a:pt x="273" y="552"/>
                                <a:pt x="273" y="552"/>
                                <a:pt x="273" y="552"/>
                              </a:cubicBezTo>
                              <a:cubicBezTo>
                                <a:pt x="288" y="555"/>
                                <a:pt x="296" y="559"/>
                                <a:pt x="296" y="563"/>
                              </a:cubicBezTo>
                              <a:cubicBezTo>
                                <a:pt x="295" y="569"/>
                                <a:pt x="295" y="569"/>
                                <a:pt x="295" y="569"/>
                              </a:cubicBezTo>
                              <a:lnTo>
                                <a:pt x="282" y="640"/>
                              </a:lnTo>
                              <a:close/>
                              <a:moveTo>
                                <a:pt x="788" y="997"/>
                              </a:moveTo>
                              <a:cubicBezTo>
                                <a:pt x="793" y="1005"/>
                                <a:pt x="795" y="1015"/>
                                <a:pt x="795" y="1027"/>
                              </a:cubicBezTo>
                              <a:cubicBezTo>
                                <a:pt x="795" y="1059"/>
                                <a:pt x="787" y="1084"/>
                                <a:pt x="772" y="1104"/>
                              </a:cubicBezTo>
                              <a:cubicBezTo>
                                <a:pt x="756" y="1125"/>
                                <a:pt x="736" y="1135"/>
                                <a:pt x="713" y="1135"/>
                              </a:cubicBezTo>
                              <a:cubicBezTo>
                                <a:pt x="705" y="1135"/>
                                <a:pt x="695" y="1133"/>
                                <a:pt x="685" y="1128"/>
                              </a:cubicBezTo>
                              <a:cubicBezTo>
                                <a:pt x="678" y="1130"/>
                                <a:pt x="671" y="1132"/>
                                <a:pt x="662" y="1135"/>
                              </a:cubicBezTo>
                              <a:cubicBezTo>
                                <a:pt x="657" y="1131"/>
                                <a:pt x="657" y="1131"/>
                                <a:pt x="657" y="1131"/>
                              </a:cubicBezTo>
                              <a:cubicBezTo>
                                <a:pt x="662" y="1116"/>
                                <a:pt x="665" y="1106"/>
                                <a:pt x="666" y="1100"/>
                              </a:cubicBezTo>
                              <a:cubicBezTo>
                                <a:pt x="698" y="931"/>
                                <a:pt x="698" y="931"/>
                                <a:pt x="698" y="931"/>
                              </a:cubicBezTo>
                              <a:cubicBezTo>
                                <a:pt x="699" y="924"/>
                                <a:pt x="699" y="924"/>
                                <a:pt x="699" y="924"/>
                              </a:cubicBezTo>
                              <a:cubicBezTo>
                                <a:pt x="699" y="920"/>
                                <a:pt x="691" y="917"/>
                                <a:pt x="676" y="914"/>
                              </a:cubicBezTo>
                              <a:cubicBezTo>
                                <a:pt x="677" y="905"/>
                                <a:pt x="677" y="905"/>
                                <a:pt x="677" y="905"/>
                              </a:cubicBezTo>
                              <a:cubicBezTo>
                                <a:pt x="700" y="902"/>
                                <a:pt x="716" y="900"/>
                                <a:pt x="725" y="900"/>
                              </a:cubicBezTo>
                              <a:cubicBezTo>
                                <a:pt x="728" y="903"/>
                                <a:pt x="728" y="903"/>
                                <a:pt x="728" y="903"/>
                              </a:cubicBezTo>
                              <a:cubicBezTo>
                                <a:pt x="727" y="912"/>
                                <a:pt x="726" y="921"/>
                                <a:pt x="724" y="931"/>
                              </a:cubicBezTo>
                              <a:cubicBezTo>
                                <a:pt x="711" y="997"/>
                                <a:pt x="711" y="997"/>
                                <a:pt x="711" y="997"/>
                              </a:cubicBezTo>
                              <a:cubicBezTo>
                                <a:pt x="709" y="1005"/>
                                <a:pt x="706" y="1018"/>
                                <a:pt x="701" y="1038"/>
                              </a:cubicBezTo>
                              <a:cubicBezTo>
                                <a:pt x="699" y="1044"/>
                                <a:pt x="699" y="1044"/>
                                <a:pt x="699" y="1044"/>
                              </a:cubicBezTo>
                              <a:cubicBezTo>
                                <a:pt x="702" y="1044"/>
                                <a:pt x="702" y="1044"/>
                                <a:pt x="702" y="1044"/>
                              </a:cubicBezTo>
                              <a:cubicBezTo>
                                <a:pt x="719" y="1005"/>
                                <a:pt x="740" y="986"/>
                                <a:pt x="764" y="986"/>
                              </a:cubicBezTo>
                              <a:cubicBezTo>
                                <a:pt x="775" y="986"/>
                                <a:pt x="782" y="990"/>
                                <a:pt x="788" y="997"/>
                              </a:cubicBezTo>
                              <a:close/>
                              <a:moveTo>
                                <a:pt x="768" y="1037"/>
                              </a:moveTo>
                              <a:cubicBezTo>
                                <a:pt x="768" y="1016"/>
                                <a:pt x="764" y="1006"/>
                                <a:pt x="755" y="1006"/>
                              </a:cubicBezTo>
                              <a:cubicBezTo>
                                <a:pt x="743" y="1006"/>
                                <a:pt x="730" y="1018"/>
                                <a:pt x="717" y="1041"/>
                              </a:cubicBezTo>
                              <a:cubicBezTo>
                                <a:pt x="703" y="1065"/>
                                <a:pt x="695" y="1087"/>
                                <a:pt x="693" y="1109"/>
                              </a:cubicBezTo>
                              <a:cubicBezTo>
                                <a:pt x="703" y="1115"/>
                                <a:pt x="712" y="1118"/>
                                <a:pt x="722" y="1118"/>
                              </a:cubicBezTo>
                              <a:cubicBezTo>
                                <a:pt x="732" y="1118"/>
                                <a:pt x="739" y="1116"/>
                                <a:pt x="742" y="1113"/>
                              </a:cubicBezTo>
                              <a:cubicBezTo>
                                <a:pt x="749" y="1107"/>
                                <a:pt x="755" y="1096"/>
                                <a:pt x="760" y="1080"/>
                              </a:cubicBezTo>
                              <a:cubicBezTo>
                                <a:pt x="766" y="1064"/>
                                <a:pt x="768" y="1049"/>
                                <a:pt x="768" y="1037"/>
                              </a:cubicBezTo>
                              <a:close/>
                              <a:moveTo>
                                <a:pt x="755" y="455"/>
                              </a:moveTo>
                              <a:cubicBezTo>
                                <a:pt x="753" y="464"/>
                                <a:pt x="753" y="464"/>
                                <a:pt x="753" y="464"/>
                              </a:cubicBezTo>
                              <a:cubicBezTo>
                                <a:pt x="768" y="467"/>
                                <a:pt x="776" y="470"/>
                                <a:pt x="776" y="474"/>
                              </a:cubicBezTo>
                              <a:cubicBezTo>
                                <a:pt x="776" y="481"/>
                                <a:pt x="776" y="481"/>
                                <a:pt x="776" y="481"/>
                              </a:cubicBezTo>
                              <a:cubicBezTo>
                                <a:pt x="745" y="640"/>
                                <a:pt x="745" y="640"/>
                                <a:pt x="745" y="640"/>
                              </a:cubicBezTo>
                              <a:cubicBezTo>
                                <a:pt x="743" y="653"/>
                                <a:pt x="742" y="661"/>
                                <a:pt x="742" y="666"/>
                              </a:cubicBezTo>
                              <a:cubicBezTo>
                                <a:pt x="742" y="678"/>
                                <a:pt x="747" y="685"/>
                                <a:pt x="758" y="685"/>
                              </a:cubicBezTo>
                              <a:cubicBezTo>
                                <a:pt x="770" y="685"/>
                                <a:pt x="783" y="679"/>
                                <a:pt x="795" y="668"/>
                              </a:cubicBezTo>
                              <a:cubicBezTo>
                                <a:pt x="790" y="660"/>
                                <a:pt x="790" y="660"/>
                                <a:pt x="790" y="660"/>
                              </a:cubicBezTo>
                              <a:cubicBezTo>
                                <a:pt x="781" y="665"/>
                                <a:pt x="775" y="667"/>
                                <a:pt x="772" y="667"/>
                              </a:cubicBezTo>
                              <a:cubicBezTo>
                                <a:pt x="769" y="667"/>
                                <a:pt x="767" y="665"/>
                                <a:pt x="767" y="661"/>
                              </a:cubicBezTo>
                              <a:cubicBezTo>
                                <a:pt x="767" y="656"/>
                                <a:pt x="768" y="651"/>
                                <a:pt x="769" y="646"/>
                              </a:cubicBezTo>
                              <a:cubicBezTo>
                                <a:pt x="801" y="481"/>
                                <a:pt x="801" y="481"/>
                                <a:pt x="801" y="481"/>
                              </a:cubicBezTo>
                              <a:cubicBezTo>
                                <a:pt x="803" y="471"/>
                                <a:pt x="804" y="462"/>
                                <a:pt x="805" y="453"/>
                              </a:cubicBezTo>
                              <a:cubicBezTo>
                                <a:pt x="802" y="450"/>
                                <a:pt x="802" y="450"/>
                                <a:pt x="802" y="450"/>
                              </a:cubicBezTo>
                              <a:cubicBezTo>
                                <a:pt x="793" y="450"/>
                                <a:pt x="777" y="452"/>
                                <a:pt x="755" y="455"/>
                              </a:cubicBezTo>
                              <a:close/>
                              <a:moveTo>
                                <a:pt x="755" y="5"/>
                              </a:moveTo>
                              <a:cubicBezTo>
                                <a:pt x="753" y="14"/>
                                <a:pt x="753" y="14"/>
                                <a:pt x="753" y="14"/>
                              </a:cubicBezTo>
                              <a:cubicBezTo>
                                <a:pt x="768" y="17"/>
                                <a:pt x="776" y="20"/>
                                <a:pt x="776" y="24"/>
                              </a:cubicBezTo>
                              <a:cubicBezTo>
                                <a:pt x="776" y="31"/>
                                <a:pt x="776" y="31"/>
                                <a:pt x="776" y="31"/>
                              </a:cubicBezTo>
                              <a:cubicBezTo>
                                <a:pt x="745" y="190"/>
                                <a:pt x="745" y="190"/>
                                <a:pt x="745" y="190"/>
                              </a:cubicBezTo>
                              <a:cubicBezTo>
                                <a:pt x="743" y="203"/>
                                <a:pt x="742" y="211"/>
                                <a:pt x="742" y="216"/>
                              </a:cubicBezTo>
                              <a:cubicBezTo>
                                <a:pt x="742" y="228"/>
                                <a:pt x="747" y="235"/>
                                <a:pt x="758" y="235"/>
                              </a:cubicBezTo>
                              <a:cubicBezTo>
                                <a:pt x="770" y="235"/>
                                <a:pt x="783" y="229"/>
                                <a:pt x="795" y="218"/>
                              </a:cubicBezTo>
                              <a:cubicBezTo>
                                <a:pt x="790" y="210"/>
                                <a:pt x="790" y="210"/>
                                <a:pt x="790" y="210"/>
                              </a:cubicBezTo>
                              <a:cubicBezTo>
                                <a:pt x="781" y="215"/>
                                <a:pt x="775" y="217"/>
                                <a:pt x="772" y="217"/>
                              </a:cubicBezTo>
                              <a:cubicBezTo>
                                <a:pt x="769" y="217"/>
                                <a:pt x="767" y="215"/>
                                <a:pt x="767" y="211"/>
                              </a:cubicBezTo>
                              <a:cubicBezTo>
                                <a:pt x="767" y="206"/>
                                <a:pt x="768" y="201"/>
                                <a:pt x="769" y="196"/>
                              </a:cubicBezTo>
                              <a:cubicBezTo>
                                <a:pt x="801" y="31"/>
                                <a:pt x="801" y="31"/>
                                <a:pt x="801" y="31"/>
                              </a:cubicBezTo>
                              <a:cubicBezTo>
                                <a:pt x="803" y="21"/>
                                <a:pt x="804" y="12"/>
                                <a:pt x="805" y="3"/>
                              </a:cubicBezTo>
                              <a:cubicBezTo>
                                <a:pt x="802" y="0"/>
                                <a:pt x="802" y="0"/>
                                <a:pt x="802" y="0"/>
                              </a:cubicBezTo>
                              <a:cubicBezTo>
                                <a:pt x="793" y="0"/>
                                <a:pt x="777" y="2"/>
                                <a:pt x="755" y="5"/>
                              </a:cubicBezTo>
                              <a:close/>
                              <a:moveTo>
                                <a:pt x="645" y="660"/>
                              </a:moveTo>
                              <a:cubicBezTo>
                                <a:pt x="650" y="668"/>
                                <a:pt x="650" y="668"/>
                                <a:pt x="650" y="668"/>
                              </a:cubicBezTo>
                              <a:cubicBezTo>
                                <a:pt x="634" y="679"/>
                                <a:pt x="622" y="685"/>
                                <a:pt x="612" y="685"/>
                              </a:cubicBezTo>
                              <a:cubicBezTo>
                                <a:pt x="603" y="685"/>
                                <a:pt x="599" y="680"/>
                                <a:pt x="599" y="670"/>
                              </a:cubicBezTo>
                              <a:cubicBezTo>
                                <a:pt x="599" y="666"/>
                                <a:pt x="601" y="656"/>
                                <a:pt x="604" y="640"/>
                              </a:cubicBezTo>
                              <a:cubicBezTo>
                                <a:pt x="607" y="627"/>
                                <a:pt x="607" y="627"/>
                                <a:pt x="607" y="627"/>
                              </a:cubicBezTo>
                              <a:cubicBezTo>
                                <a:pt x="605" y="626"/>
                                <a:pt x="605" y="626"/>
                                <a:pt x="605" y="626"/>
                              </a:cubicBezTo>
                              <a:cubicBezTo>
                                <a:pt x="587" y="665"/>
                                <a:pt x="566" y="685"/>
                                <a:pt x="542" y="685"/>
                              </a:cubicBezTo>
                              <a:cubicBezTo>
                                <a:pt x="532" y="685"/>
                                <a:pt x="524" y="681"/>
                                <a:pt x="519" y="673"/>
                              </a:cubicBezTo>
                              <a:cubicBezTo>
                                <a:pt x="514" y="665"/>
                                <a:pt x="511" y="655"/>
                                <a:pt x="511" y="643"/>
                              </a:cubicBezTo>
                              <a:cubicBezTo>
                                <a:pt x="511" y="612"/>
                                <a:pt x="519" y="586"/>
                                <a:pt x="535" y="566"/>
                              </a:cubicBezTo>
                              <a:cubicBezTo>
                                <a:pt x="551" y="546"/>
                                <a:pt x="570" y="536"/>
                                <a:pt x="593" y="536"/>
                              </a:cubicBezTo>
                              <a:cubicBezTo>
                                <a:pt x="601" y="536"/>
                                <a:pt x="611" y="538"/>
                                <a:pt x="622" y="542"/>
                              </a:cubicBezTo>
                              <a:cubicBezTo>
                                <a:pt x="627" y="541"/>
                                <a:pt x="634" y="538"/>
                                <a:pt x="641" y="536"/>
                              </a:cubicBezTo>
                              <a:cubicBezTo>
                                <a:pt x="646" y="540"/>
                                <a:pt x="646" y="540"/>
                                <a:pt x="646" y="540"/>
                              </a:cubicBezTo>
                              <a:cubicBezTo>
                                <a:pt x="642" y="550"/>
                                <a:pt x="639" y="564"/>
                                <a:pt x="636" y="581"/>
                              </a:cubicBezTo>
                              <a:cubicBezTo>
                                <a:pt x="623" y="651"/>
                                <a:pt x="623" y="651"/>
                                <a:pt x="623" y="651"/>
                              </a:cubicBezTo>
                              <a:cubicBezTo>
                                <a:pt x="622" y="655"/>
                                <a:pt x="622" y="659"/>
                                <a:pt x="622" y="662"/>
                              </a:cubicBezTo>
                              <a:cubicBezTo>
                                <a:pt x="626" y="667"/>
                                <a:pt x="626" y="667"/>
                                <a:pt x="626" y="667"/>
                              </a:cubicBezTo>
                              <a:cubicBezTo>
                                <a:pt x="629" y="667"/>
                                <a:pt x="635" y="665"/>
                                <a:pt x="645" y="660"/>
                              </a:cubicBezTo>
                              <a:close/>
                              <a:moveTo>
                                <a:pt x="613" y="561"/>
                              </a:moveTo>
                              <a:cubicBezTo>
                                <a:pt x="604" y="555"/>
                                <a:pt x="594" y="552"/>
                                <a:pt x="584" y="552"/>
                              </a:cubicBezTo>
                              <a:cubicBezTo>
                                <a:pt x="574" y="552"/>
                                <a:pt x="567" y="554"/>
                                <a:pt x="564" y="557"/>
                              </a:cubicBezTo>
                              <a:cubicBezTo>
                                <a:pt x="557" y="563"/>
                                <a:pt x="551" y="575"/>
                                <a:pt x="546" y="591"/>
                              </a:cubicBezTo>
                              <a:cubicBezTo>
                                <a:pt x="541" y="607"/>
                                <a:pt x="538" y="621"/>
                                <a:pt x="538" y="634"/>
                              </a:cubicBezTo>
                              <a:cubicBezTo>
                                <a:pt x="538" y="654"/>
                                <a:pt x="543" y="665"/>
                                <a:pt x="552" y="665"/>
                              </a:cubicBezTo>
                              <a:cubicBezTo>
                                <a:pt x="564" y="665"/>
                                <a:pt x="576" y="653"/>
                                <a:pt x="590" y="629"/>
                              </a:cubicBezTo>
                              <a:cubicBezTo>
                                <a:pt x="603" y="606"/>
                                <a:pt x="611" y="583"/>
                                <a:pt x="613" y="561"/>
                              </a:cubicBezTo>
                              <a:close/>
                              <a:moveTo>
                                <a:pt x="488" y="44"/>
                              </a:moveTo>
                              <a:cubicBezTo>
                                <a:pt x="493" y="42"/>
                                <a:pt x="493" y="42"/>
                                <a:pt x="493" y="42"/>
                              </a:cubicBezTo>
                              <a:cubicBezTo>
                                <a:pt x="495" y="41"/>
                                <a:pt x="509" y="40"/>
                                <a:pt x="535" y="40"/>
                              </a:cubicBezTo>
                              <a:cubicBezTo>
                                <a:pt x="506" y="202"/>
                                <a:pt x="506" y="202"/>
                                <a:pt x="506" y="202"/>
                              </a:cubicBezTo>
                              <a:cubicBezTo>
                                <a:pt x="505" y="206"/>
                                <a:pt x="504" y="209"/>
                                <a:pt x="503" y="211"/>
                              </a:cubicBezTo>
                              <a:cubicBezTo>
                                <a:pt x="500" y="215"/>
                                <a:pt x="491" y="218"/>
                                <a:pt x="475" y="220"/>
                              </a:cubicBezTo>
                              <a:cubicBezTo>
                                <a:pt x="475" y="232"/>
                                <a:pt x="475" y="232"/>
                                <a:pt x="475" y="232"/>
                              </a:cubicBezTo>
                              <a:cubicBezTo>
                                <a:pt x="560" y="232"/>
                                <a:pt x="560" y="232"/>
                                <a:pt x="560" y="232"/>
                              </a:cubicBezTo>
                              <a:cubicBezTo>
                                <a:pt x="561" y="220"/>
                                <a:pt x="561" y="220"/>
                                <a:pt x="561" y="220"/>
                              </a:cubicBezTo>
                              <a:cubicBezTo>
                                <a:pt x="541" y="217"/>
                                <a:pt x="541" y="217"/>
                                <a:pt x="541" y="217"/>
                              </a:cubicBezTo>
                              <a:cubicBezTo>
                                <a:pt x="537" y="217"/>
                                <a:pt x="534" y="214"/>
                                <a:pt x="534" y="209"/>
                              </a:cubicBezTo>
                              <a:cubicBezTo>
                                <a:pt x="535" y="204"/>
                                <a:pt x="535" y="204"/>
                                <a:pt x="535" y="204"/>
                              </a:cubicBezTo>
                              <a:cubicBezTo>
                                <a:pt x="564" y="40"/>
                                <a:pt x="564" y="40"/>
                                <a:pt x="564" y="40"/>
                              </a:cubicBezTo>
                              <a:cubicBezTo>
                                <a:pt x="589" y="40"/>
                                <a:pt x="603" y="41"/>
                                <a:pt x="605" y="42"/>
                              </a:cubicBezTo>
                              <a:cubicBezTo>
                                <a:pt x="608" y="44"/>
                                <a:pt x="608" y="44"/>
                                <a:pt x="608" y="44"/>
                              </a:cubicBezTo>
                              <a:cubicBezTo>
                                <a:pt x="610" y="48"/>
                                <a:pt x="611" y="59"/>
                                <a:pt x="611" y="78"/>
                              </a:cubicBezTo>
                              <a:cubicBezTo>
                                <a:pt x="627" y="77"/>
                                <a:pt x="627" y="77"/>
                                <a:pt x="627" y="77"/>
                              </a:cubicBezTo>
                              <a:cubicBezTo>
                                <a:pt x="630" y="63"/>
                                <a:pt x="632" y="46"/>
                                <a:pt x="634" y="24"/>
                              </a:cubicBezTo>
                              <a:cubicBezTo>
                                <a:pt x="470" y="24"/>
                                <a:pt x="470" y="24"/>
                                <a:pt x="470" y="24"/>
                              </a:cubicBezTo>
                              <a:cubicBezTo>
                                <a:pt x="465" y="42"/>
                                <a:pt x="461" y="60"/>
                                <a:pt x="458" y="77"/>
                              </a:cubicBezTo>
                              <a:cubicBezTo>
                                <a:pt x="473" y="78"/>
                                <a:pt x="473" y="78"/>
                                <a:pt x="473" y="78"/>
                              </a:cubicBezTo>
                              <a:cubicBezTo>
                                <a:pt x="481" y="58"/>
                                <a:pt x="486" y="47"/>
                                <a:pt x="488" y="44"/>
                              </a:cubicBezTo>
                              <a:close/>
                              <a:moveTo>
                                <a:pt x="33" y="486"/>
                              </a:moveTo>
                              <a:cubicBezTo>
                                <a:pt x="41" y="487"/>
                                <a:pt x="47" y="489"/>
                                <a:pt x="49" y="490"/>
                              </a:cubicBezTo>
                              <a:cubicBezTo>
                                <a:pt x="53" y="497"/>
                                <a:pt x="53" y="497"/>
                                <a:pt x="53" y="497"/>
                              </a:cubicBezTo>
                              <a:cubicBezTo>
                                <a:pt x="53" y="504"/>
                                <a:pt x="53" y="504"/>
                                <a:pt x="53" y="504"/>
                              </a:cubicBezTo>
                              <a:cubicBezTo>
                                <a:pt x="27" y="652"/>
                                <a:pt x="27" y="652"/>
                                <a:pt x="27" y="652"/>
                              </a:cubicBezTo>
                              <a:cubicBezTo>
                                <a:pt x="26" y="658"/>
                                <a:pt x="24" y="662"/>
                                <a:pt x="21" y="664"/>
                              </a:cubicBezTo>
                              <a:cubicBezTo>
                                <a:pt x="18" y="667"/>
                                <a:pt x="11" y="669"/>
                                <a:pt x="0" y="670"/>
                              </a:cubicBezTo>
                              <a:cubicBezTo>
                                <a:pt x="0" y="682"/>
                                <a:pt x="0" y="682"/>
                                <a:pt x="0" y="682"/>
                              </a:cubicBezTo>
                              <a:cubicBezTo>
                                <a:pt x="146" y="682"/>
                                <a:pt x="146" y="682"/>
                                <a:pt x="146" y="682"/>
                              </a:cubicBezTo>
                              <a:cubicBezTo>
                                <a:pt x="153" y="662"/>
                                <a:pt x="157" y="644"/>
                                <a:pt x="159" y="628"/>
                              </a:cubicBezTo>
                              <a:cubicBezTo>
                                <a:pt x="143" y="627"/>
                                <a:pt x="143" y="627"/>
                                <a:pt x="143" y="627"/>
                              </a:cubicBezTo>
                              <a:cubicBezTo>
                                <a:pt x="133" y="649"/>
                                <a:pt x="127" y="661"/>
                                <a:pt x="123" y="662"/>
                              </a:cubicBezTo>
                              <a:cubicBezTo>
                                <a:pt x="115" y="665"/>
                                <a:pt x="115" y="665"/>
                                <a:pt x="115" y="665"/>
                              </a:cubicBezTo>
                              <a:cubicBezTo>
                                <a:pt x="112" y="665"/>
                                <a:pt x="100" y="666"/>
                                <a:pt x="80" y="666"/>
                              </a:cubicBezTo>
                              <a:cubicBezTo>
                                <a:pt x="53" y="667"/>
                                <a:pt x="53" y="667"/>
                                <a:pt x="53" y="667"/>
                              </a:cubicBezTo>
                              <a:cubicBezTo>
                                <a:pt x="67" y="586"/>
                                <a:pt x="67" y="586"/>
                                <a:pt x="67" y="586"/>
                              </a:cubicBezTo>
                              <a:cubicBezTo>
                                <a:pt x="114" y="586"/>
                                <a:pt x="114" y="586"/>
                                <a:pt x="114" y="586"/>
                              </a:cubicBezTo>
                              <a:cubicBezTo>
                                <a:pt x="118" y="590"/>
                                <a:pt x="118" y="590"/>
                                <a:pt x="118" y="590"/>
                              </a:cubicBezTo>
                              <a:cubicBezTo>
                                <a:pt x="118" y="593"/>
                                <a:pt x="119" y="600"/>
                                <a:pt x="120" y="611"/>
                              </a:cubicBezTo>
                              <a:cubicBezTo>
                                <a:pt x="131" y="609"/>
                                <a:pt x="131" y="609"/>
                                <a:pt x="131" y="609"/>
                              </a:cubicBezTo>
                              <a:cubicBezTo>
                                <a:pt x="132" y="588"/>
                                <a:pt x="134" y="569"/>
                                <a:pt x="138" y="550"/>
                              </a:cubicBezTo>
                              <a:cubicBezTo>
                                <a:pt x="128" y="549"/>
                                <a:pt x="128" y="549"/>
                                <a:pt x="128" y="549"/>
                              </a:cubicBezTo>
                              <a:cubicBezTo>
                                <a:pt x="126" y="555"/>
                                <a:pt x="123" y="560"/>
                                <a:pt x="121" y="564"/>
                              </a:cubicBezTo>
                              <a:cubicBezTo>
                                <a:pt x="119" y="568"/>
                                <a:pt x="117" y="570"/>
                                <a:pt x="115" y="570"/>
                              </a:cubicBezTo>
                              <a:cubicBezTo>
                                <a:pt x="70" y="570"/>
                                <a:pt x="70" y="570"/>
                                <a:pt x="70" y="570"/>
                              </a:cubicBezTo>
                              <a:cubicBezTo>
                                <a:pt x="84" y="489"/>
                                <a:pt x="84" y="489"/>
                                <a:pt x="84" y="489"/>
                              </a:cubicBezTo>
                              <a:cubicBezTo>
                                <a:pt x="130" y="490"/>
                                <a:pt x="130" y="490"/>
                                <a:pt x="130" y="490"/>
                              </a:cubicBezTo>
                              <a:cubicBezTo>
                                <a:pt x="137" y="491"/>
                                <a:pt x="143" y="491"/>
                                <a:pt x="148" y="492"/>
                              </a:cubicBezTo>
                              <a:cubicBezTo>
                                <a:pt x="151" y="497"/>
                                <a:pt x="151" y="497"/>
                                <a:pt x="151" y="497"/>
                              </a:cubicBezTo>
                              <a:cubicBezTo>
                                <a:pt x="152" y="501"/>
                                <a:pt x="152" y="509"/>
                                <a:pt x="152" y="523"/>
                              </a:cubicBezTo>
                              <a:cubicBezTo>
                                <a:pt x="170" y="521"/>
                                <a:pt x="170" y="521"/>
                                <a:pt x="170" y="521"/>
                              </a:cubicBezTo>
                              <a:cubicBezTo>
                                <a:pt x="174" y="500"/>
                                <a:pt x="177" y="484"/>
                                <a:pt x="177" y="474"/>
                              </a:cubicBezTo>
                              <a:cubicBezTo>
                                <a:pt x="35" y="474"/>
                                <a:pt x="35" y="474"/>
                                <a:pt x="35" y="474"/>
                              </a:cubicBezTo>
                              <a:lnTo>
                                <a:pt x="33" y="486"/>
                              </a:lnTo>
                              <a:close/>
                              <a:moveTo>
                                <a:pt x="182" y="621"/>
                              </a:moveTo>
                              <a:cubicBezTo>
                                <a:pt x="246" y="613"/>
                                <a:pt x="246" y="613"/>
                                <a:pt x="246" y="613"/>
                              </a:cubicBezTo>
                              <a:cubicBezTo>
                                <a:pt x="251" y="595"/>
                                <a:pt x="251" y="595"/>
                                <a:pt x="251" y="595"/>
                              </a:cubicBezTo>
                              <a:cubicBezTo>
                                <a:pt x="186" y="599"/>
                                <a:pt x="186" y="599"/>
                                <a:pt x="186" y="599"/>
                              </a:cubicBezTo>
                              <a:lnTo>
                                <a:pt x="182" y="621"/>
                              </a:lnTo>
                              <a:close/>
                              <a:moveTo>
                                <a:pt x="571" y="1068"/>
                              </a:moveTo>
                              <a:cubicBezTo>
                                <a:pt x="571" y="1070"/>
                                <a:pt x="570" y="1073"/>
                                <a:pt x="570" y="1078"/>
                              </a:cubicBezTo>
                              <a:cubicBezTo>
                                <a:pt x="570" y="1091"/>
                                <a:pt x="572" y="1100"/>
                                <a:pt x="576" y="1105"/>
                              </a:cubicBezTo>
                              <a:cubicBezTo>
                                <a:pt x="580" y="1110"/>
                                <a:pt x="587" y="1113"/>
                                <a:pt x="596" y="1113"/>
                              </a:cubicBezTo>
                              <a:cubicBezTo>
                                <a:pt x="606" y="1113"/>
                                <a:pt x="618" y="1108"/>
                                <a:pt x="634" y="1097"/>
                              </a:cubicBezTo>
                              <a:cubicBezTo>
                                <a:pt x="641" y="1105"/>
                                <a:pt x="641" y="1105"/>
                                <a:pt x="641" y="1105"/>
                              </a:cubicBezTo>
                              <a:cubicBezTo>
                                <a:pt x="633" y="1113"/>
                                <a:pt x="624" y="1120"/>
                                <a:pt x="614" y="1126"/>
                              </a:cubicBezTo>
                              <a:cubicBezTo>
                                <a:pt x="604" y="1132"/>
                                <a:pt x="594" y="1135"/>
                                <a:pt x="584" y="1135"/>
                              </a:cubicBezTo>
                              <a:cubicBezTo>
                                <a:pt x="573" y="1135"/>
                                <a:pt x="564" y="1131"/>
                                <a:pt x="556" y="1122"/>
                              </a:cubicBezTo>
                              <a:cubicBezTo>
                                <a:pt x="548" y="1114"/>
                                <a:pt x="544" y="1101"/>
                                <a:pt x="544" y="1084"/>
                              </a:cubicBezTo>
                              <a:cubicBezTo>
                                <a:pt x="544" y="1056"/>
                                <a:pt x="551" y="1033"/>
                                <a:pt x="566" y="1014"/>
                              </a:cubicBezTo>
                              <a:cubicBezTo>
                                <a:pt x="581" y="995"/>
                                <a:pt x="599" y="986"/>
                                <a:pt x="620" y="986"/>
                              </a:cubicBezTo>
                              <a:cubicBezTo>
                                <a:pt x="629" y="986"/>
                                <a:pt x="636" y="988"/>
                                <a:pt x="641" y="992"/>
                              </a:cubicBezTo>
                              <a:cubicBezTo>
                                <a:pt x="647" y="996"/>
                                <a:pt x="649" y="1003"/>
                                <a:pt x="649" y="1011"/>
                              </a:cubicBezTo>
                              <a:cubicBezTo>
                                <a:pt x="649" y="1028"/>
                                <a:pt x="641" y="1041"/>
                                <a:pt x="623" y="1050"/>
                              </a:cubicBezTo>
                              <a:cubicBezTo>
                                <a:pt x="608" y="1059"/>
                                <a:pt x="591" y="1064"/>
                                <a:pt x="571" y="1068"/>
                              </a:cubicBezTo>
                              <a:close/>
                              <a:moveTo>
                                <a:pt x="572" y="1055"/>
                              </a:moveTo>
                              <a:cubicBezTo>
                                <a:pt x="588" y="1051"/>
                                <a:pt x="601" y="1045"/>
                                <a:pt x="610" y="1039"/>
                              </a:cubicBezTo>
                              <a:cubicBezTo>
                                <a:pt x="618" y="1032"/>
                                <a:pt x="623" y="1025"/>
                                <a:pt x="623" y="1017"/>
                              </a:cubicBezTo>
                              <a:cubicBezTo>
                                <a:pt x="623" y="1007"/>
                                <a:pt x="618" y="1002"/>
                                <a:pt x="609" y="1002"/>
                              </a:cubicBezTo>
                              <a:cubicBezTo>
                                <a:pt x="603" y="1002"/>
                                <a:pt x="597" y="1005"/>
                                <a:pt x="592" y="1009"/>
                              </a:cubicBezTo>
                              <a:cubicBezTo>
                                <a:pt x="588" y="1013"/>
                                <a:pt x="585" y="1019"/>
                                <a:pt x="581" y="1028"/>
                              </a:cubicBezTo>
                              <a:cubicBezTo>
                                <a:pt x="577" y="1037"/>
                                <a:pt x="574" y="1046"/>
                                <a:pt x="572" y="1055"/>
                              </a:cubicBezTo>
                              <a:close/>
                              <a:moveTo>
                                <a:pt x="559" y="924"/>
                              </a:moveTo>
                              <a:cubicBezTo>
                                <a:pt x="494" y="924"/>
                                <a:pt x="494" y="924"/>
                                <a:pt x="494" y="924"/>
                              </a:cubicBezTo>
                              <a:cubicBezTo>
                                <a:pt x="493" y="936"/>
                                <a:pt x="493" y="936"/>
                                <a:pt x="493" y="936"/>
                              </a:cubicBezTo>
                              <a:cubicBezTo>
                                <a:pt x="507" y="939"/>
                                <a:pt x="514" y="942"/>
                                <a:pt x="514" y="946"/>
                              </a:cubicBezTo>
                              <a:cubicBezTo>
                                <a:pt x="514" y="948"/>
                                <a:pt x="512" y="953"/>
                                <a:pt x="508" y="961"/>
                              </a:cubicBezTo>
                              <a:cubicBezTo>
                                <a:pt x="441" y="1094"/>
                                <a:pt x="441" y="1094"/>
                                <a:pt x="441" y="1094"/>
                              </a:cubicBezTo>
                              <a:cubicBezTo>
                                <a:pt x="438" y="1094"/>
                                <a:pt x="438" y="1094"/>
                                <a:pt x="438" y="1094"/>
                              </a:cubicBezTo>
                              <a:cubicBezTo>
                                <a:pt x="437" y="1083"/>
                                <a:pt x="437" y="1083"/>
                                <a:pt x="437" y="1083"/>
                              </a:cubicBezTo>
                              <a:cubicBezTo>
                                <a:pt x="422" y="945"/>
                                <a:pt x="422" y="945"/>
                                <a:pt x="422" y="945"/>
                              </a:cubicBezTo>
                              <a:cubicBezTo>
                                <a:pt x="425" y="942"/>
                                <a:pt x="425" y="942"/>
                                <a:pt x="425" y="942"/>
                              </a:cubicBezTo>
                              <a:cubicBezTo>
                                <a:pt x="447" y="936"/>
                                <a:pt x="447" y="936"/>
                                <a:pt x="447" y="936"/>
                              </a:cubicBezTo>
                              <a:cubicBezTo>
                                <a:pt x="448" y="924"/>
                                <a:pt x="448" y="924"/>
                                <a:pt x="448" y="924"/>
                              </a:cubicBezTo>
                              <a:cubicBezTo>
                                <a:pt x="383" y="924"/>
                                <a:pt x="383" y="924"/>
                                <a:pt x="383" y="924"/>
                              </a:cubicBezTo>
                              <a:cubicBezTo>
                                <a:pt x="381" y="936"/>
                                <a:pt x="381" y="936"/>
                                <a:pt x="381" y="936"/>
                              </a:cubicBezTo>
                              <a:cubicBezTo>
                                <a:pt x="385" y="937"/>
                                <a:pt x="385" y="937"/>
                                <a:pt x="385" y="937"/>
                              </a:cubicBezTo>
                              <a:cubicBezTo>
                                <a:pt x="388" y="938"/>
                                <a:pt x="388" y="938"/>
                                <a:pt x="388" y="938"/>
                              </a:cubicBezTo>
                              <a:cubicBezTo>
                                <a:pt x="390" y="939"/>
                                <a:pt x="390" y="939"/>
                                <a:pt x="390" y="939"/>
                              </a:cubicBezTo>
                              <a:cubicBezTo>
                                <a:pt x="392" y="941"/>
                                <a:pt x="392" y="941"/>
                                <a:pt x="392" y="941"/>
                              </a:cubicBezTo>
                              <a:cubicBezTo>
                                <a:pt x="394" y="942"/>
                                <a:pt x="394" y="942"/>
                                <a:pt x="394" y="942"/>
                              </a:cubicBezTo>
                              <a:cubicBezTo>
                                <a:pt x="395" y="943"/>
                                <a:pt x="396" y="945"/>
                                <a:pt x="396" y="949"/>
                              </a:cubicBezTo>
                              <a:cubicBezTo>
                                <a:pt x="400" y="984"/>
                                <a:pt x="400" y="984"/>
                                <a:pt x="400" y="984"/>
                              </a:cubicBezTo>
                              <a:cubicBezTo>
                                <a:pt x="346" y="1094"/>
                                <a:pt x="346" y="1094"/>
                                <a:pt x="346" y="1094"/>
                              </a:cubicBezTo>
                              <a:cubicBezTo>
                                <a:pt x="343" y="1094"/>
                                <a:pt x="343" y="1094"/>
                                <a:pt x="343" y="1094"/>
                              </a:cubicBezTo>
                              <a:cubicBezTo>
                                <a:pt x="342" y="1083"/>
                                <a:pt x="342" y="1083"/>
                                <a:pt x="342" y="1083"/>
                              </a:cubicBezTo>
                              <a:cubicBezTo>
                                <a:pt x="325" y="945"/>
                                <a:pt x="325" y="945"/>
                                <a:pt x="325" y="945"/>
                              </a:cubicBezTo>
                              <a:cubicBezTo>
                                <a:pt x="327" y="942"/>
                                <a:pt x="327" y="942"/>
                                <a:pt x="327" y="942"/>
                              </a:cubicBezTo>
                              <a:cubicBezTo>
                                <a:pt x="345" y="936"/>
                                <a:pt x="345" y="936"/>
                                <a:pt x="345" y="936"/>
                              </a:cubicBezTo>
                              <a:cubicBezTo>
                                <a:pt x="346" y="924"/>
                                <a:pt x="346" y="924"/>
                                <a:pt x="346" y="924"/>
                              </a:cubicBezTo>
                              <a:cubicBezTo>
                                <a:pt x="278" y="924"/>
                                <a:pt x="278" y="924"/>
                                <a:pt x="278" y="924"/>
                              </a:cubicBezTo>
                              <a:cubicBezTo>
                                <a:pt x="276" y="936"/>
                                <a:pt x="276" y="936"/>
                                <a:pt x="276" y="936"/>
                              </a:cubicBezTo>
                              <a:cubicBezTo>
                                <a:pt x="283" y="938"/>
                                <a:pt x="288" y="940"/>
                                <a:pt x="290" y="941"/>
                              </a:cubicBezTo>
                              <a:cubicBezTo>
                                <a:pt x="292" y="942"/>
                                <a:pt x="293" y="945"/>
                                <a:pt x="294" y="949"/>
                              </a:cubicBezTo>
                              <a:cubicBezTo>
                                <a:pt x="322" y="1135"/>
                                <a:pt x="322" y="1135"/>
                                <a:pt x="322" y="1135"/>
                              </a:cubicBezTo>
                              <a:cubicBezTo>
                                <a:pt x="346" y="1135"/>
                                <a:pt x="346" y="1135"/>
                                <a:pt x="346" y="1135"/>
                              </a:cubicBezTo>
                              <a:cubicBezTo>
                                <a:pt x="400" y="1026"/>
                                <a:pt x="400" y="1026"/>
                                <a:pt x="400" y="1026"/>
                              </a:cubicBezTo>
                              <a:cubicBezTo>
                                <a:pt x="403" y="1018"/>
                                <a:pt x="403" y="1018"/>
                                <a:pt x="403" y="1018"/>
                              </a:cubicBezTo>
                              <a:cubicBezTo>
                                <a:pt x="406" y="1018"/>
                                <a:pt x="406" y="1018"/>
                                <a:pt x="406" y="1018"/>
                              </a:cubicBezTo>
                              <a:cubicBezTo>
                                <a:pt x="406" y="1023"/>
                                <a:pt x="406" y="1028"/>
                                <a:pt x="406" y="1031"/>
                              </a:cubicBezTo>
                              <a:cubicBezTo>
                                <a:pt x="418" y="1135"/>
                                <a:pt x="418" y="1135"/>
                                <a:pt x="418" y="1135"/>
                              </a:cubicBezTo>
                              <a:cubicBezTo>
                                <a:pt x="441" y="1135"/>
                                <a:pt x="441" y="1135"/>
                                <a:pt x="441" y="1135"/>
                              </a:cubicBezTo>
                              <a:cubicBezTo>
                                <a:pt x="533" y="954"/>
                                <a:pt x="533" y="954"/>
                                <a:pt x="533" y="954"/>
                              </a:cubicBezTo>
                              <a:cubicBezTo>
                                <a:pt x="536" y="948"/>
                                <a:pt x="539" y="944"/>
                                <a:pt x="541" y="942"/>
                              </a:cubicBezTo>
                              <a:cubicBezTo>
                                <a:pt x="544" y="940"/>
                                <a:pt x="550" y="938"/>
                                <a:pt x="558" y="937"/>
                              </a:cubicBezTo>
                              <a:lnTo>
                                <a:pt x="559" y="924"/>
                              </a:lnTo>
                              <a:close/>
                            </a:path>
                          </a:pathLst>
                        </a:custGeom>
                        <a:solidFill>
                          <a:srgbClr val="005A3C"/>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62443405" name="Freeform 11"/>
                      <wps:cNvSpPr>
                        <a:spLocks noEditPoints="1"/>
                      </wps:cNvSpPr>
                      <wps:spPr bwMode="auto">
                        <a:xfrm>
                          <a:off x="941705" y="165735"/>
                          <a:ext cx="5451475" cy="575310"/>
                        </a:xfrm>
                        <a:custGeom>
                          <a:avLst/>
                          <a:gdLst>
                            <a:gd name="T0" fmla="*/ 3408 w 17170"/>
                            <a:gd name="T1" fmla="*/ 824 h 1811"/>
                            <a:gd name="T2" fmla="*/ 3197 w 17170"/>
                            <a:gd name="T3" fmla="*/ 95 h 1811"/>
                            <a:gd name="T4" fmla="*/ 3124 w 17170"/>
                            <a:gd name="T5" fmla="*/ 787 h 1811"/>
                            <a:gd name="T6" fmla="*/ 2274 w 17170"/>
                            <a:gd name="T7" fmla="*/ 1728 h 1811"/>
                            <a:gd name="T8" fmla="*/ 1293 w 17170"/>
                            <a:gd name="T9" fmla="*/ 840 h 1811"/>
                            <a:gd name="T10" fmla="*/ 2369 w 17170"/>
                            <a:gd name="T11" fmla="*/ 231 h 1811"/>
                            <a:gd name="T12" fmla="*/ 1184 w 17170"/>
                            <a:gd name="T13" fmla="*/ 1528 h 1811"/>
                            <a:gd name="T14" fmla="*/ 1982 w 17170"/>
                            <a:gd name="T15" fmla="*/ 684 h 1811"/>
                            <a:gd name="T16" fmla="*/ 3965 w 17170"/>
                            <a:gd name="T17" fmla="*/ 94 h 1811"/>
                            <a:gd name="T18" fmla="*/ 2117 w 17170"/>
                            <a:gd name="T19" fmla="*/ 1603 h 1811"/>
                            <a:gd name="T20" fmla="*/ 2508 w 17170"/>
                            <a:gd name="T21" fmla="*/ 74 h 1811"/>
                            <a:gd name="T22" fmla="*/ 2830 w 17170"/>
                            <a:gd name="T23" fmla="*/ 150 h 1811"/>
                            <a:gd name="T24" fmla="*/ 1747 w 17170"/>
                            <a:gd name="T25" fmla="*/ 65 h 1811"/>
                            <a:gd name="T26" fmla="*/ 3713 w 17170"/>
                            <a:gd name="T27" fmla="*/ 162 h 1811"/>
                            <a:gd name="T28" fmla="*/ 2410 w 17170"/>
                            <a:gd name="T29" fmla="*/ 698 h 1811"/>
                            <a:gd name="T30" fmla="*/ 691 w 17170"/>
                            <a:gd name="T31" fmla="*/ 133 h 1811"/>
                            <a:gd name="T32" fmla="*/ 126 w 17170"/>
                            <a:gd name="T33" fmla="*/ 1219 h 1811"/>
                            <a:gd name="T34" fmla="*/ 131 w 17170"/>
                            <a:gd name="T35" fmla="*/ 1555 h 1811"/>
                            <a:gd name="T36" fmla="*/ 2136 w 17170"/>
                            <a:gd name="T37" fmla="*/ 67 h 1811"/>
                            <a:gd name="T38" fmla="*/ 1482 w 17170"/>
                            <a:gd name="T39" fmla="*/ 231 h 1811"/>
                            <a:gd name="T40" fmla="*/ 1440 w 17170"/>
                            <a:gd name="T41" fmla="*/ 847 h 1811"/>
                            <a:gd name="T42" fmla="*/ 753 w 17170"/>
                            <a:gd name="T43" fmla="*/ 752 h 1811"/>
                            <a:gd name="T44" fmla="*/ 1076 w 17170"/>
                            <a:gd name="T45" fmla="*/ 152 h 1811"/>
                            <a:gd name="T46" fmla="*/ 1015 w 17170"/>
                            <a:gd name="T47" fmla="*/ 715 h 1811"/>
                            <a:gd name="T48" fmla="*/ 841 w 17170"/>
                            <a:gd name="T49" fmla="*/ 683 h 1811"/>
                            <a:gd name="T50" fmla="*/ 333 w 17170"/>
                            <a:gd name="T51" fmla="*/ 744 h 1811"/>
                            <a:gd name="T52" fmla="*/ 446 w 17170"/>
                            <a:gd name="T53" fmla="*/ 1747 h 1811"/>
                            <a:gd name="T54" fmla="*/ 14161 w 17170"/>
                            <a:gd name="T55" fmla="*/ 778 h 1811"/>
                            <a:gd name="T56" fmla="*/ 15111 w 17170"/>
                            <a:gd name="T57" fmla="*/ 776 h 1811"/>
                            <a:gd name="T58" fmla="*/ 14691 w 17170"/>
                            <a:gd name="T59" fmla="*/ 653 h 1811"/>
                            <a:gd name="T60" fmla="*/ 14235 w 17170"/>
                            <a:gd name="T61" fmla="*/ 820 h 1811"/>
                            <a:gd name="T62" fmla="*/ 14156 w 17170"/>
                            <a:gd name="T63" fmla="*/ 1109 h 1811"/>
                            <a:gd name="T64" fmla="*/ 14693 w 17170"/>
                            <a:gd name="T65" fmla="*/ 1078 h 1811"/>
                            <a:gd name="T66" fmla="*/ 15139 w 17170"/>
                            <a:gd name="T67" fmla="*/ 1268 h 1811"/>
                            <a:gd name="T68" fmla="*/ 15574 w 17170"/>
                            <a:gd name="T69" fmla="*/ 1139 h 1811"/>
                            <a:gd name="T70" fmla="*/ 14235 w 17170"/>
                            <a:gd name="T71" fmla="*/ 1141 h 1811"/>
                            <a:gd name="T72" fmla="*/ 16284 w 17170"/>
                            <a:gd name="T73" fmla="*/ 1191 h 1811"/>
                            <a:gd name="T74" fmla="*/ 17138 w 17170"/>
                            <a:gd name="T75" fmla="*/ 1202 h 1811"/>
                            <a:gd name="T76" fmla="*/ 14973 w 17170"/>
                            <a:gd name="T77" fmla="*/ 1554 h 1811"/>
                            <a:gd name="T78" fmla="*/ 14788 w 17170"/>
                            <a:gd name="T79" fmla="*/ 1554 h 1811"/>
                            <a:gd name="T80" fmla="*/ 14174 w 17170"/>
                            <a:gd name="T81" fmla="*/ 1637 h 1811"/>
                            <a:gd name="T82" fmla="*/ 16006 w 17170"/>
                            <a:gd name="T83" fmla="*/ 1637 h 1811"/>
                            <a:gd name="T84" fmla="*/ 15774 w 17170"/>
                            <a:gd name="T85" fmla="*/ 1647 h 1811"/>
                            <a:gd name="T86" fmla="*/ 15152 w 17170"/>
                            <a:gd name="T87" fmla="*/ 1747 h 1811"/>
                            <a:gd name="T88" fmla="*/ 11657 w 17170"/>
                            <a:gd name="T89" fmla="*/ 1716 h 1811"/>
                            <a:gd name="T90" fmla="*/ 9353 w 17170"/>
                            <a:gd name="T91" fmla="*/ 655 h 1811"/>
                            <a:gd name="T92" fmla="*/ 9490 w 17170"/>
                            <a:gd name="T93" fmla="*/ 691 h 1811"/>
                            <a:gd name="T94" fmla="*/ 11420 w 17170"/>
                            <a:gd name="T95" fmla="*/ 1747 h 1811"/>
                            <a:gd name="T96" fmla="*/ 8761 w 17170"/>
                            <a:gd name="T97" fmla="*/ 1299 h 1811"/>
                            <a:gd name="T98" fmla="*/ 8471 w 17170"/>
                            <a:gd name="T99" fmla="*/ 1137 h 1811"/>
                            <a:gd name="T100" fmla="*/ 8479 w 17170"/>
                            <a:gd name="T101" fmla="*/ 1585 h 1811"/>
                            <a:gd name="T102" fmla="*/ 9077 w 17170"/>
                            <a:gd name="T103" fmla="*/ 1603 h 1811"/>
                            <a:gd name="T104" fmla="*/ 8927 w 17170"/>
                            <a:gd name="T105" fmla="*/ 1138 h 1811"/>
                            <a:gd name="T106" fmla="*/ 8049 w 17170"/>
                            <a:gd name="T107" fmla="*/ 1277 h 1811"/>
                            <a:gd name="T108" fmla="*/ 8005 w 17170"/>
                            <a:gd name="T109" fmla="*/ 1624 h 1811"/>
                            <a:gd name="T110" fmla="*/ 8162 w 17170"/>
                            <a:gd name="T111" fmla="*/ 1522 h 1811"/>
                            <a:gd name="T112" fmla="*/ 11245 w 17170"/>
                            <a:gd name="T113" fmla="*/ 1639 h 1811"/>
                            <a:gd name="T114" fmla="*/ 10169 w 17170"/>
                            <a:gd name="T115" fmla="*/ 648 h 1811"/>
                            <a:gd name="T116" fmla="*/ 10057 w 17170"/>
                            <a:gd name="T117" fmla="*/ 737 h 1811"/>
                            <a:gd name="T118" fmla="*/ 10690 w 17170"/>
                            <a:gd name="T119" fmla="*/ 1528 h 1811"/>
                            <a:gd name="T120" fmla="*/ 10766 w 17170"/>
                            <a:gd name="T121" fmla="*/ 1622 h 1811"/>
                            <a:gd name="T122" fmla="*/ 9778 w 17170"/>
                            <a:gd name="T123" fmla="*/ 1713 h 1811"/>
                            <a:gd name="T124" fmla="*/ 9312 w 17170"/>
                            <a:gd name="T125" fmla="*/ 1749 h 1811"/>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7170" h="1811">
                              <a:moveTo>
                                <a:pt x="1578" y="848"/>
                              </a:moveTo>
                              <a:cubicBezTo>
                                <a:pt x="1575" y="848"/>
                                <a:pt x="1571" y="849"/>
                                <a:pt x="1567" y="849"/>
                              </a:cubicBezTo>
                              <a:cubicBezTo>
                                <a:pt x="1559" y="849"/>
                                <a:pt x="1553" y="847"/>
                                <a:pt x="1546" y="844"/>
                              </a:cubicBezTo>
                              <a:cubicBezTo>
                                <a:pt x="1539" y="841"/>
                                <a:pt x="1533" y="836"/>
                                <a:pt x="1529" y="830"/>
                              </a:cubicBezTo>
                              <a:cubicBezTo>
                                <a:pt x="1524" y="824"/>
                                <a:pt x="1522" y="816"/>
                                <a:pt x="1522" y="807"/>
                              </a:cubicBezTo>
                              <a:cubicBezTo>
                                <a:pt x="1522" y="704"/>
                                <a:pt x="1522" y="704"/>
                                <a:pt x="1522" y="704"/>
                              </a:cubicBezTo>
                              <a:cubicBezTo>
                                <a:pt x="1498" y="704"/>
                                <a:pt x="1498" y="704"/>
                                <a:pt x="1498" y="704"/>
                              </a:cubicBezTo>
                              <a:cubicBezTo>
                                <a:pt x="1498" y="683"/>
                                <a:pt x="1498" y="683"/>
                                <a:pt x="1498" y="683"/>
                              </a:cubicBezTo>
                              <a:cubicBezTo>
                                <a:pt x="1522" y="683"/>
                                <a:pt x="1522" y="683"/>
                                <a:pt x="1522" y="683"/>
                              </a:cubicBezTo>
                              <a:cubicBezTo>
                                <a:pt x="1522" y="644"/>
                                <a:pt x="1522" y="644"/>
                                <a:pt x="1522" y="644"/>
                              </a:cubicBezTo>
                              <a:cubicBezTo>
                                <a:pt x="1547" y="644"/>
                                <a:pt x="1547" y="644"/>
                                <a:pt x="1547" y="644"/>
                              </a:cubicBezTo>
                              <a:cubicBezTo>
                                <a:pt x="1547" y="683"/>
                                <a:pt x="1547" y="683"/>
                                <a:pt x="1547" y="683"/>
                              </a:cubicBezTo>
                              <a:cubicBezTo>
                                <a:pt x="1582" y="683"/>
                                <a:pt x="1582" y="683"/>
                                <a:pt x="1582" y="683"/>
                              </a:cubicBezTo>
                              <a:cubicBezTo>
                                <a:pt x="1582" y="704"/>
                                <a:pt x="1582" y="704"/>
                                <a:pt x="1582" y="704"/>
                              </a:cubicBezTo>
                              <a:cubicBezTo>
                                <a:pt x="1547" y="704"/>
                                <a:pt x="1547" y="704"/>
                                <a:pt x="1547" y="704"/>
                              </a:cubicBezTo>
                              <a:cubicBezTo>
                                <a:pt x="1547" y="800"/>
                                <a:pt x="1547" y="800"/>
                                <a:pt x="1547" y="800"/>
                              </a:cubicBezTo>
                              <a:cubicBezTo>
                                <a:pt x="1547" y="807"/>
                                <a:pt x="1548" y="812"/>
                                <a:pt x="1551" y="816"/>
                              </a:cubicBezTo>
                              <a:cubicBezTo>
                                <a:pt x="1559" y="823"/>
                                <a:pt x="1559" y="823"/>
                                <a:pt x="1559" y="823"/>
                              </a:cubicBezTo>
                              <a:cubicBezTo>
                                <a:pt x="1562" y="824"/>
                                <a:pt x="1565" y="824"/>
                                <a:pt x="1569" y="824"/>
                              </a:cubicBezTo>
                              <a:cubicBezTo>
                                <a:pt x="1576" y="824"/>
                                <a:pt x="1576" y="824"/>
                                <a:pt x="1576" y="824"/>
                              </a:cubicBezTo>
                              <a:cubicBezTo>
                                <a:pt x="1580" y="823"/>
                                <a:pt x="1580" y="823"/>
                                <a:pt x="1580" y="823"/>
                              </a:cubicBezTo>
                              <a:cubicBezTo>
                                <a:pt x="1585" y="846"/>
                                <a:pt x="1585" y="846"/>
                                <a:pt x="1585" y="846"/>
                              </a:cubicBezTo>
                              <a:lnTo>
                                <a:pt x="1578" y="848"/>
                              </a:lnTo>
                              <a:close/>
                              <a:moveTo>
                                <a:pt x="4113" y="13"/>
                              </a:moveTo>
                              <a:cubicBezTo>
                                <a:pt x="4159" y="13"/>
                                <a:pt x="4159" y="13"/>
                                <a:pt x="4159" y="13"/>
                              </a:cubicBezTo>
                              <a:cubicBezTo>
                                <a:pt x="4159" y="231"/>
                                <a:pt x="4159" y="231"/>
                                <a:pt x="4159" y="231"/>
                              </a:cubicBezTo>
                              <a:cubicBezTo>
                                <a:pt x="4114" y="231"/>
                                <a:pt x="4114" y="231"/>
                                <a:pt x="4114" y="231"/>
                              </a:cubicBezTo>
                              <a:cubicBezTo>
                                <a:pt x="4114" y="205"/>
                                <a:pt x="4114" y="205"/>
                                <a:pt x="4114" y="205"/>
                              </a:cubicBezTo>
                              <a:cubicBezTo>
                                <a:pt x="4112" y="205"/>
                                <a:pt x="4112" y="205"/>
                                <a:pt x="4112" y="205"/>
                              </a:cubicBezTo>
                              <a:cubicBezTo>
                                <a:pt x="4110" y="209"/>
                                <a:pt x="4107" y="214"/>
                                <a:pt x="4103" y="218"/>
                              </a:cubicBezTo>
                              <a:cubicBezTo>
                                <a:pt x="4099" y="223"/>
                                <a:pt x="4094" y="226"/>
                                <a:pt x="4088" y="229"/>
                              </a:cubicBezTo>
                              <a:cubicBezTo>
                                <a:pt x="4082" y="232"/>
                                <a:pt x="4074" y="234"/>
                                <a:pt x="4066" y="234"/>
                              </a:cubicBezTo>
                              <a:cubicBezTo>
                                <a:pt x="4053" y="234"/>
                                <a:pt x="4042" y="230"/>
                                <a:pt x="4032" y="224"/>
                              </a:cubicBezTo>
                              <a:cubicBezTo>
                                <a:pt x="4022" y="218"/>
                                <a:pt x="4014" y="208"/>
                                <a:pt x="4008" y="196"/>
                              </a:cubicBezTo>
                              <a:cubicBezTo>
                                <a:pt x="4002" y="183"/>
                                <a:pt x="3999" y="168"/>
                                <a:pt x="3999" y="149"/>
                              </a:cubicBezTo>
                              <a:cubicBezTo>
                                <a:pt x="3999" y="131"/>
                                <a:pt x="4002" y="115"/>
                                <a:pt x="4008" y="103"/>
                              </a:cubicBezTo>
                              <a:cubicBezTo>
                                <a:pt x="4014" y="90"/>
                                <a:pt x="4022" y="81"/>
                                <a:pt x="4032" y="75"/>
                              </a:cubicBezTo>
                              <a:cubicBezTo>
                                <a:pt x="4042" y="68"/>
                                <a:pt x="4053" y="65"/>
                                <a:pt x="4065" y="65"/>
                              </a:cubicBezTo>
                              <a:cubicBezTo>
                                <a:pt x="4075" y="65"/>
                                <a:pt x="4082" y="67"/>
                                <a:pt x="4088" y="70"/>
                              </a:cubicBezTo>
                              <a:cubicBezTo>
                                <a:pt x="4095" y="73"/>
                                <a:pt x="4100" y="77"/>
                                <a:pt x="4103" y="81"/>
                              </a:cubicBezTo>
                              <a:cubicBezTo>
                                <a:pt x="4107" y="86"/>
                                <a:pt x="4110" y="90"/>
                                <a:pt x="4112" y="95"/>
                              </a:cubicBezTo>
                              <a:cubicBezTo>
                                <a:pt x="4113" y="95"/>
                                <a:pt x="4113" y="95"/>
                                <a:pt x="4113" y="95"/>
                              </a:cubicBezTo>
                              <a:lnTo>
                                <a:pt x="4113" y="13"/>
                              </a:lnTo>
                              <a:close/>
                              <a:moveTo>
                                <a:pt x="4114" y="149"/>
                              </a:moveTo>
                              <a:cubicBezTo>
                                <a:pt x="4114" y="139"/>
                                <a:pt x="4113" y="131"/>
                                <a:pt x="4110" y="124"/>
                              </a:cubicBezTo>
                              <a:cubicBezTo>
                                <a:pt x="4108" y="117"/>
                                <a:pt x="4104" y="111"/>
                                <a:pt x="4099" y="107"/>
                              </a:cubicBezTo>
                              <a:cubicBezTo>
                                <a:pt x="4093" y="103"/>
                                <a:pt x="4087" y="101"/>
                                <a:pt x="4080" y="101"/>
                              </a:cubicBezTo>
                              <a:cubicBezTo>
                                <a:pt x="4072" y="101"/>
                                <a:pt x="4066" y="103"/>
                                <a:pt x="4061" y="107"/>
                              </a:cubicBezTo>
                              <a:cubicBezTo>
                                <a:pt x="4056" y="111"/>
                                <a:pt x="4052" y="117"/>
                                <a:pt x="4049" y="124"/>
                              </a:cubicBezTo>
                              <a:cubicBezTo>
                                <a:pt x="4047" y="131"/>
                                <a:pt x="4046" y="140"/>
                                <a:pt x="4046" y="149"/>
                              </a:cubicBezTo>
                              <a:cubicBezTo>
                                <a:pt x="4046" y="159"/>
                                <a:pt x="4047" y="167"/>
                                <a:pt x="4050" y="174"/>
                              </a:cubicBezTo>
                              <a:cubicBezTo>
                                <a:pt x="4052" y="182"/>
                                <a:pt x="4056" y="187"/>
                                <a:pt x="4061" y="191"/>
                              </a:cubicBezTo>
                              <a:cubicBezTo>
                                <a:pt x="4066" y="195"/>
                                <a:pt x="4072" y="198"/>
                                <a:pt x="4080" y="198"/>
                              </a:cubicBezTo>
                              <a:cubicBezTo>
                                <a:pt x="4087" y="198"/>
                                <a:pt x="4093" y="196"/>
                                <a:pt x="4099" y="192"/>
                              </a:cubicBezTo>
                              <a:cubicBezTo>
                                <a:pt x="4104" y="188"/>
                                <a:pt x="4108" y="182"/>
                                <a:pt x="4110" y="175"/>
                              </a:cubicBezTo>
                              <a:cubicBezTo>
                                <a:pt x="4113" y="167"/>
                                <a:pt x="4114" y="159"/>
                                <a:pt x="4114" y="149"/>
                              </a:cubicBezTo>
                              <a:close/>
                              <a:moveTo>
                                <a:pt x="3450" y="780"/>
                              </a:moveTo>
                              <a:cubicBezTo>
                                <a:pt x="3450" y="790"/>
                                <a:pt x="3448" y="798"/>
                                <a:pt x="3443" y="805"/>
                              </a:cubicBezTo>
                              <a:cubicBezTo>
                                <a:pt x="3439" y="812"/>
                                <a:pt x="3433" y="816"/>
                                <a:pt x="3427" y="820"/>
                              </a:cubicBezTo>
                              <a:cubicBezTo>
                                <a:pt x="3420" y="823"/>
                                <a:pt x="3414" y="824"/>
                                <a:pt x="3408" y="824"/>
                              </a:cubicBezTo>
                              <a:cubicBezTo>
                                <a:pt x="3397" y="824"/>
                                <a:pt x="3389" y="821"/>
                                <a:pt x="3382" y="814"/>
                              </a:cubicBezTo>
                              <a:cubicBezTo>
                                <a:pt x="3375" y="807"/>
                                <a:pt x="3372" y="797"/>
                                <a:pt x="3372" y="785"/>
                              </a:cubicBezTo>
                              <a:cubicBezTo>
                                <a:pt x="3372" y="683"/>
                                <a:pt x="3372" y="683"/>
                                <a:pt x="3372" y="683"/>
                              </a:cubicBezTo>
                              <a:cubicBezTo>
                                <a:pt x="3347" y="683"/>
                                <a:pt x="3347" y="683"/>
                                <a:pt x="3347" y="683"/>
                              </a:cubicBezTo>
                              <a:cubicBezTo>
                                <a:pt x="3347" y="787"/>
                                <a:pt x="3347" y="787"/>
                                <a:pt x="3347" y="787"/>
                              </a:cubicBezTo>
                              <a:cubicBezTo>
                                <a:pt x="3347" y="801"/>
                                <a:pt x="3349" y="812"/>
                                <a:pt x="3354" y="821"/>
                              </a:cubicBezTo>
                              <a:cubicBezTo>
                                <a:pt x="3358" y="831"/>
                                <a:pt x="3364" y="837"/>
                                <a:pt x="3372" y="842"/>
                              </a:cubicBezTo>
                              <a:cubicBezTo>
                                <a:pt x="3380" y="846"/>
                                <a:pt x="3389" y="849"/>
                                <a:pt x="3400" y="849"/>
                              </a:cubicBezTo>
                              <a:cubicBezTo>
                                <a:pt x="3412" y="849"/>
                                <a:pt x="3422" y="846"/>
                                <a:pt x="3430" y="840"/>
                              </a:cubicBezTo>
                              <a:cubicBezTo>
                                <a:pt x="3438" y="834"/>
                                <a:pt x="3444" y="827"/>
                                <a:pt x="3448" y="819"/>
                              </a:cubicBezTo>
                              <a:cubicBezTo>
                                <a:pt x="3450" y="819"/>
                                <a:pt x="3450" y="819"/>
                                <a:pt x="3450" y="819"/>
                              </a:cubicBezTo>
                              <a:cubicBezTo>
                                <a:pt x="3450" y="847"/>
                                <a:pt x="3450" y="847"/>
                                <a:pt x="3450" y="847"/>
                              </a:cubicBezTo>
                              <a:cubicBezTo>
                                <a:pt x="3475" y="847"/>
                                <a:pt x="3475" y="847"/>
                                <a:pt x="3475" y="847"/>
                              </a:cubicBezTo>
                              <a:cubicBezTo>
                                <a:pt x="3475" y="683"/>
                                <a:pt x="3475" y="683"/>
                                <a:pt x="3475" y="683"/>
                              </a:cubicBezTo>
                              <a:cubicBezTo>
                                <a:pt x="3450" y="683"/>
                                <a:pt x="3450" y="683"/>
                                <a:pt x="3450" y="683"/>
                              </a:cubicBezTo>
                              <a:lnTo>
                                <a:pt x="3450" y="780"/>
                              </a:lnTo>
                              <a:close/>
                              <a:moveTo>
                                <a:pt x="2987" y="234"/>
                              </a:moveTo>
                              <a:cubicBezTo>
                                <a:pt x="2970" y="234"/>
                                <a:pt x="2955" y="231"/>
                                <a:pt x="2943" y="224"/>
                              </a:cubicBezTo>
                              <a:cubicBezTo>
                                <a:pt x="2931" y="217"/>
                                <a:pt x="2922" y="207"/>
                                <a:pt x="2915" y="195"/>
                              </a:cubicBezTo>
                              <a:cubicBezTo>
                                <a:pt x="2909" y="182"/>
                                <a:pt x="2905" y="167"/>
                                <a:pt x="2905" y="150"/>
                              </a:cubicBezTo>
                              <a:cubicBezTo>
                                <a:pt x="2905" y="133"/>
                                <a:pt x="2909" y="118"/>
                                <a:pt x="2915" y="106"/>
                              </a:cubicBezTo>
                              <a:cubicBezTo>
                                <a:pt x="2922" y="93"/>
                                <a:pt x="2931" y="83"/>
                                <a:pt x="2943" y="76"/>
                              </a:cubicBezTo>
                              <a:cubicBezTo>
                                <a:pt x="2955" y="69"/>
                                <a:pt x="2969" y="65"/>
                                <a:pt x="2985" y="65"/>
                              </a:cubicBezTo>
                              <a:cubicBezTo>
                                <a:pt x="2996" y="65"/>
                                <a:pt x="3006" y="67"/>
                                <a:pt x="3015" y="70"/>
                              </a:cubicBezTo>
                              <a:cubicBezTo>
                                <a:pt x="3024" y="74"/>
                                <a:pt x="3033" y="79"/>
                                <a:pt x="3040" y="86"/>
                              </a:cubicBezTo>
                              <a:cubicBezTo>
                                <a:pt x="3047" y="93"/>
                                <a:pt x="3052" y="101"/>
                                <a:pt x="3056" y="112"/>
                              </a:cubicBezTo>
                              <a:cubicBezTo>
                                <a:pt x="3060" y="122"/>
                                <a:pt x="3062" y="134"/>
                                <a:pt x="3062" y="148"/>
                              </a:cubicBezTo>
                              <a:cubicBezTo>
                                <a:pt x="3062" y="161"/>
                                <a:pt x="3062" y="161"/>
                                <a:pt x="3062" y="161"/>
                              </a:cubicBezTo>
                              <a:cubicBezTo>
                                <a:pt x="2950" y="161"/>
                                <a:pt x="2950" y="161"/>
                                <a:pt x="2950" y="161"/>
                              </a:cubicBezTo>
                              <a:cubicBezTo>
                                <a:pt x="2950" y="161"/>
                                <a:pt x="2950" y="161"/>
                                <a:pt x="2950" y="161"/>
                              </a:cubicBezTo>
                              <a:cubicBezTo>
                                <a:pt x="2950" y="169"/>
                                <a:pt x="2952" y="176"/>
                                <a:pt x="2955" y="182"/>
                              </a:cubicBezTo>
                              <a:cubicBezTo>
                                <a:pt x="2958" y="188"/>
                                <a:pt x="2962" y="192"/>
                                <a:pt x="2968" y="196"/>
                              </a:cubicBezTo>
                              <a:cubicBezTo>
                                <a:pt x="2973" y="199"/>
                                <a:pt x="2980" y="200"/>
                                <a:pt x="2987" y="200"/>
                              </a:cubicBezTo>
                              <a:cubicBezTo>
                                <a:pt x="2992" y="200"/>
                                <a:pt x="2997" y="200"/>
                                <a:pt x="3001" y="198"/>
                              </a:cubicBezTo>
                              <a:cubicBezTo>
                                <a:pt x="3005" y="197"/>
                                <a:pt x="3009" y="195"/>
                                <a:pt x="3012" y="192"/>
                              </a:cubicBezTo>
                              <a:cubicBezTo>
                                <a:pt x="3015" y="189"/>
                                <a:pt x="3017" y="185"/>
                                <a:pt x="3019" y="181"/>
                              </a:cubicBezTo>
                              <a:cubicBezTo>
                                <a:pt x="3061" y="184"/>
                                <a:pt x="3061" y="184"/>
                                <a:pt x="3061" y="184"/>
                              </a:cubicBezTo>
                              <a:cubicBezTo>
                                <a:pt x="3059" y="194"/>
                                <a:pt x="3054" y="203"/>
                                <a:pt x="3048" y="210"/>
                              </a:cubicBezTo>
                              <a:cubicBezTo>
                                <a:pt x="3041" y="218"/>
                                <a:pt x="3033" y="224"/>
                                <a:pt x="3022" y="228"/>
                              </a:cubicBezTo>
                              <a:cubicBezTo>
                                <a:pt x="3012" y="232"/>
                                <a:pt x="3000" y="234"/>
                                <a:pt x="2987" y="234"/>
                              </a:cubicBezTo>
                              <a:close/>
                              <a:moveTo>
                                <a:pt x="2951" y="133"/>
                              </a:moveTo>
                              <a:cubicBezTo>
                                <a:pt x="3019" y="133"/>
                                <a:pt x="3019" y="133"/>
                                <a:pt x="3019" y="133"/>
                              </a:cubicBezTo>
                              <a:cubicBezTo>
                                <a:pt x="3019" y="126"/>
                                <a:pt x="3018" y="120"/>
                                <a:pt x="3015" y="115"/>
                              </a:cubicBezTo>
                              <a:cubicBezTo>
                                <a:pt x="3012" y="110"/>
                                <a:pt x="3008" y="106"/>
                                <a:pt x="3003" y="103"/>
                              </a:cubicBezTo>
                              <a:cubicBezTo>
                                <a:pt x="2998" y="101"/>
                                <a:pt x="2992" y="99"/>
                                <a:pt x="2986" y="99"/>
                              </a:cubicBezTo>
                              <a:cubicBezTo>
                                <a:pt x="2979" y="99"/>
                                <a:pt x="2973" y="101"/>
                                <a:pt x="2967" y="104"/>
                              </a:cubicBezTo>
                              <a:cubicBezTo>
                                <a:pt x="2962" y="107"/>
                                <a:pt x="2958" y="111"/>
                                <a:pt x="2955" y="117"/>
                              </a:cubicBezTo>
                              <a:cubicBezTo>
                                <a:pt x="2952" y="121"/>
                                <a:pt x="2951" y="127"/>
                                <a:pt x="2951" y="133"/>
                              </a:cubicBezTo>
                              <a:close/>
                              <a:moveTo>
                                <a:pt x="3171" y="229"/>
                              </a:moveTo>
                              <a:cubicBezTo>
                                <a:pt x="3165" y="232"/>
                                <a:pt x="3158" y="234"/>
                                <a:pt x="3149" y="234"/>
                              </a:cubicBezTo>
                              <a:cubicBezTo>
                                <a:pt x="3136" y="234"/>
                                <a:pt x="3125" y="230"/>
                                <a:pt x="3115" y="224"/>
                              </a:cubicBezTo>
                              <a:cubicBezTo>
                                <a:pt x="3105" y="218"/>
                                <a:pt x="3097" y="208"/>
                                <a:pt x="3091" y="196"/>
                              </a:cubicBezTo>
                              <a:cubicBezTo>
                                <a:pt x="3085" y="183"/>
                                <a:pt x="3082" y="168"/>
                                <a:pt x="3082" y="149"/>
                              </a:cubicBezTo>
                              <a:cubicBezTo>
                                <a:pt x="3082" y="131"/>
                                <a:pt x="3085" y="115"/>
                                <a:pt x="3091" y="103"/>
                              </a:cubicBezTo>
                              <a:cubicBezTo>
                                <a:pt x="3097" y="90"/>
                                <a:pt x="3106" y="81"/>
                                <a:pt x="3116" y="75"/>
                              </a:cubicBezTo>
                              <a:cubicBezTo>
                                <a:pt x="3126" y="68"/>
                                <a:pt x="3137" y="65"/>
                                <a:pt x="3149" y="65"/>
                              </a:cubicBezTo>
                              <a:cubicBezTo>
                                <a:pt x="3158" y="65"/>
                                <a:pt x="3165" y="67"/>
                                <a:pt x="3172" y="70"/>
                              </a:cubicBezTo>
                              <a:cubicBezTo>
                                <a:pt x="3178" y="73"/>
                                <a:pt x="3183" y="77"/>
                                <a:pt x="3187" y="81"/>
                              </a:cubicBezTo>
                              <a:cubicBezTo>
                                <a:pt x="3190" y="86"/>
                                <a:pt x="3193" y="90"/>
                                <a:pt x="3195" y="95"/>
                              </a:cubicBezTo>
                              <a:cubicBezTo>
                                <a:pt x="3197" y="95"/>
                                <a:pt x="3197" y="95"/>
                                <a:pt x="3197" y="95"/>
                              </a:cubicBezTo>
                              <a:cubicBezTo>
                                <a:pt x="3197" y="13"/>
                                <a:pt x="3197" y="13"/>
                                <a:pt x="3197" y="13"/>
                              </a:cubicBezTo>
                              <a:cubicBezTo>
                                <a:pt x="3242" y="13"/>
                                <a:pt x="3242" y="13"/>
                                <a:pt x="3242" y="13"/>
                              </a:cubicBezTo>
                              <a:cubicBezTo>
                                <a:pt x="3242" y="231"/>
                                <a:pt x="3242" y="231"/>
                                <a:pt x="3242" y="231"/>
                              </a:cubicBezTo>
                              <a:cubicBezTo>
                                <a:pt x="3197" y="231"/>
                                <a:pt x="3197" y="231"/>
                                <a:pt x="3197" y="231"/>
                              </a:cubicBezTo>
                              <a:cubicBezTo>
                                <a:pt x="3197" y="205"/>
                                <a:pt x="3197" y="205"/>
                                <a:pt x="3197" y="205"/>
                              </a:cubicBezTo>
                              <a:cubicBezTo>
                                <a:pt x="3195" y="205"/>
                                <a:pt x="3195" y="205"/>
                                <a:pt x="3195" y="205"/>
                              </a:cubicBezTo>
                              <a:cubicBezTo>
                                <a:pt x="3193" y="209"/>
                                <a:pt x="3190" y="214"/>
                                <a:pt x="3186" y="218"/>
                              </a:cubicBezTo>
                              <a:cubicBezTo>
                                <a:pt x="3182" y="223"/>
                                <a:pt x="3177" y="226"/>
                                <a:pt x="3171" y="229"/>
                              </a:cubicBezTo>
                              <a:close/>
                              <a:moveTo>
                                <a:pt x="3163" y="198"/>
                              </a:moveTo>
                              <a:cubicBezTo>
                                <a:pt x="3170" y="198"/>
                                <a:pt x="3177" y="196"/>
                                <a:pt x="3182" y="192"/>
                              </a:cubicBezTo>
                              <a:cubicBezTo>
                                <a:pt x="3187" y="188"/>
                                <a:pt x="3191" y="182"/>
                                <a:pt x="3193" y="175"/>
                              </a:cubicBezTo>
                              <a:cubicBezTo>
                                <a:pt x="3196" y="167"/>
                                <a:pt x="3198" y="159"/>
                                <a:pt x="3198" y="149"/>
                              </a:cubicBezTo>
                              <a:cubicBezTo>
                                <a:pt x="3198" y="139"/>
                                <a:pt x="3196" y="131"/>
                                <a:pt x="3194" y="124"/>
                              </a:cubicBezTo>
                              <a:cubicBezTo>
                                <a:pt x="3191" y="117"/>
                                <a:pt x="3187" y="111"/>
                                <a:pt x="3182" y="107"/>
                              </a:cubicBezTo>
                              <a:cubicBezTo>
                                <a:pt x="3177" y="103"/>
                                <a:pt x="3170" y="101"/>
                                <a:pt x="3163" y="101"/>
                              </a:cubicBezTo>
                              <a:cubicBezTo>
                                <a:pt x="3156" y="101"/>
                                <a:pt x="3149" y="103"/>
                                <a:pt x="3144" y="107"/>
                              </a:cubicBezTo>
                              <a:cubicBezTo>
                                <a:pt x="3139" y="111"/>
                                <a:pt x="3135" y="117"/>
                                <a:pt x="3133" y="124"/>
                              </a:cubicBezTo>
                              <a:cubicBezTo>
                                <a:pt x="3130" y="131"/>
                                <a:pt x="3129" y="140"/>
                                <a:pt x="3129" y="149"/>
                              </a:cubicBezTo>
                              <a:cubicBezTo>
                                <a:pt x="3129" y="159"/>
                                <a:pt x="3130" y="167"/>
                                <a:pt x="3133" y="174"/>
                              </a:cubicBezTo>
                              <a:cubicBezTo>
                                <a:pt x="3135" y="182"/>
                                <a:pt x="3139" y="187"/>
                                <a:pt x="3144" y="191"/>
                              </a:cubicBezTo>
                              <a:cubicBezTo>
                                <a:pt x="3149" y="195"/>
                                <a:pt x="3156" y="198"/>
                                <a:pt x="3163" y="198"/>
                              </a:cubicBezTo>
                              <a:close/>
                              <a:moveTo>
                                <a:pt x="3102" y="744"/>
                              </a:moveTo>
                              <a:cubicBezTo>
                                <a:pt x="3095" y="740"/>
                                <a:pt x="3089" y="736"/>
                                <a:pt x="3082" y="733"/>
                              </a:cubicBezTo>
                              <a:cubicBezTo>
                                <a:pt x="3075" y="731"/>
                                <a:pt x="3068" y="729"/>
                                <a:pt x="3063" y="727"/>
                              </a:cubicBezTo>
                              <a:cubicBezTo>
                                <a:pt x="3041" y="721"/>
                                <a:pt x="3041" y="721"/>
                                <a:pt x="3041" y="721"/>
                              </a:cubicBezTo>
                              <a:cubicBezTo>
                                <a:pt x="3036" y="720"/>
                                <a:pt x="3032" y="719"/>
                                <a:pt x="3027" y="717"/>
                              </a:cubicBezTo>
                              <a:cubicBezTo>
                                <a:pt x="3022" y="715"/>
                                <a:pt x="3018" y="713"/>
                                <a:pt x="3013" y="710"/>
                              </a:cubicBezTo>
                              <a:cubicBezTo>
                                <a:pt x="3009" y="708"/>
                                <a:pt x="3005" y="704"/>
                                <a:pt x="3003" y="700"/>
                              </a:cubicBezTo>
                              <a:cubicBezTo>
                                <a:pt x="3000" y="696"/>
                                <a:pt x="2998" y="691"/>
                                <a:pt x="2998" y="685"/>
                              </a:cubicBezTo>
                              <a:cubicBezTo>
                                <a:pt x="2998" y="678"/>
                                <a:pt x="3000" y="672"/>
                                <a:pt x="3004" y="666"/>
                              </a:cubicBezTo>
                              <a:cubicBezTo>
                                <a:pt x="3008" y="661"/>
                                <a:pt x="3014" y="657"/>
                                <a:pt x="3021" y="654"/>
                              </a:cubicBezTo>
                              <a:cubicBezTo>
                                <a:pt x="3028" y="650"/>
                                <a:pt x="3037" y="649"/>
                                <a:pt x="3046" y="649"/>
                              </a:cubicBezTo>
                              <a:cubicBezTo>
                                <a:pt x="3060" y="649"/>
                                <a:pt x="3071" y="652"/>
                                <a:pt x="3080" y="658"/>
                              </a:cubicBezTo>
                              <a:cubicBezTo>
                                <a:pt x="3089" y="664"/>
                                <a:pt x="3094" y="672"/>
                                <a:pt x="3095" y="683"/>
                              </a:cubicBezTo>
                              <a:cubicBezTo>
                                <a:pt x="3121" y="683"/>
                                <a:pt x="3121" y="683"/>
                                <a:pt x="3121" y="683"/>
                              </a:cubicBezTo>
                              <a:cubicBezTo>
                                <a:pt x="3121" y="672"/>
                                <a:pt x="3117" y="662"/>
                                <a:pt x="3111" y="653"/>
                              </a:cubicBezTo>
                              <a:cubicBezTo>
                                <a:pt x="3104" y="645"/>
                                <a:pt x="3096" y="638"/>
                                <a:pt x="3085" y="633"/>
                              </a:cubicBezTo>
                              <a:cubicBezTo>
                                <a:pt x="3074" y="628"/>
                                <a:pt x="3061" y="625"/>
                                <a:pt x="3047" y="625"/>
                              </a:cubicBezTo>
                              <a:cubicBezTo>
                                <a:pt x="3033" y="625"/>
                                <a:pt x="3021" y="628"/>
                                <a:pt x="3010" y="633"/>
                              </a:cubicBezTo>
                              <a:cubicBezTo>
                                <a:pt x="2998" y="638"/>
                                <a:pt x="2989" y="645"/>
                                <a:pt x="2983" y="654"/>
                              </a:cubicBezTo>
                              <a:cubicBezTo>
                                <a:pt x="2976" y="663"/>
                                <a:pt x="2973" y="674"/>
                                <a:pt x="2973" y="686"/>
                              </a:cubicBezTo>
                              <a:cubicBezTo>
                                <a:pt x="2973" y="701"/>
                                <a:pt x="2978" y="713"/>
                                <a:pt x="2988" y="722"/>
                              </a:cubicBezTo>
                              <a:cubicBezTo>
                                <a:pt x="2998" y="731"/>
                                <a:pt x="3011" y="738"/>
                                <a:pt x="3028" y="743"/>
                              </a:cubicBezTo>
                              <a:cubicBezTo>
                                <a:pt x="3055" y="751"/>
                                <a:pt x="3055" y="751"/>
                                <a:pt x="3055" y="751"/>
                              </a:cubicBezTo>
                              <a:cubicBezTo>
                                <a:pt x="3063" y="753"/>
                                <a:pt x="3070" y="755"/>
                                <a:pt x="3076" y="758"/>
                              </a:cubicBezTo>
                              <a:cubicBezTo>
                                <a:pt x="3083" y="761"/>
                                <a:pt x="3088" y="765"/>
                                <a:pt x="3092" y="769"/>
                              </a:cubicBezTo>
                              <a:cubicBezTo>
                                <a:pt x="3096" y="774"/>
                                <a:pt x="3098" y="780"/>
                                <a:pt x="3098" y="787"/>
                              </a:cubicBezTo>
                              <a:cubicBezTo>
                                <a:pt x="3098" y="795"/>
                                <a:pt x="3096" y="802"/>
                                <a:pt x="3091" y="808"/>
                              </a:cubicBezTo>
                              <a:cubicBezTo>
                                <a:pt x="3087" y="814"/>
                                <a:pt x="3080" y="818"/>
                                <a:pt x="3072" y="822"/>
                              </a:cubicBezTo>
                              <a:cubicBezTo>
                                <a:pt x="3064" y="825"/>
                                <a:pt x="3055" y="827"/>
                                <a:pt x="3045" y="827"/>
                              </a:cubicBezTo>
                              <a:cubicBezTo>
                                <a:pt x="3037" y="827"/>
                                <a:pt x="3028" y="825"/>
                                <a:pt x="3021" y="823"/>
                              </a:cubicBezTo>
                              <a:cubicBezTo>
                                <a:pt x="3013" y="820"/>
                                <a:pt x="3007" y="816"/>
                                <a:pt x="3002" y="811"/>
                              </a:cubicBezTo>
                              <a:cubicBezTo>
                                <a:pt x="2998" y="805"/>
                                <a:pt x="2995" y="799"/>
                                <a:pt x="2994" y="790"/>
                              </a:cubicBezTo>
                              <a:cubicBezTo>
                                <a:pt x="2967" y="790"/>
                                <a:pt x="2967" y="790"/>
                                <a:pt x="2967" y="790"/>
                              </a:cubicBezTo>
                              <a:cubicBezTo>
                                <a:pt x="2968" y="802"/>
                                <a:pt x="2971" y="813"/>
                                <a:pt x="2978" y="822"/>
                              </a:cubicBezTo>
                              <a:cubicBezTo>
                                <a:pt x="2984" y="831"/>
                                <a:pt x="2993" y="838"/>
                                <a:pt x="3005" y="843"/>
                              </a:cubicBezTo>
                              <a:cubicBezTo>
                                <a:pt x="3016" y="848"/>
                                <a:pt x="3030" y="850"/>
                                <a:pt x="3045" y="850"/>
                              </a:cubicBezTo>
                              <a:cubicBezTo>
                                <a:pt x="3062" y="850"/>
                                <a:pt x="3076" y="848"/>
                                <a:pt x="3088" y="842"/>
                              </a:cubicBezTo>
                              <a:cubicBezTo>
                                <a:pt x="3100" y="836"/>
                                <a:pt x="3109" y="829"/>
                                <a:pt x="3115" y="819"/>
                              </a:cubicBezTo>
                              <a:cubicBezTo>
                                <a:pt x="3121" y="810"/>
                                <a:pt x="3124" y="799"/>
                                <a:pt x="3124" y="787"/>
                              </a:cubicBezTo>
                              <a:cubicBezTo>
                                <a:pt x="3124" y="777"/>
                                <a:pt x="3122" y="768"/>
                                <a:pt x="3118" y="761"/>
                              </a:cubicBezTo>
                              <a:cubicBezTo>
                                <a:pt x="3114" y="754"/>
                                <a:pt x="3108" y="749"/>
                                <a:pt x="3102" y="744"/>
                              </a:cubicBezTo>
                              <a:close/>
                              <a:moveTo>
                                <a:pt x="3543" y="105"/>
                              </a:moveTo>
                              <a:cubicBezTo>
                                <a:pt x="3547" y="106"/>
                                <a:pt x="3550" y="106"/>
                                <a:pt x="3552" y="107"/>
                              </a:cubicBezTo>
                              <a:cubicBezTo>
                                <a:pt x="3552" y="67"/>
                                <a:pt x="3552" y="67"/>
                                <a:pt x="3552" y="67"/>
                              </a:cubicBezTo>
                              <a:cubicBezTo>
                                <a:pt x="3545" y="65"/>
                                <a:pt x="3545" y="65"/>
                                <a:pt x="3545" y="65"/>
                              </a:cubicBezTo>
                              <a:cubicBezTo>
                                <a:pt x="3537" y="65"/>
                                <a:pt x="3537" y="65"/>
                                <a:pt x="3537" y="65"/>
                              </a:cubicBezTo>
                              <a:cubicBezTo>
                                <a:pt x="3528" y="65"/>
                                <a:pt x="3520" y="68"/>
                                <a:pt x="3513" y="73"/>
                              </a:cubicBezTo>
                              <a:cubicBezTo>
                                <a:pt x="3506" y="78"/>
                                <a:pt x="3501" y="86"/>
                                <a:pt x="3498" y="96"/>
                              </a:cubicBezTo>
                              <a:cubicBezTo>
                                <a:pt x="3496" y="96"/>
                                <a:pt x="3496" y="96"/>
                                <a:pt x="3496" y="96"/>
                              </a:cubicBezTo>
                              <a:cubicBezTo>
                                <a:pt x="3496" y="67"/>
                                <a:pt x="3496" y="67"/>
                                <a:pt x="3496" y="67"/>
                              </a:cubicBezTo>
                              <a:cubicBezTo>
                                <a:pt x="3452" y="67"/>
                                <a:pt x="3452" y="67"/>
                                <a:pt x="3452" y="67"/>
                              </a:cubicBezTo>
                              <a:cubicBezTo>
                                <a:pt x="3452" y="231"/>
                                <a:pt x="3452" y="231"/>
                                <a:pt x="3452" y="231"/>
                              </a:cubicBezTo>
                              <a:cubicBezTo>
                                <a:pt x="3498" y="231"/>
                                <a:pt x="3498" y="231"/>
                                <a:pt x="3498" y="231"/>
                              </a:cubicBezTo>
                              <a:cubicBezTo>
                                <a:pt x="3498" y="138"/>
                                <a:pt x="3498" y="138"/>
                                <a:pt x="3498" y="138"/>
                              </a:cubicBezTo>
                              <a:cubicBezTo>
                                <a:pt x="3498" y="132"/>
                                <a:pt x="3499" y="126"/>
                                <a:pt x="3502" y="121"/>
                              </a:cubicBezTo>
                              <a:cubicBezTo>
                                <a:pt x="3505" y="116"/>
                                <a:pt x="3509" y="112"/>
                                <a:pt x="3515" y="109"/>
                              </a:cubicBezTo>
                              <a:cubicBezTo>
                                <a:pt x="3520" y="106"/>
                                <a:pt x="3526" y="104"/>
                                <a:pt x="3532" y="104"/>
                              </a:cubicBezTo>
                              <a:cubicBezTo>
                                <a:pt x="3536" y="104"/>
                                <a:pt x="3539" y="105"/>
                                <a:pt x="3543" y="105"/>
                              </a:cubicBezTo>
                              <a:close/>
                              <a:moveTo>
                                <a:pt x="2339" y="1608"/>
                              </a:moveTo>
                              <a:cubicBezTo>
                                <a:pt x="2343" y="1615"/>
                                <a:pt x="2345" y="1626"/>
                                <a:pt x="2345" y="1639"/>
                              </a:cubicBezTo>
                              <a:cubicBezTo>
                                <a:pt x="2345" y="1747"/>
                                <a:pt x="2345" y="1747"/>
                                <a:pt x="2345" y="1747"/>
                              </a:cubicBezTo>
                              <a:cubicBezTo>
                                <a:pt x="2320" y="1747"/>
                                <a:pt x="2320" y="1747"/>
                                <a:pt x="2320" y="1747"/>
                              </a:cubicBezTo>
                              <a:cubicBezTo>
                                <a:pt x="2320" y="1724"/>
                                <a:pt x="2320" y="1724"/>
                                <a:pt x="2320" y="1724"/>
                              </a:cubicBezTo>
                              <a:cubicBezTo>
                                <a:pt x="2319" y="1724"/>
                                <a:pt x="2319" y="1724"/>
                                <a:pt x="2319" y="1724"/>
                              </a:cubicBezTo>
                              <a:cubicBezTo>
                                <a:pt x="2317" y="1728"/>
                                <a:pt x="2315" y="1732"/>
                                <a:pt x="2311" y="1736"/>
                              </a:cubicBezTo>
                              <a:cubicBezTo>
                                <a:pt x="2307" y="1740"/>
                                <a:pt x="2301" y="1743"/>
                                <a:pt x="2295" y="1746"/>
                              </a:cubicBezTo>
                              <a:cubicBezTo>
                                <a:pt x="2288" y="1749"/>
                                <a:pt x="2280" y="1750"/>
                                <a:pt x="2270" y="1750"/>
                              </a:cubicBezTo>
                              <a:cubicBezTo>
                                <a:pt x="2260" y="1750"/>
                                <a:pt x="2251" y="1748"/>
                                <a:pt x="2242" y="1745"/>
                              </a:cubicBezTo>
                              <a:cubicBezTo>
                                <a:pt x="2234" y="1741"/>
                                <a:pt x="2227" y="1735"/>
                                <a:pt x="2222" y="1727"/>
                              </a:cubicBezTo>
                              <a:cubicBezTo>
                                <a:pt x="2217" y="1720"/>
                                <a:pt x="2215" y="1711"/>
                                <a:pt x="2215" y="1700"/>
                              </a:cubicBezTo>
                              <a:cubicBezTo>
                                <a:pt x="2215" y="1691"/>
                                <a:pt x="2217" y="1683"/>
                                <a:pt x="2220" y="1677"/>
                              </a:cubicBezTo>
                              <a:cubicBezTo>
                                <a:pt x="2224" y="1671"/>
                                <a:pt x="2229" y="1667"/>
                                <a:pt x="2235" y="1663"/>
                              </a:cubicBezTo>
                              <a:cubicBezTo>
                                <a:pt x="2241" y="1660"/>
                                <a:pt x="2248" y="1658"/>
                                <a:pt x="2256" y="1656"/>
                              </a:cubicBezTo>
                              <a:cubicBezTo>
                                <a:pt x="2263" y="1654"/>
                                <a:pt x="2271" y="1653"/>
                                <a:pt x="2278" y="1652"/>
                              </a:cubicBezTo>
                              <a:cubicBezTo>
                                <a:pt x="2288" y="1651"/>
                                <a:pt x="2296" y="1650"/>
                                <a:pt x="2302" y="1649"/>
                              </a:cubicBezTo>
                              <a:cubicBezTo>
                                <a:pt x="2309" y="1648"/>
                                <a:pt x="2313" y="1647"/>
                                <a:pt x="2316" y="1646"/>
                              </a:cubicBezTo>
                              <a:cubicBezTo>
                                <a:pt x="2319" y="1644"/>
                                <a:pt x="2320" y="1641"/>
                                <a:pt x="2320" y="1637"/>
                              </a:cubicBezTo>
                              <a:cubicBezTo>
                                <a:pt x="2320" y="1636"/>
                                <a:pt x="2320" y="1636"/>
                                <a:pt x="2320" y="1636"/>
                              </a:cubicBezTo>
                              <a:cubicBezTo>
                                <a:pt x="2320" y="1626"/>
                                <a:pt x="2317" y="1618"/>
                                <a:pt x="2312" y="1612"/>
                              </a:cubicBezTo>
                              <a:cubicBezTo>
                                <a:pt x="2306" y="1606"/>
                                <a:pt x="2297" y="1603"/>
                                <a:pt x="2286" y="1603"/>
                              </a:cubicBezTo>
                              <a:cubicBezTo>
                                <a:pt x="2274" y="1603"/>
                                <a:pt x="2264" y="1606"/>
                                <a:pt x="2258" y="1611"/>
                              </a:cubicBezTo>
                              <a:cubicBezTo>
                                <a:pt x="2251" y="1616"/>
                                <a:pt x="2246" y="1622"/>
                                <a:pt x="2243" y="1628"/>
                              </a:cubicBezTo>
                              <a:cubicBezTo>
                                <a:pt x="2219" y="1619"/>
                                <a:pt x="2219" y="1619"/>
                                <a:pt x="2219" y="1619"/>
                              </a:cubicBezTo>
                              <a:cubicBezTo>
                                <a:pt x="2224" y="1609"/>
                                <a:pt x="2229" y="1601"/>
                                <a:pt x="2236" y="1596"/>
                              </a:cubicBezTo>
                              <a:cubicBezTo>
                                <a:pt x="2244" y="1590"/>
                                <a:pt x="2251" y="1586"/>
                                <a:pt x="2260" y="1584"/>
                              </a:cubicBezTo>
                              <a:cubicBezTo>
                                <a:pt x="2268" y="1582"/>
                                <a:pt x="2277" y="1581"/>
                                <a:pt x="2285" y="1581"/>
                              </a:cubicBezTo>
                              <a:cubicBezTo>
                                <a:pt x="2290" y="1581"/>
                                <a:pt x="2296" y="1581"/>
                                <a:pt x="2303" y="1583"/>
                              </a:cubicBezTo>
                              <a:cubicBezTo>
                                <a:pt x="2310" y="1584"/>
                                <a:pt x="2317" y="1586"/>
                                <a:pt x="2323" y="1590"/>
                              </a:cubicBezTo>
                              <a:cubicBezTo>
                                <a:pt x="2329" y="1594"/>
                                <a:pt x="2335" y="1600"/>
                                <a:pt x="2339" y="1608"/>
                              </a:cubicBezTo>
                              <a:close/>
                              <a:moveTo>
                                <a:pt x="2320" y="1664"/>
                              </a:moveTo>
                              <a:cubicBezTo>
                                <a:pt x="2313" y="1668"/>
                                <a:pt x="2313" y="1668"/>
                                <a:pt x="2313" y="1668"/>
                              </a:cubicBezTo>
                              <a:cubicBezTo>
                                <a:pt x="2310" y="1669"/>
                                <a:pt x="2306" y="1670"/>
                                <a:pt x="2301" y="1670"/>
                              </a:cubicBezTo>
                              <a:cubicBezTo>
                                <a:pt x="2296" y="1671"/>
                                <a:pt x="2292" y="1672"/>
                                <a:pt x="2287" y="1672"/>
                              </a:cubicBezTo>
                              <a:cubicBezTo>
                                <a:pt x="2283" y="1673"/>
                                <a:pt x="2280" y="1673"/>
                                <a:pt x="2277" y="1674"/>
                              </a:cubicBezTo>
                              <a:cubicBezTo>
                                <a:pt x="2270" y="1675"/>
                                <a:pt x="2264" y="1676"/>
                                <a:pt x="2259" y="1678"/>
                              </a:cubicBezTo>
                              <a:cubicBezTo>
                                <a:pt x="2253" y="1680"/>
                                <a:pt x="2248" y="1683"/>
                                <a:pt x="2245" y="1686"/>
                              </a:cubicBezTo>
                              <a:cubicBezTo>
                                <a:pt x="2242" y="1690"/>
                                <a:pt x="2240" y="1695"/>
                                <a:pt x="2240" y="1701"/>
                              </a:cubicBezTo>
                              <a:cubicBezTo>
                                <a:pt x="2240" y="1710"/>
                                <a:pt x="2243" y="1717"/>
                                <a:pt x="2250" y="1721"/>
                              </a:cubicBezTo>
                              <a:cubicBezTo>
                                <a:pt x="2256" y="1726"/>
                                <a:pt x="2264" y="1728"/>
                                <a:pt x="2274" y="1728"/>
                              </a:cubicBezTo>
                              <a:cubicBezTo>
                                <a:pt x="2284" y="1728"/>
                                <a:pt x="2293" y="1726"/>
                                <a:pt x="2300" y="1722"/>
                              </a:cubicBezTo>
                              <a:cubicBezTo>
                                <a:pt x="2306" y="1718"/>
                                <a:pt x="2312" y="1713"/>
                                <a:pt x="2315" y="1707"/>
                              </a:cubicBezTo>
                              <a:cubicBezTo>
                                <a:pt x="2319" y="1701"/>
                                <a:pt x="2320" y="1694"/>
                                <a:pt x="2320" y="1687"/>
                              </a:cubicBezTo>
                              <a:lnTo>
                                <a:pt x="2320" y="1664"/>
                              </a:lnTo>
                              <a:close/>
                              <a:moveTo>
                                <a:pt x="1527" y="1624"/>
                              </a:moveTo>
                              <a:cubicBezTo>
                                <a:pt x="1531" y="1635"/>
                                <a:pt x="1533" y="1647"/>
                                <a:pt x="1533" y="1663"/>
                              </a:cubicBezTo>
                              <a:cubicBezTo>
                                <a:pt x="1533" y="1673"/>
                                <a:pt x="1533" y="1673"/>
                                <a:pt x="1533" y="1673"/>
                              </a:cubicBezTo>
                              <a:cubicBezTo>
                                <a:pt x="1415" y="1673"/>
                                <a:pt x="1415" y="1673"/>
                                <a:pt x="1415" y="1673"/>
                              </a:cubicBezTo>
                              <a:cubicBezTo>
                                <a:pt x="1415" y="1684"/>
                                <a:pt x="1417" y="1694"/>
                                <a:pt x="1421" y="1701"/>
                              </a:cubicBezTo>
                              <a:cubicBezTo>
                                <a:pt x="1425" y="1710"/>
                                <a:pt x="1431" y="1716"/>
                                <a:pt x="1439" y="1721"/>
                              </a:cubicBezTo>
                              <a:cubicBezTo>
                                <a:pt x="1446" y="1725"/>
                                <a:pt x="1455" y="1727"/>
                                <a:pt x="1465" y="1727"/>
                              </a:cubicBezTo>
                              <a:cubicBezTo>
                                <a:pt x="1472" y="1727"/>
                                <a:pt x="1478" y="1726"/>
                                <a:pt x="1483" y="1725"/>
                              </a:cubicBezTo>
                              <a:cubicBezTo>
                                <a:pt x="1489" y="1723"/>
                                <a:pt x="1493" y="1720"/>
                                <a:pt x="1497" y="1716"/>
                              </a:cubicBezTo>
                              <a:cubicBezTo>
                                <a:pt x="1501" y="1712"/>
                                <a:pt x="1504" y="1708"/>
                                <a:pt x="1506" y="1702"/>
                              </a:cubicBezTo>
                              <a:cubicBezTo>
                                <a:pt x="1531" y="1709"/>
                                <a:pt x="1531" y="1709"/>
                                <a:pt x="1531" y="1709"/>
                              </a:cubicBezTo>
                              <a:cubicBezTo>
                                <a:pt x="1528" y="1717"/>
                                <a:pt x="1524" y="1724"/>
                                <a:pt x="1518" y="1730"/>
                              </a:cubicBezTo>
                              <a:cubicBezTo>
                                <a:pt x="1512" y="1737"/>
                                <a:pt x="1504" y="1741"/>
                                <a:pt x="1495" y="1745"/>
                              </a:cubicBezTo>
                              <a:cubicBezTo>
                                <a:pt x="1486" y="1748"/>
                                <a:pt x="1476" y="1750"/>
                                <a:pt x="1465" y="1750"/>
                              </a:cubicBezTo>
                              <a:cubicBezTo>
                                <a:pt x="1450" y="1750"/>
                                <a:pt x="1436" y="1746"/>
                                <a:pt x="1425" y="1740"/>
                              </a:cubicBezTo>
                              <a:cubicBezTo>
                                <a:pt x="1413" y="1733"/>
                                <a:pt x="1404" y="1723"/>
                                <a:pt x="1398" y="1710"/>
                              </a:cubicBezTo>
                              <a:cubicBezTo>
                                <a:pt x="1392" y="1697"/>
                                <a:pt x="1389" y="1683"/>
                                <a:pt x="1389" y="1666"/>
                              </a:cubicBezTo>
                              <a:cubicBezTo>
                                <a:pt x="1389" y="1649"/>
                                <a:pt x="1392" y="1634"/>
                                <a:pt x="1398" y="1622"/>
                              </a:cubicBezTo>
                              <a:cubicBezTo>
                                <a:pt x="1404" y="1609"/>
                                <a:pt x="1413" y="1599"/>
                                <a:pt x="1424" y="1592"/>
                              </a:cubicBezTo>
                              <a:cubicBezTo>
                                <a:pt x="1435" y="1584"/>
                                <a:pt x="1448" y="1581"/>
                                <a:pt x="1463" y="1581"/>
                              </a:cubicBezTo>
                              <a:cubicBezTo>
                                <a:pt x="1471" y="1581"/>
                                <a:pt x="1480" y="1582"/>
                                <a:pt x="1488" y="1585"/>
                              </a:cubicBezTo>
                              <a:cubicBezTo>
                                <a:pt x="1496" y="1588"/>
                                <a:pt x="1504" y="1593"/>
                                <a:pt x="1511" y="1599"/>
                              </a:cubicBezTo>
                              <a:cubicBezTo>
                                <a:pt x="1518" y="1605"/>
                                <a:pt x="1523" y="1614"/>
                                <a:pt x="1527" y="1624"/>
                              </a:cubicBezTo>
                              <a:close/>
                              <a:moveTo>
                                <a:pt x="1508" y="1652"/>
                              </a:moveTo>
                              <a:cubicBezTo>
                                <a:pt x="1508" y="1642"/>
                                <a:pt x="1506" y="1634"/>
                                <a:pt x="1502" y="1627"/>
                              </a:cubicBezTo>
                              <a:cubicBezTo>
                                <a:pt x="1498" y="1620"/>
                                <a:pt x="1493" y="1614"/>
                                <a:pt x="1486" y="1610"/>
                              </a:cubicBezTo>
                              <a:cubicBezTo>
                                <a:pt x="1480" y="1606"/>
                                <a:pt x="1472" y="1603"/>
                                <a:pt x="1463" y="1603"/>
                              </a:cubicBezTo>
                              <a:cubicBezTo>
                                <a:pt x="1453" y="1603"/>
                                <a:pt x="1444" y="1606"/>
                                <a:pt x="1437" y="1611"/>
                              </a:cubicBezTo>
                              <a:cubicBezTo>
                                <a:pt x="1430" y="1616"/>
                                <a:pt x="1424" y="1622"/>
                                <a:pt x="1420" y="1630"/>
                              </a:cubicBezTo>
                              <a:cubicBezTo>
                                <a:pt x="1417" y="1637"/>
                                <a:pt x="1415" y="1644"/>
                                <a:pt x="1415" y="1652"/>
                              </a:cubicBezTo>
                              <a:lnTo>
                                <a:pt x="1508" y="1652"/>
                              </a:lnTo>
                              <a:close/>
                              <a:moveTo>
                                <a:pt x="1675" y="1588"/>
                              </a:moveTo>
                              <a:cubicBezTo>
                                <a:pt x="1666" y="1583"/>
                                <a:pt x="1657" y="1581"/>
                                <a:pt x="1645" y="1581"/>
                              </a:cubicBezTo>
                              <a:cubicBezTo>
                                <a:pt x="1633" y="1581"/>
                                <a:pt x="1623" y="1583"/>
                                <a:pt x="1615" y="1588"/>
                              </a:cubicBezTo>
                              <a:cubicBezTo>
                                <a:pt x="1607" y="1594"/>
                                <a:pt x="1602" y="1600"/>
                                <a:pt x="1598" y="1609"/>
                              </a:cubicBezTo>
                              <a:cubicBezTo>
                                <a:pt x="1596" y="1609"/>
                                <a:pt x="1596" y="1609"/>
                                <a:pt x="1596" y="1609"/>
                              </a:cubicBezTo>
                              <a:cubicBezTo>
                                <a:pt x="1596" y="1583"/>
                                <a:pt x="1596" y="1583"/>
                                <a:pt x="1596" y="1583"/>
                              </a:cubicBezTo>
                              <a:cubicBezTo>
                                <a:pt x="1571" y="1583"/>
                                <a:pt x="1571" y="1583"/>
                                <a:pt x="1571" y="1583"/>
                              </a:cubicBezTo>
                              <a:cubicBezTo>
                                <a:pt x="1571" y="1747"/>
                                <a:pt x="1571" y="1747"/>
                                <a:pt x="1571" y="1747"/>
                              </a:cubicBezTo>
                              <a:cubicBezTo>
                                <a:pt x="1596" y="1747"/>
                                <a:pt x="1596" y="1747"/>
                                <a:pt x="1596" y="1747"/>
                              </a:cubicBezTo>
                              <a:cubicBezTo>
                                <a:pt x="1596" y="1648"/>
                                <a:pt x="1596" y="1648"/>
                                <a:pt x="1596" y="1648"/>
                              </a:cubicBezTo>
                              <a:cubicBezTo>
                                <a:pt x="1596" y="1639"/>
                                <a:pt x="1598" y="1631"/>
                                <a:pt x="1602" y="1624"/>
                              </a:cubicBezTo>
                              <a:cubicBezTo>
                                <a:pt x="1606" y="1617"/>
                                <a:pt x="1610" y="1612"/>
                                <a:pt x="1617" y="1609"/>
                              </a:cubicBezTo>
                              <a:cubicBezTo>
                                <a:pt x="1623" y="1605"/>
                                <a:pt x="1630" y="1603"/>
                                <a:pt x="1638" y="1603"/>
                              </a:cubicBezTo>
                              <a:cubicBezTo>
                                <a:pt x="1650" y="1603"/>
                                <a:pt x="1659" y="1607"/>
                                <a:pt x="1666" y="1614"/>
                              </a:cubicBezTo>
                              <a:cubicBezTo>
                                <a:pt x="1672" y="1621"/>
                                <a:pt x="1676" y="1631"/>
                                <a:pt x="1676" y="1644"/>
                              </a:cubicBezTo>
                              <a:cubicBezTo>
                                <a:pt x="1676" y="1747"/>
                                <a:pt x="1676" y="1747"/>
                                <a:pt x="1676" y="1747"/>
                              </a:cubicBezTo>
                              <a:cubicBezTo>
                                <a:pt x="1701" y="1747"/>
                                <a:pt x="1701" y="1747"/>
                                <a:pt x="1701" y="1747"/>
                              </a:cubicBezTo>
                              <a:cubicBezTo>
                                <a:pt x="1701" y="1643"/>
                                <a:pt x="1701" y="1643"/>
                                <a:pt x="1701" y="1643"/>
                              </a:cubicBezTo>
                              <a:cubicBezTo>
                                <a:pt x="1701" y="1629"/>
                                <a:pt x="1699" y="1617"/>
                                <a:pt x="1694" y="1608"/>
                              </a:cubicBezTo>
                              <a:cubicBezTo>
                                <a:pt x="1689" y="1599"/>
                                <a:pt x="1683" y="1592"/>
                                <a:pt x="1675" y="1588"/>
                              </a:cubicBezTo>
                              <a:close/>
                              <a:moveTo>
                                <a:pt x="1399" y="809"/>
                              </a:moveTo>
                              <a:cubicBezTo>
                                <a:pt x="1397" y="817"/>
                                <a:pt x="1392" y="824"/>
                                <a:pt x="1386" y="830"/>
                              </a:cubicBezTo>
                              <a:cubicBezTo>
                                <a:pt x="1380" y="837"/>
                                <a:pt x="1373" y="841"/>
                                <a:pt x="1364" y="845"/>
                              </a:cubicBezTo>
                              <a:cubicBezTo>
                                <a:pt x="1355" y="848"/>
                                <a:pt x="1345" y="850"/>
                                <a:pt x="1334" y="850"/>
                              </a:cubicBezTo>
                              <a:cubicBezTo>
                                <a:pt x="1318" y="850"/>
                                <a:pt x="1305" y="846"/>
                                <a:pt x="1293" y="840"/>
                              </a:cubicBezTo>
                              <a:cubicBezTo>
                                <a:pt x="1282" y="833"/>
                                <a:pt x="1273" y="823"/>
                                <a:pt x="1267" y="810"/>
                              </a:cubicBezTo>
                              <a:cubicBezTo>
                                <a:pt x="1261" y="797"/>
                                <a:pt x="1258" y="783"/>
                                <a:pt x="1258" y="766"/>
                              </a:cubicBezTo>
                              <a:cubicBezTo>
                                <a:pt x="1258" y="749"/>
                                <a:pt x="1261" y="734"/>
                                <a:pt x="1267" y="722"/>
                              </a:cubicBezTo>
                              <a:cubicBezTo>
                                <a:pt x="1273" y="709"/>
                                <a:pt x="1282" y="699"/>
                                <a:pt x="1293" y="692"/>
                              </a:cubicBezTo>
                              <a:cubicBezTo>
                                <a:pt x="1304" y="684"/>
                                <a:pt x="1317" y="681"/>
                                <a:pt x="1332" y="681"/>
                              </a:cubicBezTo>
                              <a:cubicBezTo>
                                <a:pt x="1340" y="681"/>
                                <a:pt x="1348" y="682"/>
                                <a:pt x="1357" y="685"/>
                              </a:cubicBezTo>
                              <a:cubicBezTo>
                                <a:pt x="1365" y="688"/>
                                <a:pt x="1373" y="693"/>
                                <a:pt x="1379" y="699"/>
                              </a:cubicBezTo>
                              <a:cubicBezTo>
                                <a:pt x="1386" y="705"/>
                                <a:pt x="1392" y="714"/>
                                <a:pt x="1396" y="724"/>
                              </a:cubicBezTo>
                              <a:cubicBezTo>
                                <a:pt x="1400" y="735"/>
                                <a:pt x="1402" y="747"/>
                                <a:pt x="1402" y="763"/>
                              </a:cubicBezTo>
                              <a:cubicBezTo>
                                <a:pt x="1402" y="773"/>
                                <a:pt x="1402" y="773"/>
                                <a:pt x="1402" y="773"/>
                              </a:cubicBezTo>
                              <a:cubicBezTo>
                                <a:pt x="1283" y="773"/>
                                <a:pt x="1283" y="773"/>
                                <a:pt x="1283" y="773"/>
                              </a:cubicBezTo>
                              <a:cubicBezTo>
                                <a:pt x="1284" y="784"/>
                                <a:pt x="1286" y="794"/>
                                <a:pt x="1289" y="801"/>
                              </a:cubicBezTo>
                              <a:cubicBezTo>
                                <a:pt x="1294" y="810"/>
                                <a:pt x="1300" y="816"/>
                                <a:pt x="1307" y="821"/>
                              </a:cubicBezTo>
                              <a:cubicBezTo>
                                <a:pt x="1315" y="825"/>
                                <a:pt x="1324" y="827"/>
                                <a:pt x="1334" y="827"/>
                              </a:cubicBezTo>
                              <a:cubicBezTo>
                                <a:pt x="1341" y="827"/>
                                <a:pt x="1347" y="826"/>
                                <a:pt x="1352" y="825"/>
                              </a:cubicBezTo>
                              <a:cubicBezTo>
                                <a:pt x="1357" y="823"/>
                                <a:pt x="1362" y="820"/>
                                <a:pt x="1366" y="816"/>
                              </a:cubicBezTo>
                              <a:cubicBezTo>
                                <a:pt x="1370" y="812"/>
                                <a:pt x="1373" y="808"/>
                                <a:pt x="1375" y="802"/>
                              </a:cubicBezTo>
                              <a:lnTo>
                                <a:pt x="1399" y="809"/>
                              </a:lnTo>
                              <a:close/>
                              <a:moveTo>
                                <a:pt x="1283" y="752"/>
                              </a:moveTo>
                              <a:cubicBezTo>
                                <a:pt x="1376" y="752"/>
                                <a:pt x="1376" y="752"/>
                                <a:pt x="1376" y="752"/>
                              </a:cubicBezTo>
                              <a:cubicBezTo>
                                <a:pt x="1376" y="742"/>
                                <a:pt x="1374" y="734"/>
                                <a:pt x="1371" y="727"/>
                              </a:cubicBezTo>
                              <a:cubicBezTo>
                                <a:pt x="1367" y="720"/>
                                <a:pt x="1362" y="714"/>
                                <a:pt x="1355" y="710"/>
                              </a:cubicBezTo>
                              <a:cubicBezTo>
                                <a:pt x="1349" y="706"/>
                                <a:pt x="1341" y="703"/>
                                <a:pt x="1332" y="703"/>
                              </a:cubicBezTo>
                              <a:cubicBezTo>
                                <a:pt x="1322" y="703"/>
                                <a:pt x="1313" y="706"/>
                                <a:pt x="1306" y="711"/>
                              </a:cubicBezTo>
                              <a:cubicBezTo>
                                <a:pt x="1298" y="716"/>
                                <a:pt x="1293" y="722"/>
                                <a:pt x="1289" y="730"/>
                              </a:cubicBezTo>
                              <a:cubicBezTo>
                                <a:pt x="1285" y="737"/>
                                <a:pt x="1284" y="744"/>
                                <a:pt x="1283" y="752"/>
                              </a:cubicBezTo>
                              <a:close/>
                              <a:moveTo>
                                <a:pt x="3300" y="720"/>
                              </a:moveTo>
                              <a:cubicBezTo>
                                <a:pt x="3306" y="733"/>
                                <a:pt x="3309" y="748"/>
                                <a:pt x="3309" y="765"/>
                              </a:cubicBezTo>
                              <a:cubicBezTo>
                                <a:pt x="3309" y="783"/>
                                <a:pt x="3306" y="798"/>
                                <a:pt x="3300" y="810"/>
                              </a:cubicBezTo>
                              <a:cubicBezTo>
                                <a:pt x="3294" y="823"/>
                                <a:pt x="3286" y="833"/>
                                <a:pt x="3275" y="840"/>
                              </a:cubicBezTo>
                              <a:cubicBezTo>
                                <a:pt x="3265" y="847"/>
                                <a:pt x="3253" y="850"/>
                                <a:pt x="3239" y="850"/>
                              </a:cubicBezTo>
                              <a:cubicBezTo>
                                <a:pt x="3229" y="850"/>
                                <a:pt x="3220" y="848"/>
                                <a:pt x="3214" y="845"/>
                              </a:cubicBezTo>
                              <a:cubicBezTo>
                                <a:pt x="3208" y="841"/>
                                <a:pt x="3203" y="837"/>
                                <a:pt x="3199" y="833"/>
                              </a:cubicBezTo>
                              <a:cubicBezTo>
                                <a:pt x="3196" y="828"/>
                                <a:pt x="3193" y="824"/>
                                <a:pt x="3191" y="821"/>
                              </a:cubicBezTo>
                              <a:cubicBezTo>
                                <a:pt x="3189" y="821"/>
                                <a:pt x="3189" y="821"/>
                                <a:pt x="3189" y="821"/>
                              </a:cubicBezTo>
                              <a:cubicBezTo>
                                <a:pt x="3189" y="908"/>
                                <a:pt x="3189" y="908"/>
                                <a:pt x="3189" y="908"/>
                              </a:cubicBezTo>
                              <a:cubicBezTo>
                                <a:pt x="3164" y="908"/>
                                <a:pt x="3164" y="908"/>
                                <a:pt x="3164" y="908"/>
                              </a:cubicBezTo>
                              <a:cubicBezTo>
                                <a:pt x="3164" y="683"/>
                                <a:pt x="3164" y="683"/>
                                <a:pt x="3164" y="683"/>
                              </a:cubicBezTo>
                              <a:cubicBezTo>
                                <a:pt x="3188" y="683"/>
                                <a:pt x="3188" y="683"/>
                                <a:pt x="3188" y="683"/>
                              </a:cubicBezTo>
                              <a:cubicBezTo>
                                <a:pt x="3188" y="709"/>
                                <a:pt x="3188" y="709"/>
                                <a:pt x="3188" y="709"/>
                              </a:cubicBezTo>
                              <a:cubicBezTo>
                                <a:pt x="3191" y="709"/>
                                <a:pt x="3191" y="709"/>
                                <a:pt x="3191" y="709"/>
                              </a:cubicBezTo>
                              <a:cubicBezTo>
                                <a:pt x="3193" y="706"/>
                                <a:pt x="3196" y="702"/>
                                <a:pt x="3199" y="698"/>
                              </a:cubicBezTo>
                              <a:cubicBezTo>
                                <a:pt x="3202" y="694"/>
                                <a:pt x="3207" y="690"/>
                                <a:pt x="3213" y="686"/>
                              </a:cubicBezTo>
                              <a:cubicBezTo>
                                <a:pt x="3220" y="683"/>
                                <a:pt x="3228" y="681"/>
                                <a:pt x="3239" y="681"/>
                              </a:cubicBezTo>
                              <a:cubicBezTo>
                                <a:pt x="3253" y="681"/>
                                <a:pt x="3265" y="684"/>
                                <a:pt x="3275" y="691"/>
                              </a:cubicBezTo>
                              <a:cubicBezTo>
                                <a:pt x="3286" y="698"/>
                                <a:pt x="3294" y="708"/>
                                <a:pt x="3300" y="720"/>
                              </a:cubicBezTo>
                              <a:close/>
                              <a:moveTo>
                                <a:pt x="3283" y="765"/>
                              </a:moveTo>
                              <a:cubicBezTo>
                                <a:pt x="3283" y="753"/>
                                <a:pt x="3282" y="743"/>
                                <a:pt x="3278" y="734"/>
                              </a:cubicBezTo>
                              <a:cubicBezTo>
                                <a:pt x="3275" y="724"/>
                                <a:pt x="3269" y="717"/>
                                <a:pt x="3262" y="712"/>
                              </a:cubicBezTo>
                              <a:cubicBezTo>
                                <a:pt x="3255" y="706"/>
                                <a:pt x="3246" y="703"/>
                                <a:pt x="3236" y="703"/>
                              </a:cubicBezTo>
                              <a:cubicBezTo>
                                <a:pt x="3226" y="703"/>
                                <a:pt x="3217" y="706"/>
                                <a:pt x="3210" y="711"/>
                              </a:cubicBezTo>
                              <a:cubicBezTo>
                                <a:pt x="3203" y="716"/>
                                <a:pt x="3198" y="723"/>
                                <a:pt x="3194" y="733"/>
                              </a:cubicBezTo>
                              <a:cubicBezTo>
                                <a:pt x="3191" y="742"/>
                                <a:pt x="3189" y="753"/>
                                <a:pt x="3189" y="765"/>
                              </a:cubicBezTo>
                              <a:cubicBezTo>
                                <a:pt x="3189" y="777"/>
                                <a:pt x="3191" y="788"/>
                                <a:pt x="3194" y="797"/>
                              </a:cubicBezTo>
                              <a:cubicBezTo>
                                <a:pt x="3198" y="807"/>
                                <a:pt x="3203" y="814"/>
                                <a:pt x="3210" y="819"/>
                              </a:cubicBezTo>
                              <a:cubicBezTo>
                                <a:pt x="3217" y="825"/>
                                <a:pt x="3226" y="827"/>
                                <a:pt x="3236" y="827"/>
                              </a:cubicBezTo>
                              <a:cubicBezTo>
                                <a:pt x="3246" y="827"/>
                                <a:pt x="3255" y="825"/>
                                <a:pt x="3262" y="819"/>
                              </a:cubicBezTo>
                              <a:cubicBezTo>
                                <a:pt x="3269" y="813"/>
                                <a:pt x="3275" y="806"/>
                                <a:pt x="3278" y="796"/>
                              </a:cubicBezTo>
                              <a:cubicBezTo>
                                <a:pt x="3282" y="787"/>
                                <a:pt x="3283" y="776"/>
                                <a:pt x="3283" y="765"/>
                              </a:cubicBezTo>
                              <a:close/>
                              <a:moveTo>
                                <a:pt x="2369" y="231"/>
                              </a:moveTo>
                              <a:cubicBezTo>
                                <a:pt x="2369" y="208"/>
                                <a:pt x="2369" y="208"/>
                                <a:pt x="2369" y="208"/>
                              </a:cubicBezTo>
                              <a:cubicBezTo>
                                <a:pt x="2368" y="208"/>
                                <a:pt x="2368" y="208"/>
                                <a:pt x="2368" y="208"/>
                              </a:cubicBezTo>
                              <a:cubicBezTo>
                                <a:pt x="2365" y="213"/>
                                <a:pt x="2362" y="218"/>
                                <a:pt x="2357" y="222"/>
                              </a:cubicBezTo>
                              <a:cubicBezTo>
                                <a:pt x="2353" y="226"/>
                                <a:pt x="2348" y="229"/>
                                <a:pt x="2341" y="231"/>
                              </a:cubicBezTo>
                              <a:cubicBezTo>
                                <a:pt x="2335" y="233"/>
                                <a:pt x="2328" y="234"/>
                                <a:pt x="2320" y="234"/>
                              </a:cubicBezTo>
                              <a:cubicBezTo>
                                <a:pt x="2310" y="234"/>
                                <a:pt x="2300" y="232"/>
                                <a:pt x="2292" y="229"/>
                              </a:cubicBezTo>
                              <a:cubicBezTo>
                                <a:pt x="2284" y="225"/>
                                <a:pt x="2278" y="219"/>
                                <a:pt x="2273" y="212"/>
                              </a:cubicBezTo>
                              <a:cubicBezTo>
                                <a:pt x="2268" y="205"/>
                                <a:pt x="2266" y="196"/>
                                <a:pt x="2266" y="185"/>
                              </a:cubicBezTo>
                              <a:cubicBezTo>
                                <a:pt x="2266" y="176"/>
                                <a:pt x="2267" y="169"/>
                                <a:pt x="2271" y="162"/>
                              </a:cubicBezTo>
                              <a:cubicBezTo>
                                <a:pt x="2274" y="156"/>
                                <a:pt x="2279" y="151"/>
                                <a:pt x="2284" y="147"/>
                              </a:cubicBezTo>
                              <a:cubicBezTo>
                                <a:pt x="2290" y="144"/>
                                <a:pt x="2297" y="141"/>
                                <a:pt x="2304" y="139"/>
                              </a:cubicBezTo>
                              <a:cubicBezTo>
                                <a:pt x="2311" y="137"/>
                                <a:pt x="2319" y="136"/>
                                <a:pt x="2327" y="135"/>
                              </a:cubicBezTo>
                              <a:cubicBezTo>
                                <a:pt x="2337" y="134"/>
                                <a:pt x="2344" y="133"/>
                                <a:pt x="2350" y="132"/>
                              </a:cubicBezTo>
                              <a:cubicBezTo>
                                <a:pt x="2356" y="131"/>
                                <a:pt x="2360" y="130"/>
                                <a:pt x="2363" y="128"/>
                              </a:cubicBezTo>
                              <a:cubicBezTo>
                                <a:pt x="2367" y="120"/>
                                <a:pt x="2367" y="120"/>
                                <a:pt x="2367" y="120"/>
                              </a:cubicBezTo>
                              <a:cubicBezTo>
                                <a:pt x="2367" y="120"/>
                                <a:pt x="2367" y="120"/>
                                <a:pt x="2367" y="120"/>
                              </a:cubicBezTo>
                              <a:cubicBezTo>
                                <a:pt x="2367" y="113"/>
                                <a:pt x="2365" y="108"/>
                                <a:pt x="2360" y="104"/>
                              </a:cubicBezTo>
                              <a:cubicBezTo>
                                <a:pt x="2356" y="100"/>
                                <a:pt x="2350" y="98"/>
                                <a:pt x="2343" y="98"/>
                              </a:cubicBezTo>
                              <a:cubicBezTo>
                                <a:pt x="2334" y="98"/>
                                <a:pt x="2328" y="100"/>
                                <a:pt x="2323" y="104"/>
                              </a:cubicBezTo>
                              <a:cubicBezTo>
                                <a:pt x="2318" y="107"/>
                                <a:pt x="2315" y="112"/>
                                <a:pt x="2313" y="117"/>
                              </a:cubicBezTo>
                              <a:cubicBezTo>
                                <a:pt x="2271" y="114"/>
                                <a:pt x="2271" y="114"/>
                                <a:pt x="2271" y="114"/>
                              </a:cubicBezTo>
                              <a:cubicBezTo>
                                <a:pt x="2274" y="104"/>
                                <a:pt x="2278" y="95"/>
                                <a:pt x="2284" y="88"/>
                              </a:cubicBezTo>
                              <a:cubicBezTo>
                                <a:pt x="2290" y="81"/>
                                <a:pt x="2298" y="75"/>
                                <a:pt x="2308" y="71"/>
                              </a:cubicBezTo>
                              <a:cubicBezTo>
                                <a:pt x="2318" y="67"/>
                                <a:pt x="2330" y="65"/>
                                <a:pt x="2343" y="65"/>
                              </a:cubicBezTo>
                              <a:cubicBezTo>
                                <a:pt x="2352" y="65"/>
                                <a:pt x="2361" y="66"/>
                                <a:pt x="2369" y="68"/>
                              </a:cubicBezTo>
                              <a:cubicBezTo>
                                <a:pt x="2377" y="71"/>
                                <a:pt x="2385" y="74"/>
                                <a:pt x="2391" y="78"/>
                              </a:cubicBezTo>
                              <a:cubicBezTo>
                                <a:pt x="2398" y="83"/>
                                <a:pt x="2403" y="89"/>
                                <a:pt x="2407" y="96"/>
                              </a:cubicBezTo>
                              <a:cubicBezTo>
                                <a:pt x="2410" y="103"/>
                                <a:pt x="2412" y="111"/>
                                <a:pt x="2412" y="121"/>
                              </a:cubicBezTo>
                              <a:cubicBezTo>
                                <a:pt x="2412" y="231"/>
                                <a:pt x="2412" y="231"/>
                                <a:pt x="2412" y="231"/>
                              </a:cubicBezTo>
                              <a:lnTo>
                                <a:pt x="2369" y="231"/>
                              </a:lnTo>
                              <a:close/>
                              <a:moveTo>
                                <a:pt x="2367" y="155"/>
                              </a:moveTo>
                              <a:cubicBezTo>
                                <a:pt x="2361" y="158"/>
                                <a:pt x="2361" y="158"/>
                                <a:pt x="2361" y="158"/>
                              </a:cubicBezTo>
                              <a:cubicBezTo>
                                <a:pt x="2353" y="160"/>
                                <a:pt x="2353" y="160"/>
                                <a:pt x="2353" y="160"/>
                              </a:cubicBezTo>
                              <a:cubicBezTo>
                                <a:pt x="2344" y="161"/>
                                <a:pt x="2344" y="161"/>
                                <a:pt x="2344" y="161"/>
                              </a:cubicBezTo>
                              <a:cubicBezTo>
                                <a:pt x="2336" y="162"/>
                                <a:pt x="2336" y="162"/>
                                <a:pt x="2336" y="162"/>
                              </a:cubicBezTo>
                              <a:cubicBezTo>
                                <a:pt x="2330" y="163"/>
                                <a:pt x="2326" y="165"/>
                                <a:pt x="2322" y="166"/>
                              </a:cubicBezTo>
                              <a:cubicBezTo>
                                <a:pt x="2318" y="168"/>
                                <a:pt x="2315" y="170"/>
                                <a:pt x="2312" y="173"/>
                              </a:cubicBezTo>
                              <a:cubicBezTo>
                                <a:pt x="2310" y="176"/>
                                <a:pt x="2309" y="180"/>
                                <a:pt x="2309" y="184"/>
                              </a:cubicBezTo>
                              <a:cubicBezTo>
                                <a:pt x="2309" y="190"/>
                                <a:pt x="2311" y="195"/>
                                <a:pt x="2316" y="198"/>
                              </a:cubicBezTo>
                              <a:cubicBezTo>
                                <a:pt x="2320" y="201"/>
                                <a:pt x="2326" y="203"/>
                                <a:pt x="2333" y="203"/>
                              </a:cubicBezTo>
                              <a:cubicBezTo>
                                <a:pt x="2340" y="203"/>
                                <a:pt x="2346" y="201"/>
                                <a:pt x="2351" y="199"/>
                              </a:cubicBezTo>
                              <a:cubicBezTo>
                                <a:pt x="2356" y="196"/>
                                <a:pt x="2360" y="192"/>
                                <a:pt x="2363" y="188"/>
                              </a:cubicBezTo>
                              <a:cubicBezTo>
                                <a:pt x="2366" y="183"/>
                                <a:pt x="2367" y="178"/>
                                <a:pt x="2367" y="172"/>
                              </a:cubicBezTo>
                              <a:lnTo>
                                <a:pt x="2367" y="155"/>
                              </a:lnTo>
                              <a:close/>
                              <a:moveTo>
                                <a:pt x="1098" y="622"/>
                              </a:moveTo>
                              <a:cubicBezTo>
                                <a:pt x="1093" y="622"/>
                                <a:pt x="1089" y="623"/>
                                <a:pt x="1085" y="627"/>
                              </a:cubicBezTo>
                              <a:cubicBezTo>
                                <a:pt x="1082" y="630"/>
                                <a:pt x="1080" y="634"/>
                                <a:pt x="1080" y="639"/>
                              </a:cubicBezTo>
                              <a:cubicBezTo>
                                <a:pt x="1080" y="643"/>
                                <a:pt x="1082" y="647"/>
                                <a:pt x="1085" y="651"/>
                              </a:cubicBezTo>
                              <a:cubicBezTo>
                                <a:pt x="1089" y="654"/>
                                <a:pt x="1093" y="656"/>
                                <a:pt x="1098" y="656"/>
                              </a:cubicBezTo>
                              <a:cubicBezTo>
                                <a:pt x="1103" y="656"/>
                                <a:pt x="1107" y="654"/>
                                <a:pt x="1111" y="651"/>
                              </a:cubicBezTo>
                              <a:cubicBezTo>
                                <a:pt x="1114" y="647"/>
                                <a:pt x="1116" y="643"/>
                                <a:pt x="1116" y="639"/>
                              </a:cubicBezTo>
                              <a:cubicBezTo>
                                <a:pt x="1116" y="634"/>
                                <a:pt x="1114" y="630"/>
                                <a:pt x="1111" y="627"/>
                              </a:cubicBezTo>
                              <a:cubicBezTo>
                                <a:pt x="1107" y="623"/>
                                <a:pt x="1103" y="622"/>
                                <a:pt x="1098" y="622"/>
                              </a:cubicBezTo>
                              <a:close/>
                              <a:moveTo>
                                <a:pt x="1344" y="1579"/>
                              </a:moveTo>
                              <a:cubicBezTo>
                                <a:pt x="1352" y="1595"/>
                                <a:pt x="1356" y="1614"/>
                                <a:pt x="1356" y="1637"/>
                              </a:cubicBezTo>
                              <a:cubicBezTo>
                                <a:pt x="1356" y="1660"/>
                                <a:pt x="1352" y="1679"/>
                                <a:pt x="1344" y="1696"/>
                              </a:cubicBezTo>
                              <a:cubicBezTo>
                                <a:pt x="1336" y="1712"/>
                                <a:pt x="1324" y="1725"/>
                                <a:pt x="1308" y="1733"/>
                              </a:cubicBezTo>
                              <a:cubicBezTo>
                                <a:pt x="1293" y="1742"/>
                                <a:pt x="1274" y="1747"/>
                                <a:pt x="1252" y="1747"/>
                              </a:cubicBezTo>
                              <a:cubicBezTo>
                                <a:pt x="1184" y="1747"/>
                                <a:pt x="1184" y="1747"/>
                                <a:pt x="1184" y="1747"/>
                              </a:cubicBezTo>
                              <a:cubicBezTo>
                                <a:pt x="1184" y="1528"/>
                                <a:pt x="1184" y="1528"/>
                                <a:pt x="1184" y="1528"/>
                              </a:cubicBezTo>
                              <a:cubicBezTo>
                                <a:pt x="1255" y="1528"/>
                                <a:pt x="1255" y="1528"/>
                                <a:pt x="1255" y="1528"/>
                              </a:cubicBezTo>
                              <a:cubicBezTo>
                                <a:pt x="1276" y="1528"/>
                                <a:pt x="1294" y="1533"/>
                                <a:pt x="1309" y="1541"/>
                              </a:cubicBezTo>
                              <a:cubicBezTo>
                                <a:pt x="1324" y="1550"/>
                                <a:pt x="1336" y="1563"/>
                                <a:pt x="1344" y="1579"/>
                              </a:cubicBezTo>
                              <a:close/>
                              <a:moveTo>
                                <a:pt x="1330" y="1637"/>
                              </a:moveTo>
                              <a:cubicBezTo>
                                <a:pt x="1330" y="1619"/>
                                <a:pt x="1327" y="1604"/>
                                <a:pt x="1322" y="1592"/>
                              </a:cubicBezTo>
                              <a:cubicBezTo>
                                <a:pt x="1316" y="1579"/>
                                <a:pt x="1307" y="1569"/>
                                <a:pt x="1296" y="1562"/>
                              </a:cubicBezTo>
                              <a:cubicBezTo>
                                <a:pt x="1284" y="1555"/>
                                <a:pt x="1270" y="1552"/>
                                <a:pt x="1253" y="1552"/>
                              </a:cubicBezTo>
                              <a:cubicBezTo>
                                <a:pt x="1211" y="1552"/>
                                <a:pt x="1211" y="1552"/>
                                <a:pt x="1211" y="1552"/>
                              </a:cubicBezTo>
                              <a:cubicBezTo>
                                <a:pt x="1211" y="1723"/>
                                <a:pt x="1211" y="1723"/>
                                <a:pt x="1211" y="1723"/>
                              </a:cubicBezTo>
                              <a:cubicBezTo>
                                <a:pt x="1250" y="1723"/>
                                <a:pt x="1250" y="1723"/>
                                <a:pt x="1250" y="1723"/>
                              </a:cubicBezTo>
                              <a:cubicBezTo>
                                <a:pt x="1268" y="1723"/>
                                <a:pt x="1283" y="1720"/>
                                <a:pt x="1295" y="1713"/>
                              </a:cubicBezTo>
                              <a:cubicBezTo>
                                <a:pt x="1307" y="1706"/>
                                <a:pt x="1316" y="1696"/>
                                <a:pt x="1321" y="1683"/>
                              </a:cubicBezTo>
                              <a:cubicBezTo>
                                <a:pt x="1327" y="1670"/>
                                <a:pt x="1330" y="1655"/>
                                <a:pt x="1330" y="1637"/>
                              </a:cubicBezTo>
                              <a:close/>
                              <a:moveTo>
                                <a:pt x="1212" y="849"/>
                              </a:moveTo>
                              <a:cubicBezTo>
                                <a:pt x="1216" y="849"/>
                                <a:pt x="1220" y="848"/>
                                <a:pt x="1223" y="848"/>
                              </a:cubicBezTo>
                              <a:cubicBezTo>
                                <a:pt x="1230" y="846"/>
                                <a:pt x="1230" y="846"/>
                                <a:pt x="1230" y="846"/>
                              </a:cubicBezTo>
                              <a:cubicBezTo>
                                <a:pt x="1225" y="823"/>
                                <a:pt x="1225" y="823"/>
                                <a:pt x="1225" y="823"/>
                              </a:cubicBezTo>
                              <a:cubicBezTo>
                                <a:pt x="1221" y="824"/>
                                <a:pt x="1221" y="824"/>
                                <a:pt x="1221" y="824"/>
                              </a:cubicBezTo>
                              <a:cubicBezTo>
                                <a:pt x="1214" y="824"/>
                                <a:pt x="1214" y="824"/>
                                <a:pt x="1214" y="824"/>
                              </a:cubicBezTo>
                              <a:cubicBezTo>
                                <a:pt x="1211" y="824"/>
                                <a:pt x="1207" y="824"/>
                                <a:pt x="1204" y="823"/>
                              </a:cubicBezTo>
                              <a:cubicBezTo>
                                <a:pt x="1196" y="816"/>
                                <a:pt x="1196" y="816"/>
                                <a:pt x="1196" y="816"/>
                              </a:cubicBezTo>
                              <a:cubicBezTo>
                                <a:pt x="1194" y="812"/>
                                <a:pt x="1192" y="807"/>
                                <a:pt x="1192" y="800"/>
                              </a:cubicBezTo>
                              <a:cubicBezTo>
                                <a:pt x="1192" y="704"/>
                                <a:pt x="1192" y="704"/>
                                <a:pt x="1192" y="704"/>
                              </a:cubicBezTo>
                              <a:cubicBezTo>
                                <a:pt x="1227" y="704"/>
                                <a:pt x="1227" y="704"/>
                                <a:pt x="1227" y="704"/>
                              </a:cubicBezTo>
                              <a:cubicBezTo>
                                <a:pt x="1227" y="683"/>
                                <a:pt x="1227" y="683"/>
                                <a:pt x="1227" y="683"/>
                              </a:cubicBezTo>
                              <a:cubicBezTo>
                                <a:pt x="1192" y="683"/>
                                <a:pt x="1192" y="683"/>
                                <a:pt x="1192" y="683"/>
                              </a:cubicBezTo>
                              <a:cubicBezTo>
                                <a:pt x="1192" y="644"/>
                                <a:pt x="1192" y="644"/>
                                <a:pt x="1192" y="644"/>
                              </a:cubicBezTo>
                              <a:cubicBezTo>
                                <a:pt x="1167" y="644"/>
                                <a:pt x="1167" y="644"/>
                                <a:pt x="1167" y="644"/>
                              </a:cubicBezTo>
                              <a:cubicBezTo>
                                <a:pt x="1167" y="683"/>
                                <a:pt x="1167" y="683"/>
                                <a:pt x="1167" y="683"/>
                              </a:cubicBezTo>
                              <a:cubicBezTo>
                                <a:pt x="1143" y="683"/>
                                <a:pt x="1143" y="683"/>
                                <a:pt x="1143" y="683"/>
                              </a:cubicBezTo>
                              <a:cubicBezTo>
                                <a:pt x="1143" y="704"/>
                                <a:pt x="1143" y="704"/>
                                <a:pt x="1143" y="704"/>
                              </a:cubicBezTo>
                              <a:cubicBezTo>
                                <a:pt x="1167" y="704"/>
                                <a:pt x="1167" y="704"/>
                                <a:pt x="1167" y="704"/>
                              </a:cubicBezTo>
                              <a:cubicBezTo>
                                <a:pt x="1167" y="807"/>
                                <a:pt x="1167" y="807"/>
                                <a:pt x="1167" y="807"/>
                              </a:cubicBezTo>
                              <a:cubicBezTo>
                                <a:pt x="1167" y="816"/>
                                <a:pt x="1170" y="824"/>
                                <a:pt x="1174" y="830"/>
                              </a:cubicBezTo>
                              <a:cubicBezTo>
                                <a:pt x="1178" y="836"/>
                                <a:pt x="1184" y="841"/>
                                <a:pt x="1191" y="844"/>
                              </a:cubicBezTo>
                              <a:cubicBezTo>
                                <a:pt x="1198" y="847"/>
                                <a:pt x="1205" y="849"/>
                                <a:pt x="1212" y="849"/>
                              </a:cubicBezTo>
                              <a:close/>
                              <a:moveTo>
                                <a:pt x="2043" y="847"/>
                              </a:moveTo>
                              <a:cubicBezTo>
                                <a:pt x="2043" y="824"/>
                                <a:pt x="2043" y="824"/>
                                <a:pt x="2043" y="824"/>
                              </a:cubicBezTo>
                              <a:cubicBezTo>
                                <a:pt x="2041" y="824"/>
                                <a:pt x="2041" y="824"/>
                                <a:pt x="2041" y="824"/>
                              </a:cubicBezTo>
                              <a:cubicBezTo>
                                <a:pt x="2040" y="828"/>
                                <a:pt x="2037" y="832"/>
                                <a:pt x="2033" y="836"/>
                              </a:cubicBezTo>
                              <a:cubicBezTo>
                                <a:pt x="2029" y="840"/>
                                <a:pt x="2024" y="843"/>
                                <a:pt x="2017" y="846"/>
                              </a:cubicBezTo>
                              <a:cubicBezTo>
                                <a:pt x="2010" y="849"/>
                                <a:pt x="2002" y="850"/>
                                <a:pt x="1993" y="850"/>
                              </a:cubicBezTo>
                              <a:cubicBezTo>
                                <a:pt x="1982" y="850"/>
                                <a:pt x="1973" y="848"/>
                                <a:pt x="1965" y="845"/>
                              </a:cubicBezTo>
                              <a:cubicBezTo>
                                <a:pt x="1956" y="841"/>
                                <a:pt x="1949" y="835"/>
                                <a:pt x="1944" y="827"/>
                              </a:cubicBezTo>
                              <a:cubicBezTo>
                                <a:pt x="1939" y="820"/>
                                <a:pt x="1937" y="811"/>
                                <a:pt x="1937" y="800"/>
                              </a:cubicBezTo>
                              <a:cubicBezTo>
                                <a:pt x="1937" y="791"/>
                                <a:pt x="1939" y="783"/>
                                <a:pt x="1943" y="777"/>
                              </a:cubicBezTo>
                              <a:cubicBezTo>
                                <a:pt x="1946" y="771"/>
                                <a:pt x="1951" y="767"/>
                                <a:pt x="1957" y="763"/>
                              </a:cubicBezTo>
                              <a:cubicBezTo>
                                <a:pt x="1964" y="760"/>
                                <a:pt x="1970" y="758"/>
                                <a:pt x="1978" y="756"/>
                              </a:cubicBezTo>
                              <a:cubicBezTo>
                                <a:pt x="1985" y="754"/>
                                <a:pt x="1993" y="753"/>
                                <a:pt x="2000" y="752"/>
                              </a:cubicBezTo>
                              <a:cubicBezTo>
                                <a:pt x="2010" y="751"/>
                                <a:pt x="2019" y="750"/>
                                <a:pt x="2025" y="749"/>
                              </a:cubicBezTo>
                              <a:cubicBezTo>
                                <a:pt x="2031" y="748"/>
                                <a:pt x="2035" y="747"/>
                                <a:pt x="2038" y="746"/>
                              </a:cubicBezTo>
                              <a:cubicBezTo>
                                <a:pt x="2041" y="744"/>
                                <a:pt x="2043" y="741"/>
                                <a:pt x="2043" y="737"/>
                              </a:cubicBezTo>
                              <a:cubicBezTo>
                                <a:pt x="2043" y="736"/>
                                <a:pt x="2043" y="736"/>
                                <a:pt x="2043" y="736"/>
                              </a:cubicBezTo>
                              <a:cubicBezTo>
                                <a:pt x="2043" y="726"/>
                                <a:pt x="2040" y="718"/>
                                <a:pt x="2034" y="712"/>
                              </a:cubicBezTo>
                              <a:cubicBezTo>
                                <a:pt x="2028" y="706"/>
                                <a:pt x="2020" y="703"/>
                                <a:pt x="2008" y="703"/>
                              </a:cubicBezTo>
                              <a:cubicBezTo>
                                <a:pt x="1996" y="703"/>
                                <a:pt x="1987" y="706"/>
                                <a:pt x="1980" y="711"/>
                              </a:cubicBezTo>
                              <a:cubicBezTo>
                                <a:pt x="1973" y="716"/>
                                <a:pt x="1968" y="722"/>
                                <a:pt x="1966" y="728"/>
                              </a:cubicBezTo>
                              <a:cubicBezTo>
                                <a:pt x="1942" y="719"/>
                                <a:pt x="1942" y="719"/>
                                <a:pt x="1942" y="719"/>
                              </a:cubicBezTo>
                              <a:cubicBezTo>
                                <a:pt x="1946" y="709"/>
                                <a:pt x="1952" y="701"/>
                                <a:pt x="1959" y="696"/>
                              </a:cubicBezTo>
                              <a:cubicBezTo>
                                <a:pt x="1966" y="690"/>
                                <a:pt x="1974" y="686"/>
                                <a:pt x="1982" y="684"/>
                              </a:cubicBezTo>
                              <a:cubicBezTo>
                                <a:pt x="1991" y="682"/>
                                <a:pt x="1999" y="681"/>
                                <a:pt x="2007" y="681"/>
                              </a:cubicBezTo>
                              <a:cubicBezTo>
                                <a:pt x="2013" y="681"/>
                                <a:pt x="2019" y="681"/>
                                <a:pt x="2025" y="683"/>
                              </a:cubicBezTo>
                              <a:cubicBezTo>
                                <a:pt x="2032" y="684"/>
                                <a:pt x="2039" y="686"/>
                                <a:pt x="2045" y="690"/>
                              </a:cubicBezTo>
                              <a:cubicBezTo>
                                <a:pt x="2052" y="694"/>
                                <a:pt x="2057" y="700"/>
                                <a:pt x="2061" y="708"/>
                              </a:cubicBezTo>
                              <a:cubicBezTo>
                                <a:pt x="2066" y="715"/>
                                <a:pt x="2068" y="726"/>
                                <a:pt x="2068" y="739"/>
                              </a:cubicBezTo>
                              <a:cubicBezTo>
                                <a:pt x="2068" y="847"/>
                                <a:pt x="2068" y="847"/>
                                <a:pt x="2068" y="847"/>
                              </a:cubicBezTo>
                              <a:lnTo>
                                <a:pt x="2043" y="847"/>
                              </a:lnTo>
                              <a:close/>
                              <a:moveTo>
                                <a:pt x="2043" y="787"/>
                              </a:moveTo>
                              <a:cubicBezTo>
                                <a:pt x="2043" y="764"/>
                                <a:pt x="2043" y="764"/>
                                <a:pt x="2043" y="764"/>
                              </a:cubicBezTo>
                              <a:cubicBezTo>
                                <a:pt x="2036" y="768"/>
                                <a:pt x="2036" y="768"/>
                                <a:pt x="2036" y="768"/>
                              </a:cubicBezTo>
                              <a:cubicBezTo>
                                <a:pt x="2032" y="769"/>
                                <a:pt x="2028" y="770"/>
                                <a:pt x="2023" y="770"/>
                              </a:cubicBezTo>
                              <a:cubicBezTo>
                                <a:pt x="2019" y="771"/>
                                <a:pt x="2014" y="772"/>
                                <a:pt x="2010" y="772"/>
                              </a:cubicBezTo>
                              <a:cubicBezTo>
                                <a:pt x="2005" y="773"/>
                                <a:pt x="2002" y="773"/>
                                <a:pt x="1999" y="774"/>
                              </a:cubicBezTo>
                              <a:cubicBezTo>
                                <a:pt x="1993" y="775"/>
                                <a:pt x="1987" y="776"/>
                                <a:pt x="1981" y="778"/>
                              </a:cubicBezTo>
                              <a:cubicBezTo>
                                <a:pt x="1975" y="780"/>
                                <a:pt x="1971" y="783"/>
                                <a:pt x="1967" y="786"/>
                              </a:cubicBezTo>
                              <a:cubicBezTo>
                                <a:pt x="1964" y="790"/>
                                <a:pt x="1962" y="795"/>
                                <a:pt x="1962" y="801"/>
                              </a:cubicBezTo>
                              <a:cubicBezTo>
                                <a:pt x="1962" y="810"/>
                                <a:pt x="1965" y="817"/>
                                <a:pt x="1972" y="821"/>
                              </a:cubicBezTo>
                              <a:cubicBezTo>
                                <a:pt x="1978" y="826"/>
                                <a:pt x="1987" y="828"/>
                                <a:pt x="1997" y="828"/>
                              </a:cubicBezTo>
                              <a:cubicBezTo>
                                <a:pt x="2007" y="828"/>
                                <a:pt x="2015" y="826"/>
                                <a:pt x="2022" y="822"/>
                              </a:cubicBezTo>
                              <a:cubicBezTo>
                                <a:pt x="2029" y="818"/>
                                <a:pt x="2034" y="813"/>
                                <a:pt x="2037" y="807"/>
                              </a:cubicBezTo>
                              <a:cubicBezTo>
                                <a:pt x="2041" y="801"/>
                                <a:pt x="2043" y="794"/>
                                <a:pt x="2043" y="787"/>
                              </a:cubicBezTo>
                              <a:close/>
                              <a:moveTo>
                                <a:pt x="2660" y="780"/>
                              </a:moveTo>
                              <a:cubicBezTo>
                                <a:pt x="2660" y="790"/>
                                <a:pt x="2658" y="798"/>
                                <a:pt x="2654" y="805"/>
                              </a:cubicBezTo>
                              <a:cubicBezTo>
                                <a:pt x="2649" y="812"/>
                                <a:pt x="2644" y="816"/>
                                <a:pt x="2637" y="820"/>
                              </a:cubicBezTo>
                              <a:cubicBezTo>
                                <a:pt x="2631" y="823"/>
                                <a:pt x="2624" y="824"/>
                                <a:pt x="2618" y="824"/>
                              </a:cubicBezTo>
                              <a:cubicBezTo>
                                <a:pt x="2608" y="824"/>
                                <a:pt x="2599" y="821"/>
                                <a:pt x="2592" y="814"/>
                              </a:cubicBezTo>
                              <a:cubicBezTo>
                                <a:pt x="2586" y="807"/>
                                <a:pt x="2582" y="797"/>
                                <a:pt x="2582" y="785"/>
                              </a:cubicBezTo>
                              <a:cubicBezTo>
                                <a:pt x="2582" y="683"/>
                                <a:pt x="2582" y="683"/>
                                <a:pt x="2582" y="683"/>
                              </a:cubicBezTo>
                              <a:cubicBezTo>
                                <a:pt x="2557" y="683"/>
                                <a:pt x="2557" y="683"/>
                                <a:pt x="2557" y="683"/>
                              </a:cubicBezTo>
                              <a:cubicBezTo>
                                <a:pt x="2557" y="787"/>
                                <a:pt x="2557" y="787"/>
                                <a:pt x="2557" y="787"/>
                              </a:cubicBezTo>
                              <a:cubicBezTo>
                                <a:pt x="2557" y="801"/>
                                <a:pt x="2560" y="812"/>
                                <a:pt x="2564" y="821"/>
                              </a:cubicBezTo>
                              <a:cubicBezTo>
                                <a:pt x="2569" y="831"/>
                                <a:pt x="2575" y="837"/>
                                <a:pt x="2583" y="842"/>
                              </a:cubicBezTo>
                              <a:cubicBezTo>
                                <a:pt x="2591" y="846"/>
                                <a:pt x="2600" y="849"/>
                                <a:pt x="2610" y="849"/>
                              </a:cubicBezTo>
                              <a:cubicBezTo>
                                <a:pt x="2622" y="849"/>
                                <a:pt x="2633" y="846"/>
                                <a:pt x="2641" y="840"/>
                              </a:cubicBezTo>
                              <a:cubicBezTo>
                                <a:pt x="2649" y="834"/>
                                <a:pt x="2655" y="827"/>
                                <a:pt x="2659" y="819"/>
                              </a:cubicBezTo>
                              <a:cubicBezTo>
                                <a:pt x="2660" y="819"/>
                                <a:pt x="2660" y="819"/>
                                <a:pt x="2660" y="819"/>
                              </a:cubicBezTo>
                              <a:cubicBezTo>
                                <a:pt x="2660" y="847"/>
                                <a:pt x="2660" y="847"/>
                                <a:pt x="2660" y="847"/>
                              </a:cubicBezTo>
                              <a:cubicBezTo>
                                <a:pt x="2686" y="847"/>
                                <a:pt x="2686" y="847"/>
                                <a:pt x="2686" y="847"/>
                              </a:cubicBezTo>
                              <a:cubicBezTo>
                                <a:pt x="2686" y="683"/>
                                <a:pt x="2686" y="683"/>
                                <a:pt x="2686" y="683"/>
                              </a:cubicBezTo>
                              <a:cubicBezTo>
                                <a:pt x="2660" y="683"/>
                                <a:pt x="2660" y="683"/>
                                <a:pt x="2660" y="683"/>
                              </a:cubicBezTo>
                              <a:lnTo>
                                <a:pt x="2660" y="780"/>
                              </a:lnTo>
                              <a:close/>
                              <a:moveTo>
                                <a:pt x="3946" y="73"/>
                              </a:moveTo>
                              <a:cubicBezTo>
                                <a:pt x="3937" y="68"/>
                                <a:pt x="3927" y="65"/>
                                <a:pt x="3916" y="65"/>
                              </a:cubicBezTo>
                              <a:cubicBezTo>
                                <a:pt x="3904" y="65"/>
                                <a:pt x="3894" y="68"/>
                                <a:pt x="3885" y="74"/>
                              </a:cubicBezTo>
                              <a:cubicBezTo>
                                <a:pt x="3877" y="79"/>
                                <a:pt x="3870" y="87"/>
                                <a:pt x="3867" y="96"/>
                              </a:cubicBezTo>
                              <a:cubicBezTo>
                                <a:pt x="3865" y="96"/>
                                <a:pt x="3865" y="96"/>
                                <a:pt x="3865" y="96"/>
                              </a:cubicBezTo>
                              <a:cubicBezTo>
                                <a:pt x="3865" y="67"/>
                                <a:pt x="3865" y="67"/>
                                <a:pt x="3865" y="67"/>
                              </a:cubicBezTo>
                              <a:cubicBezTo>
                                <a:pt x="3822" y="67"/>
                                <a:pt x="3822" y="67"/>
                                <a:pt x="3822" y="67"/>
                              </a:cubicBezTo>
                              <a:cubicBezTo>
                                <a:pt x="3822" y="231"/>
                                <a:pt x="3822" y="231"/>
                                <a:pt x="3822" y="231"/>
                              </a:cubicBezTo>
                              <a:cubicBezTo>
                                <a:pt x="3867" y="231"/>
                                <a:pt x="3867" y="231"/>
                                <a:pt x="3867" y="231"/>
                              </a:cubicBezTo>
                              <a:cubicBezTo>
                                <a:pt x="3867" y="136"/>
                                <a:pt x="3867" y="136"/>
                                <a:pt x="3867" y="136"/>
                              </a:cubicBezTo>
                              <a:cubicBezTo>
                                <a:pt x="3867" y="129"/>
                                <a:pt x="3868" y="123"/>
                                <a:pt x="3871" y="118"/>
                              </a:cubicBezTo>
                              <a:cubicBezTo>
                                <a:pt x="3874" y="113"/>
                                <a:pt x="3877" y="110"/>
                                <a:pt x="3882" y="107"/>
                              </a:cubicBezTo>
                              <a:cubicBezTo>
                                <a:pt x="3887" y="104"/>
                                <a:pt x="3892" y="103"/>
                                <a:pt x="3898" y="103"/>
                              </a:cubicBezTo>
                              <a:cubicBezTo>
                                <a:pt x="3907" y="103"/>
                                <a:pt x="3914" y="106"/>
                                <a:pt x="3919" y="111"/>
                              </a:cubicBezTo>
                              <a:cubicBezTo>
                                <a:pt x="3925" y="117"/>
                                <a:pt x="3927" y="125"/>
                                <a:pt x="3927" y="135"/>
                              </a:cubicBezTo>
                              <a:cubicBezTo>
                                <a:pt x="3927" y="231"/>
                                <a:pt x="3927" y="231"/>
                                <a:pt x="3927" y="231"/>
                              </a:cubicBezTo>
                              <a:cubicBezTo>
                                <a:pt x="3973" y="231"/>
                                <a:pt x="3973" y="231"/>
                                <a:pt x="3973" y="231"/>
                              </a:cubicBezTo>
                              <a:cubicBezTo>
                                <a:pt x="3973" y="127"/>
                                <a:pt x="3973" y="127"/>
                                <a:pt x="3973" y="127"/>
                              </a:cubicBezTo>
                              <a:cubicBezTo>
                                <a:pt x="3973" y="114"/>
                                <a:pt x="3970" y="103"/>
                                <a:pt x="3965" y="94"/>
                              </a:cubicBezTo>
                              <a:cubicBezTo>
                                <a:pt x="3961" y="85"/>
                                <a:pt x="3954" y="78"/>
                                <a:pt x="3946" y="73"/>
                              </a:cubicBezTo>
                              <a:close/>
                              <a:moveTo>
                                <a:pt x="2807" y="757"/>
                              </a:moveTo>
                              <a:cubicBezTo>
                                <a:pt x="2783" y="751"/>
                                <a:pt x="2783" y="751"/>
                                <a:pt x="2783" y="751"/>
                              </a:cubicBezTo>
                              <a:cubicBezTo>
                                <a:pt x="2773" y="748"/>
                                <a:pt x="2766" y="745"/>
                                <a:pt x="2761" y="742"/>
                              </a:cubicBezTo>
                              <a:cubicBezTo>
                                <a:pt x="2757" y="738"/>
                                <a:pt x="2755" y="733"/>
                                <a:pt x="2755" y="727"/>
                              </a:cubicBezTo>
                              <a:cubicBezTo>
                                <a:pt x="2755" y="720"/>
                                <a:pt x="2758" y="714"/>
                                <a:pt x="2765" y="709"/>
                              </a:cubicBezTo>
                              <a:cubicBezTo>
                                <a:pt x="2771" y="705"/>
                                <a:pt x="2780" y="703"/>
                                <a:pt x="2790" y="703"/>
                              </a:cubicBezTo>
                              <a:cubicBezTo>
                                <a:pt x="2797" y="703"/>
                                <a:pt x="2803" y="704"/>
                                <a:pt x="2808" y="706"/>
                              </a:cubicBezTo>
                              <a:cubicBezTo>
                                <a:pt x="2812" y="708"/>
                                <a:pt x="2816" y="711"/>
                                <a:pt x="2819" y="715"/>
                              </a:cubicBezTo>
                              <a:cubicBezTo>
                                <a:pt x="2821" y="719"/>
                                <a:pt x="2823" y="722"/>
                                <a:pt x="2825" y="726"/>
                              </a:cubicBezTo>
                              <a:cubicBezTo>
                                <a:pt x="2847" y="720"/>
                                <a:pt x="2847" y="720"/>
                                <a:pt x="2847" y="720"/>
                              </a:cubicBezTo>
                              <a:cubicBezTo>
                                <a:pt x="2844" y="708"/>
                                <a:pt x="2837" y="699"/>
                                <a:pt x="2828" y="691"/>
                              </a:cubicBezTo>
                              <a:cubicBezTo>
                                <a:pt x="2818" y="684"/>
                                <a:pt x="2806" y="681"/>
                                <a:pt x="2790" y="681"/>
                              </a:cubicBezTo>
                              <a:cubicBezTo>
                                <a:pt x="2778" y="681"/>
                                <a:pt x="2768" y="683"/>
                                <a:pt x="2759" y="687"/>
                              </a:cubicBezTo>
                              <a:cubicBezTo>
                                <a:pt x="2750" y="691"/>
                                <a:pt x="2742" y="697"/>
                                <a:pt x="2737" y="704"/>
                              </a:cubicBezTo>
                              <a:cubicBezTo>
                                <a:pt x="2732" y="711"/>
                                <a:pt x="2729" y="719"/>
                                <a:pt x="2729" y="728"/>
                              </a:cubicBezTo>
                              <a:cubicBezTo>
                                <a:pt x="2729" y="739"/>
                                <a:pt x="2733" y="749"/>
                                <a:pt x="2740" y="756"/>
                              </a:cubicBezTo>
                              <a:cubicBezTo>
                                <a:pt x="2747" y="764"/>
                                <a:pt x="2758" y="769"/>
                                <a:pt x="2773" y="773"/>
                              </a:cubicBezTo>
                              <a:cubicBezTo>
                                <a:pt x="2800" y="779"/>
                                <a:pt x="2800" y="779"/>
                                <a:pt x="2800" y="779"/>
                              </a:cubicBezTo>
                              <a:cubicBezTo>
                                <a:pt x="2808" y="781"/>
                                <a:pt x="2815" y="784"/>
                                <a:pt x="2818" y="788"/>
                              </a:cubicBezTo>
                              <a:cubicBezTo>
                                <a:pt x="2822" y="792"/>
                                <a:pt x="2824" y="797"/>
                                <a:pt x="2824" y="802"/>
                              </a:cubicBezTo>
                              <a:cubicBezTo>
                                <a:pt x="2824" y="809"/>
                                <a:pt x="2821" y="815"/>
                                <a:pt x="2814" y="820"/>
                              </a:cubicBezTo>
                              <a:cubicBezTo>
                                <a:pt x="2807" y="825"/>
                                <a:pt x="2798" y="828"/>
                                <a:pt x="2786" y="828"/>
                              </a:cubicBezTo>
                              <a:cubicBezTo>
                                <a:pt x="2776" y="828"/>
                                <a:pt x="2767" y="826"/>
                                <a:pt x="2761" y="821"/>
                              </a:cubicBezTo>
                              <a:cubicBezTo>
                                <a:pt x="2755" y="817"/>
                                <a:pt x="2750" y="810"/>
                                <a:pt x="2748" y="801"/>
                              </a:cubicBezTo>
                              <a:cubicBezTo>
                                <a:pt x="2724" y="807"/>
                                <a:pt x="2724" y="807"/>
                                <a:pt x="2724" y="807"/>
                              </a:cubicBezTo>
                              <a:cubicBezTo>
                                <a:pt x="2727" y="821"/>
                                <a:pt x="2734" y="832"/>
                                <a:pt x="2745" y="839"/>
                              </a:cubicBezTo>
                              <a:cubicBezTo>
                                <a:pt x="2756" y="846"/>
                                <a:pt x="2770" y="850"/>
                                <a:pt x="2787" y="850"/>
                              </a:cubicBezTo>
                              <a:cubicBezTo>
                                <a:pt x="2799" y="850"/>
                                <a:pt x="2810" y="848"/>
                                <a:pt x="2820" y="844"/>
                              </a:cubicBezTo>
                              <a:cubicBezTo>
                                <a:pt x="2830" y="839"/>
                                <a:pt x="2837" y="834"/>
                                <a:pt x="2842" y="826"/>
                              </a:cubicBezTo>
                              <a:cubicBezTo>
                                <a:pt x="2848" y="819"/>
                                <a:pt x="2850" y="810"/>
                                <a:pt x="2850" y="801"/>
                              </a:cubicBezTo>
                              <a:cubicBezTo>
                                <a:pt x="2850" y="790"/>
                                <a:pt x="2847" y="780"/>
                                <a:pt x="2840" y="773"/>
                              </a:cubicBezTo>
                              <a:cubicBezTo>
                                <a:pt x="2833" y="766"/>
                                <a:pt x="2822" y="760"/>
                                <a:pt x="2807" y="757"/>
                              </a:cubicBezTo>
                              <a:close/>
                              <a:moveTo>
                                <a:pt x="3521" y="847"/>
                              </a:moveTo>
                              <a:cubicBezTo>
                                <a:pt x="3546" y="847"/>
                                <a:pt x="3546" y="847"/>
                                <a:pt x="3546" y="847"/>
                              </a:cubicBezTo>
                              <a:cubicBezTo>
                                <a:pt x="3546" y="683"/>
                                <a:pt x="3546" y="683"/>
                                <a:pt x="3546" y="683"/>
                              </a:cubicBezTo>
                              <a:cubicBezTo>
                                <a:pt x="3521" y="683"/>
                                <a:pt x="3521" y="683"/>
                                <a:pt x="3521" y="683"/>
                              </a:cubicBezTo>
                              <a:lnTo>
                                <a:pt x="3521" y="847"/>
                              </a:lnTo>
                              <a:close/>
                              <a:moveTo>
                                <a:pt x="2170" y="1608"/>
                              </a:moveTo>
                              <a:cubicBezTo>
                                <a:pt x="2174" y="1615"/>
                                <a:pt x="2176" y="1626"/>
                                <a:pt x="2176" y="1639"/>
                              </a:cubicBezTo>
                              <a:cubicBezTo>
                                <a:pt x="2176" y="1747"/>
                                <a:pt x="2176" y="1747"/>
                                <a:pt x="2176" y="1747"/>
                              </a:cubicBezTo>
                              <a:cubicBezTo>
                                <a:pt x="2151" y="1747"/>
                                <a:pt x="2151" y="1747"/>
                                <a:pt x="2151" y="1747"/>
                              </a:cubicBezTo>
                              <a:cubicBezTo>
                                <a:pt x="2151" y="1724"/>
                                <a:pt x="2151" y="1724"/>
                                <a:pt x="2151" y="1724"/>
                              </a:cubicBezTo>
                              <a:cubicBezTo>
                                <a:pt x="2150" y="1724"/>
                                <a:pt x="2150" y="1724"/>
                                <a:pt x="2150" y="1724"/>
                              </a:cubicBezTo>
                              <a:cubicBezTo>
                                <a:pt x="2148" y="1728"/>
                                <a:pt x="2145" y="1732"/>
                                <a:pt x="2141" y="1736"/>
                              </a:cubicBezTo>
                              <a:cubicBezTo>
                                <a:pt x="2137" y="1740"/>
                                <a:pt x="2132" y="1743"/>
                                <a:pt x="2125" y="1746"/>
                              </a:cubicBezTo>
                              <a:cubicBezTo>
                                <a:pt x="2119" y="1749"/>
                                <a:pt x="2111" y="1750"/>
                                <a:pt x="2101" y="1750"/>
                              </a:cubicBezTo>
                              <a:cubicBezTo>
                                <a:pt x="2091" y="1750"/>
                                <a:pt x="2082" y="1748"/>
                                <a:pt x="2073" y="1745"/>
                              </a:cubicBezTo>
                              <a:cubicBezTo>
                                <a:pt x="2065" y="1741"/>
                                <a:pt x="2058" y="1735"/>
                                <a:pt x="2053" y="1727"/>
                              </a:cubicBezTo>
                              <a:cubicBezTo>
                                <a:pt x="2048" y="1720"/>
                                <a:pt x="2045" y="1711"/>
                                <a:pt x="2045" y="1700"/>
                              </a:cubicBezTo>
                              <a:cubicBezTo>
                                <a:pt x="2045" y="1691"/>
                                <a:pt x="2047" y="1683"/>
                                <a:pt x="2051" y="1677"/>
                              </a:cubicBezTo>
                              <a:cubicBezTo>
                                <a:pt x="2055" y="1671"/>
                                <a:pt x="2060" y="1667"/>
                                <a:pt x="2066" y="1663"/>
                              </a:cubicBezTo>
                              <a:cubicBezTo>
                                <a:pt x="2072" y="1660"/>
                                <a:pt x="2079" y="1658"/>
                                <a:pt x="2086" y="1656"/>
                              </a:cubicBezTo>
                              <a:cubicBezTo>
                                <a:pt x="2094" y="1654"/>
                                <a:pt x="2101" y="1653"/>
                                <a:pt x="2109" y="1652"/>
                              </a:cubicBezTo>
                              <a:cubicBezTo>
                                <a:pt x="2119" y="1651"/>
                                <a:pt x="2127" y="1650"/>
                                <a:pt x="2133" y="1649"/>
                              </a:cubicBezTo>
                              <a:cubicBezTo>
                                <a:pt x="2139" y="1648"/>
                                <a:pt x="2144" y="1647"/>
                                <a:pt x="2147" y="1646"/>
                              </a:cubicBezTo>
                              <a:cubicBezTo>
                                <a:pt x="2150" y="1644"/>
                                <a:pt x="2151" y="1641"/>
                                <a:pt x="2151" y="1637"/>
                              </a:cubicBezTo>
                              <a:cubicBezTo>
                                <a:pt x="2151" y="1636"/>
                                <a:pt x="2151" y="1636"/>
                                <a:pt x="2151" y="1636"/>
                              </a:cubicBezTo>
                              <a:cubicBezTo>
                                <a:pt x="2151" y="1626"/>
                                <a:pt x="2148" y="1618"/>
                                <a:pt x="2143" y="1612"/>
                              </a:cubicBezTo>
                              <a:cubicBezTo>
                                <a:pt x="2137" y="1606"/>
                                <a:pt x="2128" y="1603"/>
                                <a:pt x="2117" y="1603"/>
                              </a:cubicBezTo>
                              <a:cubicBezTo>
                                <a:pt x="2105" y="1603"/>
                                <a:pt x="2095" y="1606"/>
                                <a:pt x="2088" y="1611"/>
                              </a:cubicBezTo>
                              <a:cubicBezTo>
                                <a:pt x="2082" y="1616"/>
                                <a:pt x="2077" y="1622"/>
                                <a:pt x="2074" y="1628"/>
                              </a:cubicBezTo>
                              <a:cubicBezTo>
                                <a:pt x="2050" y="1619"/>
                                <a:pt x="2050" y="1619"/>
                                <a:pt x="2050" y="1619"/>
                              </a:cubicBezTo>
                              <a:cubicBezTo>
                                <a:pt x="2054" y="1609"/>
                                <a:pt x="2060" y="1601"/>
                                <a:pt x="2067" y="1596"/>
                              </a:cubicBezTo>
                              <a:cubicBezTo>
                                <a:pt x="2074" y="1590"/>
                                <a:pt x="2082" y="1586"/>
                                <a:pt x="2091" y="1584"/>
                              </a:cubicBezTo>
                              <a:cubicBezTo>
                                <a:pt x="2099" y="1582"/>
                                <a:pt x="2108" y="1581"/>
                                <a:pt x="2116" y="1581"/>
                              </a:cubicBezTo>
                              <a:cubicBezTo>
                                <a:pt x="2121" y="1581"/>
                                <a:pt x="2127" y="1581"/>
                                <a:pt x="2134" y="1583"/>
                              </a:cubicBezTo>
                              <a:cubicBezTo>
                                <a:pt x="2141" y="1584"/>
                                <a:pt x="2147" y="1586"/>
                                <a:pt x="2154" y="1590"/>
                              </a:cubicBezTo>
                              <a:cubicBezTo>
                                <a:pt x="2160" y="1594"/>
                                <a:pt x="2166" y="1600"/>
                                <a:pt x="2170" y="1608"/>
                              </a:cubicBezTo>
                              <a:close/>
                              <a:moveTo>
                                <a:pt x="2151" y="1664"/>
                              </a:moveTo>
                              <a:cubicBezTo>
                                <a:pt x="2144" y="1668"/>
                                <a:pt x="2144" y="1668"/>
                                <a:pt x="2144" y="1668"/>
                              </a:cubicBezTo>
                              <a:cubicBezTo>
                                <a:pt x="2141" y="1669"/>
                                <a:pt x="2136" y="1670"/>
                                <a:pt x="2132" y="1670"/>
                              </a:cubicBezTo>
                              <a:cubicBezTo>
                                <a:pt x="2127" y="1671"/>
                                <a:pt x="2123" y="1672"/>
                                <a:pt x="2118" y="1672"/>
                              </a:cubicBezTo>
                              <a:cubicBezTo>
                                <a:pt x="2114" y="1673"/>
                                <a:pt x="2110" y="1673"/>
                                <a:pt x="2108" y="1674"/>
                              </a:cubicBezTo>
                              <a:cubicBezTo>
                                <a:pt x="2101" y="1675"/>
                                <a:pt x="2095" y="1676"/>
                                <a:pt x="2089" y="1678"/>
                              </a:cubicBezTo>
                              <a:cubicBezTo>
                                <a:pt x="2084" y="1680"/>
                                <a:pt x="2079" y="1683"/>
                                <a:pt x="2076" y="1686"/>
                              </a:cubicBezTo>
                              <a:cubicBezTo>
                                <a:pt x="2072" y="1690"/>
                                <a:pt x="2071" y="1695"/>
                                <a:pt x="2071" y="1701"/>
                              </a:cubicBezTo>
                              <a:cubicBezTo>
                                <a:pt x="2071" y="1710"/>
                                <a:pt x="2074" y="1717"/>
                                <a:pt x="2080" y="1721"/>
                              </a:cubicBezTo>
                              <a:cubicBezTo>
                                <a:pt x="2087" y="1726"/>
                                <a:pt x="2095" y="1728"/>
                                <a:pt x="2105" y="1728"/>
                              </a:cubicBezTo>
                              <a:cubicBezTo>
                                <a:pt x="2115" y="1728"/>
                                <a:pt x="2123" y="1726"/>
                                <a:pt x="2130" y="1722"/>
                              </a:cubicBezTo>
                              <a:cubicBezTo>
                                <a:pt x="2137" y="1718"/>
                                <a:pt x="2142" y="1713"/>
                                <a:pt x="2146" y="1707"/>
                              </a:cubicBezTo>
                              <a:cubicBezTo>
                                <a:pt x="2149" y="1701"/>
                                <a:pt x="2151" y="1694"/>
                                <a:pt x="2151" y="1687"/>
                              </a:cubicBezTo>
                              <a:lnTo>
                                <a:pt x="2151" y="1664"/>
                              </a:lnTo>
                              <a:close/>
                              <a:moveTo>
                                <a:pt x="2234" y="847"/>
                              </a:moveTo>
                              <a:cubicBezTo>
                                <a:pt x="2234" y="740"/>
                                <a:pt x="2234" y="740"/>
                                <a:pt x="2234" y="740"/>
                              </a:cubicBezTo>
                              <a:cubicBezTo>
                                <a:pt x="2234" y="729"/>
                                <a:pt x="2237" y="721"/>
                                <a:pt x="2244" y="714"/>
                              </a:cubicBezTo>
                              <a:cubicBezTo>
                                <a:pt x="2250" y="707"/>
                                <a:pt x="2259" y="703"/>
                                <a:pt x="2270" y="703"/>
                              </a:cubicBezTo>
                              <a:cubicBezTo>
                                <a:pt x="2279" y="703"/>
                                <a:pt x="2287" y="706"/>
                                <a:pt x="2294" y="711"/>
                              </a:cubicBezTo>
                              <a:cubicBezTo>
                                <a:pt x="2300" y="716"/>
                                <a:pt x="2304" y="725"/>
                                <a:pt x="2304" y="737"/>
                              </a:cubicBezTo>
                              <a:cubicBezTo>
                                <a:pt x="2304" y="847"/>
                                <a:pt x="2304" y="847"/>
                                <a:pt x="2304" y="847"/>
                              </a:cubicBezTo>
                              <a:cubicBezTo>
                                <a:pt x="2329" y="847"/>
                                <a:pt x="2329" y="847"/>
                                <a:pt x="2329" y="847"/>
                              </a:cubicBezTo>
                              <a:cubicBezTo>
                                <a:pt x="2329" y="737"/>
                                <a:pt x="2329" y="737"/>
                                <a:pt x="2329" y="737"/>
                              </a:cubicBezTo>
                              <a:cubicBezTo>
                                <a:pt x="2329" y="718"/>
                                <a:pt x="2324" y="704"/>
                                <a:pt x="2315" y="695"/>
                              </a:cubicBezTo>
                              <a:cubicBezTo>
                                <a:pt x="2305" y="685"/>
                                <a:pt x="2293" y="681"/>
                                <a:pt x="2279" y="681"/>
                              </a:cubicBezTo>
                              <a:cubicBezTo>
                                <a:pt x="2267" y="681"/>
                                <a:pt x="2257" y="683"/>
                                <a:pt x="2249" y="688"/>
                              </a:cubicBezTo>
                              <a:cubicBezTo>
                                <a:pt x="2240" y="693"/>
                                <a:pt x="2234" y="700"/>
                                <a:pt x="2230" y="709"/>
                              </a:cubicBezTo>
                              <a:cubicBezTo>
                                <a:pt x="2228" y="709"/>
                                <a:pt x="2228" y="709"/>
                                <a:pt x="2228" y="709"/>
                              </a:cubicBezTo>
                              <a:cubicBezTo>
                                <a:pt x="2224" y="700"/>
                                <a:pt x="2218" y="693"/>
                                <a:pt x="2211" y="688"/>
                              </a:cubicBezTo>
                              <a:cubicBezTo>
                                <a:pt x="2204" y="683"/>
                                <a:pt x="2195" y="681"/>
                                <a:pt x="2184" y="681"/>
                              </a:cubicBezTo>
                              <a:cubicBezTo>
                                <a:pt x="2174" y="681"/>
                                <a:pt x="2164" y="683"/>
                                <a:pt x="2157" y="688"/>
                              </a:cubicBezTo>
                              <a:cubicBezTo>
                                <a:pt x="2149" y="693"/>
                                <a:pt x="2144" y="700"/>
                                <a:pt x="2140" y="709"/>
                              </a:cubicBezTo>
                              <a:cubicBezTo>
                                <a:pt x="2138" y="709"/>
                                <a:pt x="2138" y="709"/>
                                <a:pt x="2138" y="709"/>
                              </a:cubicBezTo>
                              <a:cubicBezTo>
                                <a:pt x="2138" y="683"/>
                                <a:pt x="2138" y="683"/>
                                <a:pt x="2138" y="683"/>
                              </a:cubicBezTo>
                              <a:cubicBezTo>
                                <a:pt x="2114" y="683"/>
                                <a:pt x="2114" y="683"/>
                                <a:pt x="2114" y="683"/>
                              </a:cubicBezTo>
                              <a:cubicBezTo>
                                <a:pt x="2114" y="847"/>
                                <a:pt x="2114" y="847"/>
                                <a:pt x="2114" y="847"/>
                              </a:cubicBezTo>
                              <a:cubicBezTo>
                                <a:pt x="2139" y="847"/>
                                <a:pt x="2139" y="847"/>
                                <a:pt x="2139" y="847"/>
                              </a:cubicBezTo>
                              <a:cubicBezTo>
                                <a:pt x="2139" y="744"/>
                                <a:pt x="2139" y="744"/>
                                <a:pt x="2139" y="744"/>
                              </a:cubicBezTo>
                              <a:cubicBezTo>
                                <a:pt x="2139" y="736"/>
                                <a:pt x="2141" y="729"/>
                                <a:pt x="2144" y="723"/>
                              </a:cubicBezTo>
                              <a:cubicBezTo>
                                <a:pt x="2148" y="717"/>
                                <a:pt x="2152" y="712"/>
                                <a:pt x="2158" y="709"/>
                              </a:cubicBezTo>
                              <a:cubicBezTo>
                                <a:pt x="2163" y="705"/>
                                <a:pt x="2170" y="703"/>
                                <a:pt x="2176" y="703"/>
                              </a:cubicBezTo>
                              <a:cubicBezTo>
                                <a:pt x="2186" y="703"/>
                                <a:pt x="2193" y="706"/>
                                <a:pt x="2199" y="712"/>
                              </a:cubicBezTo>
                              <a:cubicBezTo>
                                <a:pt x="2205" y="718"/>
                                <a:pt x="2208" y="725"/>
                                <a:pt x="2208" y="735"/>
                              </a:cubicBezTo>
                              <a:cubicBezTo>
                                <a:pt x="2208" y="847"/>
                                <a:pt x="2208" y="847"/>
                                <a:pt x="2208" y="847"/>
                              </a:cubicBezTo>
                              <a:lnTo>
                                <a:pt x="2234" y="847"/>
                              </a:lnTo>
                              <a:close/>
                              <a:moveTo>
                                <a:pt x="2595" y="231"/>
                              </a:moveTo>
                              <a:cubicBezTo>
                                <a:pt x="2595" y="127"/>
                                <a:pt x="2595" y="127"/>
                                <a:pt x="2595" y="127"/>
                              </a:cubicBezTo>
                              <a:cubicBezTo>
                                <a:pt x="2595" y="114"/>
                                <a:pt x="2593" y="103"/>
                                <a:pt x="2588" y="94"/>
                              </a:cubicBezTo>
                              <a:cubicBezTo>
                                <a:pt x="2584" y="85"/>
                                <a:pt x="2577" y="78"/>
                                <a:pt x="2568" y="73"/>
                              </a:cubicBezTo>
                              <a:cubicBezTo>
                                <a:pt x="2560" y="68"/>
                                <a:pt x="2550" y="65"/>
                                <a:pt x="2539" y="65"/>
                              </a:cubicBezTo>
                              <a:cubicBezTo>
                                <a:pt x="2527" y="65"/>
                                <a:pt x="2516" y="68"/>
                                <a:pt x="2508" y="74"/>
                              </a:cubicBezTo>
                              <a:cubicBezTo>
                                <a:pt x="2499" y="79"/>
                                <a:pt x="2493" y="87"/>
                                <a:pt x="2490" y="96"/>
                              </a:cubicBezTo>
                              <a:cubicBezTo>
                                <a:pt x="2488" y="96"/>
                                <a:pt x="2488" y="96"/>
                                <a:pt x="2488" y="96"/>
                              </a:cubicBezTo>
                              <a:cubicBezTo>
                                <a:pt x="2488" y="67"/>
                                <a:pt x="2488" y="67"/>
                                <a:pt x="2488" y="67"/>
                              </a:cubicBezTo>
                              <a:cubicBezTo>
                                <a:pt x="2444" y="67"/>
                                <a:pt x="2444" y="67"/>
                                <a:pt x="2444" y="67"/>
                              </a:cubicBezTo>
                              <a:cubicBezTo>
                                <a:pt x="2444" y="231"/>
                                <a:pt x="2444" y="231"/>
                                <a:pt x="2444" y="231"/>
                              </a:cubicBezTo>
                              <a:cubicBezTo>
                                <a:pt x="2490" y="231"/>
                                <a:pt x="2490" y="231"/>
                                <a:pt x="2490" y="231"/>
                              </a:cubicBezTo>
                              <a:cubicBezTo>
                                <a:pt x="2490" y="136"/>
                                <a:pt x="2490" y="136"/>
                                <a:pt x="2490" y="136"/>
                              </a:cubicBezTo>
                              <a:cubicBezTo>
                                <a:pt x="2490" y="129"/>
                                <a:pt x="2491" y="123"/>
                                <a:pt x="2494" y="118"/>
                              </a:cubicBezTo>
                              <a:cubicBezTo>
                                <a:pt x="2496" y="113"/>
                                <a:pt x="2500" y="110"/>
                                <a:pt x="2505" y="107"/>
                              </a:cubicBezTo>
                              <a:cubicBezTo>
                                <a:pt x="2509" y="104"/>
                                <a:pt x="2515" y="103"/>
                                <a:pt x="2521" y="103"/>
                              </a:cubicBezTo>
                              <a:cubicBezTo>
                                <a:pt x="2530" y="103"/>
                                <a:pt x="2537" y="106"/>
                                <a:pt x="2542" y="111"/>
                              </a:cubicBezTo>
                              <a:cubicBezTo>
                                <a:pt x="2547" y="117"/>
                                <a:pt x="2550" y="125"/>
                                <a:pt x="2550" y="135"/>
                              </a:cubicBezTo>
                              <a:cubicBezTo>
                                <a:pt x="2550" y="231"/>
                                <a:pt x="2550" y="231"/>
                                <a:pt x="2550" y="231"/>
                              </a:cubicBezTo>
                              <a:lnTo>
                                <a:pt x="2595" y="231"/>
                              </a:lnTo>
                              <a:close/>
                              <a:moveTo>
                                <a:pt x="2504" y="1583"/>
                              </a:moveTo>
                              <a:cubicBezTo>
                                <a:pt x="2528" y="1583"/>
                                <a:pt x="2528" y="1583"/>
                                <a:pt x="2528" y="1583"/>
                              </a:cubicBezTo>
                              <a:cubicBezTo>
                                <a:pt x="2528" y="1751"/>
                                <a:pt x="2528" y="1751"/>
                                <a:pt x="2528" y="1751"/>
                              </a:cubicBezTo>
                              <a:cubicBezTo>
                                <a:pt x="2528" y="1765"/>
                                <a:pt x="2525" y="1777"/>
                                <a:pt x="2519" y="1786"/>
                              </a:cubicBezTo>
                              <a:cubicBezTo>
                                <a:pt x="2512" y="1794"/>
                                <a:pt x="2504" y="1801"/>
                                <a:pt x="2493" y="1805"/>
                              </a:cubicBezTo>
                              <a:cubicBezTo>
                                <a:pt x="2483" y="1809"/>
                                <a:pt x="2471" y="1811"/>
                                <a:pt x="2458" y="1811"/>
                              </a:cubicBezTo>
                              <a:cubicBezTo>
                                <a:pt x="2445" y="1811"/>
                                <a:pt x="2435" y="1810"/>
                                <a:pt x="2426" y="1807"/>
                              </a:cubicBezTo>
                              <a:cubicBezTo>
                                <a:pt x="2418" y="1804"/>
                                <a:pt x="2410" y="1800"/>
                                <a:pt x="2404" y="1795"/>
                              </a:cubicBezTo>
                              <a:cubicBezTo>
                                <a:pt x="2399" y="1790"/>
                                <a:pt x="2394" y="1784"/>
                                <a:pt x="2391" y="1779"/>
                              </a:cubicBezTo>
                              <a:cubicBezTo>
                                <a:pt x="2411" y="1764"/>
                                <a:pt x="2411" y="1764"/>
                                <a:pt x="2411" y="1764"/>
                              </a:cubicBezTo>
                              <a:cubicBezTo>
                                <a:pt x="2413" y="1767"/>
                                <a:pt x="2416" y="1771"/>
                                <a:pt x="2419" y="1775"/>
                              </a:cubicBezTo>
                              <a:cubicBezTo>
                                <a:pt x="2423" y="1779"/>
                                <a:pt x="2428" y="1782"/>
                                <a:pt x="2434" y="1785"/>
                              </a:cubicBezTo>
                              <a:cubicBezTo>
                                <a:pt x="2440" y="1788"/>
                                <a:pt x="2448" y="1789"/>
                                <a:pt x="2458" y="1789"/>
                              </a:cubicBezTo>
                              <a:cubicBezTo>
                                <a:pt x="2471" y="1789"/>
                                <a:pt x="2482" y="1786"/>
                                <a:pt x="2490" y="1780"/>
                              </a:cubicBezTo>
                              <a:cubicBezTo>
                                <a:pt x="2499" y="1773"/>
                                <a:pt x="2503" y="1763"/>
                                <a:pt x="2503" y="1750"/>
                              </a:cubicBezTo>
                              <a:cubicBezTo>
                                <a:pt x="2503" y="1716"/>
                                <a:pt x="2503" y="1716"/>
                                <a:pt x="2503" y="1716"/>
                              </a:cubicBezTo>
                              <a:cubicBezTo>
                                <a:pt x="2501" y="1716"/>
                                <a:pt x="2501" y="1716"/>
                                <a:pt x="2501" y="1716"/>
                              </a:cubicBezTo>
                              <a:cubicBezTo>
                                <a:pt x="2499" y="1719"/>
                                <a:pt x="2497" y="1723"/>
                                <a:pt x="2493" y="1727"/>
                              </a:cubicBezTo>
                              <a:cubicBezTo>
                                <a:pt x="2490" y="1732"/>
                                <a:pt x="2485" y="1736"/>
                                <a:pt x="2479" y="1739"/>
                              </a:cubicBezTo>
                              <a:cubicBezTo>
                                <a:pt x="2472" y="1742"/>
                                <a:pt x="2464" y="1744"/>
                                <a:pt x="2453" y="1744"/>
                              </a:cubicBezTo>
                              <a:cubicBezTo>
                                <a:pt x="2440" y="1744"/>
                                <a:pt x="2428" y="1741"/>
                                <a:pt x="2418" y="1735"/>
                              </a:cubicBezTo>
                              <a:cubicBezTo>
                                <a:pt x="2407" y="1728"/>
                                <a:pt x="2399" y="1719"/>
                                <a:pt x="2393" y="1707"/>
                              </a:cubicBezTo>
                              <a:cubicBezTo>
                                <a:pt x="2387" y="1695"/>
                                <a:pt x="2384" y="1681"/>
                                <a:pt x="2384" y="1664"/>
                              </a:cubicBezTo>
                              <a:cubicBezTo>
                                <a:pt x="2384" y="1647"/>
                                <a:pt x="2387" y="1633"/>
                                <a:pt x="2393" y="1620"/>
                              </a:cubicBezTo>
                              <a:cubicBezTo>
                                <a:pt x="2399" y="1608"/>
                                <a:pt x="2407" y="1598"/>
                                <a:pt x="2417" y="1591"/>
                              </a:cubicBezTo>
                              <a:cubicBezTo>
                                <a:pt x="2428" y="1584"/>
                                <a:pt x="2440" y="1581"/>
                                <a:pt x="2454" y="1581"/>
                              </a:cubicBezTo>
                              <a:cubicBezTo>
                                <a:pt x="2464" y="1581"/>
                                <a:pt x="2473" y="1583"/>
                                <a:pt x="2479" y="1586"/>
                              </a:cubicBezTo>
                              <a:cubicBezTo>
                                <a:pt x="2485" y="1590"/>
                                <a:pt x="2490" y="1594"/>
                                <a:pt x="2494" y="1598"/>
                              </a:cubicBezTo>
                              <a:cubicBezTo>
                                <a:pt x="2497" y="1602"/>
                                <a:pt x="2500" y="1606"/>
                                <a:pt x="2501" y="1609"/>
                              </a:cubicBezTo>
                              <a:cubicBezTo>
                                <a:pt x="2504" y="1609"/>
                                <a:pt x="2504" y="1609"/>
                                <a:pt x="2504" y="1609"/>
                              </a:cubicBezTo>
                              <a:lnTo>
                                <a:pt x="2504" y="1583"/>
                              </a:lnTo>
                              <a:close/>
                              <a:moveTo>
                                <a:pt x="2504" y="1663"/>
                              </a:moveTo>
                              <a:cubicBezTo>
                                <a:pt x="2504" y="1652"/>
                                <a:pt x="2502" y="1641"/>
                                <a:pt x="2498" y="1632"/>
                              </a:cubicBezTo>
                              <a:cubicBezTo>
                                <a:pt x="2495" y="1623"/>
                                <a:pt x="2489" y="1616"/>
                                <a:pt x="2483" y="1611"/>
                              </a:cubicBezTo>
                              <a:cubicBezTo>
                                <a:pt x="2476" y="1606"/>
                                <a:pt x="2467" y="1603"/>
                                <a:pt x="2457" y="1603"/>
                              </a:cubicBezTo>
                              <a:cubicBezTo>
                                <a:pt x="2446" y="1603"/>
                                <a:pt x="2437" y="1606"/>
                                <a:pt x="2430" y="1612"/>
                              </a:cubicBezTo>
                              <a:cubicBezTo>
                                <a:pt x="2423" y="1617"/>
                                <a:pt x="2418" y="1624"/>
                                <a:pt x="2414" y="1633"/>
                              </a:cubicBezTo>
                              <a:cubicBezTo>
                                <a:pt x="2411" y="1642"/>
                                <a:pt x="2409" y="1652"/>
                                <a:pt x="2409" y="1663"/>
                              </a:cubicBezTo>
                              <a:cubicBezTo>
                                <a:pt x="2409" y="1675"/>
                                <a:pt x="2411" y="1685"/>
                                <a:pt x="2414" y="1694"/>
                              </a:cubicBezTo>
                              <a:cubicBezTo>
                                <a:pt x="2418" y="1702"/>
                                <a:pt x="2423" y="1709"/>
                                <a:pt x="2430" y="1714"/>
                              </a:cubicBezTo>
                              <a:cubicBezTo>
                                <a:pt x="2437" y="1719"/>
                                <a:pt x="2446" y="1721"/>
                                <a:pt x="2457" y="1721"/>
                              </a:cubicBezTo>
                              <a:cubicBezTo>
                                <a:pt x="2467" y="1721"/>
                                <a:pt x="2475" y="1719"/>
                                <a:pt x="2482" y="1715"/>
                              </a:cubicBezTo>
                              <a:cubicBezTo>
                                <a:pt x="2489" y="1710"/>
                                <a:pt x="2495" y="1703"/>
                                <a:pt x="2498" y="1695"/>
                              </a:cubicBezTo>
                              <a:cubicBezTo>
                                <a:pt x="2502" y="1686"/>
                                <a:pt x="2504" y="1676"/>
                                <a:pt x="2504" y="1663"/>
                              </a:cubicBezTo>
                              <a:close/>
                              <a:moveTo>
                                <a:pt x="2832" y="150"/>
                              </a:moveTo>
                              <a:cubicBezTo>
                                <a:pt x="2830" y="150"/>
                                <a:pt x="2830" y="150"/>
                                <a:pt x="2830" y="150"/>
                              </a:cubicBezTo>
                              <a:cubicBezTo>
                                <a:pt x="2736" y="13"/>
                                <a:pt x="2736" y="13"/>
                                <a:pt x="2736" y="13"/>
                              </a:cubicBezTo>
                              <a:cubicBezTo>
                                <a:pt x="2695" y="13"/>
                                <a:pt x="2695" y="13"/>
                                <a:pt x="2695" y="13"/>
                              </a:cubicBezTo>
                              <a:cubicBezTo>
                                <a:pt x="2695" y="231"/>
                                <a:pt x="2695" y="231"/>
                                <a:pt x="2695" y="231"/>
                              </a:cubicBezTo>
                              <a:cubicBezTo>
                                <a:pt x="2742" y="231"/>
                                <a:pt x="2742" y="231"/>
                                <a:pt x="2742" y="231"/>
                              </a:cubicBezTo>
                              <a:cubicBezTo>
                                <a:pt x="2742" y="94"/>
                                <a:pt x="2742" y="94"/>
                                <a:pt x="2742" y="94"/>
                              </a:cubicBezTo>
                              <a:cubicBezTo>
                                <a:pt x="2743" y="94"/>
                                <a:pt x="2743" y="94"/>
                                <a:pt x="2743" y="94"/>
                              </a:cubicBezTo>
                              <a:cubicBezTo>
                                <a:pt x="2838" y="231"/>
                                <a:pt x="2838" y="231"/>
                                <a:pt x="2838" y="231"/>
                              </a:cubicBezTo>
                              <a:cubicBezTo>
                                <a:pt x="2878" y="231"/>
                                <a:pt x="2878" y="231"/>
                                <a:pt x="2878" y="231"/>
                              </a:cubicBezTo>
                              <a:cubicBezTo>
                                <a:pt x="2878" y="13"/>
                                <a:pt x="2878" y="13"/>
                                <a:pt x="2878" y="13"/>
                              </a:cubicBezTo>
                              <a:cubicBezTo>
                                <a:pt x="2832" y="13"/>
                                <a:pt x="2832" y="13"/>
                                <a:pt x="2832" y="13"/>
                              </a:cubicBezTo>
                              <a:lnTo>
                                <a:pt x="2832" y="150"/>
                              </a:lnTo>
                              <a:close/>
                              <a:moveTo>
                                <a:pt x="3534" y="622"/>
                              </a:moveTo>
                              <a:cubicBezTo>
                                <a:pt x="3529" y="622"/>
                                <a:pt x="3525" y="623"/>
                                <a:pt x="3521" y="627"/>
                              </a:cubicBezTo>
                              <a:cubicBezTo>
                                <a:pt x="3518" y="630"/>
                                <a:pt x="3516" y="634"/>
                                <a:pt x="3516" y="639"/>
                              </a:cubicBezTo>
                              <a:cubicBezTo>
                                <a:pt x="3516" y="643"/>
                                <a:pt x="3518" y="647"/>
                                <a:pt x="3521" y="651"/>
                              </a:cubicBezTo>
                              <a:cubicBezTo>
                                <a:pt x="3525" y="654"/>
                                <a:pt x="3529" y="656"/>
                                <a:pt x="3534" y="656"/>
                              </a:cubicBezTo>
                              <a:cubicBezTo>
                                <a:pt x="3539" y="656"/>
                                <a:pt x="3543" y="654"/>
                                <a:pt x="3547" y="651"/>
                              </a:cubicBezTo>
                              <a:cubicBezTo>
                                <a:pt x="3550" y="647"/>
                                <a:pt x="3552" y="643"/>
                                <a:pt x="3552" y="639"/>
                              </a:cubicBezTo>
                              <a:cubicBezTo>
                                <a:pt x="3552" y="634"/>
                                <a:pt x="3550" y="630"/>
                                <a:pt x="3547" y="627"/>
                              </a:cubicBezTo>
                              <a:cubicBezTo>
                                <a:pt x="3543" y="623"/>
                                <a:pt x="3539" y="622"/>
                                <a:pt x="3534" y="622"/>
                              </a:cubicBezTo>
                              <a:close/>
                              <a:moveTo>
                                <a:pt x="1696" y="757"/>
                              </a:moveTo>
                              <a:cubicBezTo>
                                <a:pt x="1672" y="751"/>
                                <a:pt x="1672" y="751"/>
                                <a:pt x="1672" y="751"/>
                              </a:cubicBezTo>
                              <a:cubicBezTo>
                                <a:pt x="1662" y="748"/>
                                <a:pt x="1655" y="745"/>
                                <a:pt x="1650" y="742"/>
                              </a:cubicBezTo>
                              <a:cubicBezTo>
                                <a:pt x="1646" y="738"/>
                                <a:pt x="1643" y="733"/>
                                <a:pt x="1643" y="727"/>
                              </a:cubicBezTo>
                              <a:cubicBezTo>
                                <a:pt x="1643" y="720"/>
                                <a:pt x="1647" y="714"/>
                                <a:pt x="1653" y="709"/>
                              </a:cubicBezTo>
                              <a:cubicBezTo>
                                <a:pt x="1660" y="705"/>
                                <a:pt x="1668" y="703"/>
                                <a:pt x="1678" y="703"/>
                              </a:cubicBezTo>
                              <a:cubicBezTo>
                                <a:pt x="1686" y="703"/>
                                <a:pt x="1692" y="704"/>
                                <a:pt x="1696" y="706"/>
                              </a:cubicBezTo>
                              <a:cubicBezTo>
                                <a:pt x="1701" y="708"/>
                                <a:pt x="1705" y="711"/>
                                <a:pt x="1707" y="715"/>
                              </a:cubicBezTo>
                              <a:cubicBezTo>
                                <a:pt x="1710" y="719"/>
                                <a:pt x="1712" y="722"/>
                                <a:pt x="1714" y="726"/>
                              </a:cubicBezTo>
                              <a:cubicBezTo>
                                <a:pt x="1736" y="720"/>
                                <a:pt x="1736" y="720"/>
                                <a:pt x="1736" y="720"/>
                              </a:cubicBezTo>
                              <a:cubicBezTo>
                                <a:pt x="1732" y="708"/>
                                <a:pt x="1726" y="699"/>
                                <a:pt x="1717" y="691"/>
                              </a:cubicBezTo>
                              <a:cubicBezTo>
                                <a:pt x="1707" y="684"/>
                                <a:pt x="1695" y="681"/>
                                <a:pt x="1678" y="681"/>
                              </a:cubicBezTo>
                              <a:cubicBezTo>
                                <a:pt x="1667" y="681"/>
                                <a:pt x="1657" y="683"/>
                                <a:pt x="1647" y="687"/>
                              </a:cubicBezTo>
                              <a:cubicBezTo>
                                <a:pt x="1638" y="691"/>
                                <a:pt x="1631" y="697"/>
                                <a:pt x="1626" y="704"/>
                              </a:cubicBezTo>
                              <a:cubicBezTo>
                                <a:pt x="1621" y="711"/>
                                <a:pt x="1618" y="719"/>
                                <a:pt x="1618" y="728"/>
                              </a:cubicBezTo>
                              <a:cubicBezTo>
                                <a:pt x="1618" y="739"/>
                                <a:pt x="1622" y="749"/>
                                <a:pt x="1629" y="756"/>
                              </a:cubicBezTo>
                              <a:cubicBezTo>
                                <a:pt x="1636" y="764"/>
                                <a:pt x="1647" y="769"/>
                                <a:pt x="1662" y="773"/>
                              </a:cubicBezTo>
                              <a:cubicBezTo>
                                <a:pt x="1689" y="779"/>
                                <a:pt x="1689" y="779"/>
                                <a:pt x="1689" y="779"/>
                              </a:cubicBezTo>
                              <a:cubicBezTo>
                                <a:pt x="1697" y="781"/>
                                <a:pt x="1703" y="784"/>
                                <a:pt x="1707" y="788"/>
                              </a:cubicBezTo>
                              <a:cubicBezTo>
                                <a:pt x="1711" y="792"/>
                                <a:pt x="1713" y="797"/>
                                <a:pt x="1713" y="802"/>
                              </a:cubicBezTo>
                              <a:cubicBezTo>
                                <a:pt x="1713" y="809"/>
                                <a:pt x="1710" y="815"/>
                                <a:pt x="1703" y="820"/>
                              </a:cubicBezTo>
                              <a:cubicBezTo>
                                <a:pt x="1696" y="825"/>
                                <a:pt x="1687" y="828"/>
                                <a:pt x="1675" y="828"/>
                              </a:cubicBezTo>
                              <a:cubicBezTo>
                                <a:pt x="1665" y="828"/>
                                <a:pt x="1656" y="826"/>
                                <a:pt x="1650" y="821"/>
                              </a:cubicBezTo>
                              <a:cubicBezTo>
                                <a:pt x="1644" y="817"/>
                                <a:pt x="1639" y="810"/>
                                <a:pt x="1637" y="801"/>
                              </a:cubicBezTo>
                              <a:cubicBezTo>
                                <a:pt x="1613" y="807"/>
                                <a:pt x="1613" y="807"/>
                                <a:pt x="1613" y="807"/>
                              </a:cubicBezTo>
                              <a:cubicBezTo>
                                <a:pt x="1616" y="821"/>
                                <a:pt x="1623" y="832"/>
                                <a:pt x="1634" y="839"/>
                              </a:cubicBezTo>
                              <a:cubicBezTo>
                                <a:pt x="1645" y="846"/>
                                <a:pt x="1659" y="850"/>
                                <a:pt x="1675" y="850"/>
                              </a:cubicBezTo>
                              <a:cubicBezTo>
                                <a:pt x="1688" y="850"/>
                                <a:pt x="1699" y="848"/>
                                <a:pt x="1709" y="844"/>
                              </a:cubicBezTo>
                              <a:cubicBezTo>
                                <a:pt x="1718" y="839"/>
                                <a:pt x="1726" y="834"/>
                                <a:pt x="1731" y="826"/>
                              </a:cubicBezTo>
                              <a:cubicBezTo>
                                <a:pt x="1737" y="819"/>
                                <a:pt x="1739" y="810"/>
                                <a:pt x="1739" y="801"/>
                              </a:cubicBezTo>
                              <a:cubicBezTo>
                                <a:pt x="1739" y="790"/>
                                <a:pt x="1736" y="780"/>
                                <a:pt x="1729" y="773"/>
                              </a:cubicBezTo>
                              <a:cubicBezTo>
                                <a:pt x="1721" y="766"/>
                                <a:pt x="1710" y="760"/>
                                <a:pt x="1696" y="757"/>
                              </a:cubicBezTo>
                              <a:close/>
                              <a:moveTo>
                                <a:pt x="1784" y="228"/>
                              </a:moveTo>
                              <a:cubicBezTo>
                                <a:pt x="1774" y="232"/>
                                <a:pt x="1762" y="234"/>
                                <a:pt x="1749" y="234"/>
                              </a:cubicBezTo>
                              <a:cubicBezTo>
                                <a:pt x="1732" y="234"/>
                                <a:pt x="1717" y="231"/>
                                <a:pt x="1705" y="224"/>
                              </a:cubicBezTo>
                              <a:cubicBezTo>
                                <a:pt x="1693" y="217"/>
                                <a:pt x="1684" y="207"/>
                                <a:pt x="1677" y="195"/>
                              </a:cubicBezTo>
                              <a:cubicBezTo>
                                <a:pt x="1671" y="182"/>
                                <a:pt x="1667" y="167"/>
                                <a:pt x="1667" y="150"/>
                              </a:cubicBezTo>
                              <a:cubicBezTo>
                                <a:pt x="1667" y="133"/>
                                <a:pt x="1671" y="118"/>
                                <a:pt x="1677" y="106"/>
                              </a:cubicBezTo>
                              <a:cubicBezTo>
                                <a:pt x="1684" y="93"/>
                                <a:pt x="1693" y="83"/>
                                <a:pt x="1705" y="76"/>
                              </a:cubicBezTo>
                              <a:cubicBezTo>
                                <a:pt x="1717" y="69"/>
                                <a:pt x="1731" y="65"/>
                                <a:pt x="1747" y="65"/>
                              </a:cubicBezTo>
                              <a:cubicBezTo>
                                <a:pt x="1758" y="65"/>
                                <a:pt x="1768" y="67"/>
                                <a:pt x="1777" y="70"/>
                              </a:cubicBezTo>
                              <a:cubicBezTo>
                                <a:pt x="1786" y="74"/>
                                <a:pt x="1794" y="79"/>
                                <a:pt x="1801" y="86"/>
                              </a:cubicBezTo>
                              <a:cubicBezTo>
                                <a:pt x="1808" y="93"/>
                                <a:pt x="1814" y="101"/>
                                <a:pt x="1818" y="112"/>
                              </a:cubicBezTo>
                              <a:cubicBezTo>
                                <a:pt x="1822" y="122"/>
                                <a:pt x="1824" y="134"/>
                                <a:pt x="1824" y="148"/>
                              </a:cubicBezTo>
                              <a:cubicBezTo>
                                <a:pt x="1824" y="161"/>
                                <a:pt x="1824" y="161"/>
                                <a:pt x="1824" y="161"/>
                              </a:cubicBezTo>
                              <a:cubicBezTo>
                                <a:pt x="1712" y="161"/>
                                <a:pt x="1712" y="161"/>
                                <a:pt x="1712" y="161"/>
                              </a:cubicBezTo>
                              <a:cubicBezTo>
                                <a:pt x="1712" y="161"/>
                                <a:pt x="1712" y="161"/>
                                <a:pt x="1712" y="161"/>
                              </a:cubicBezTo>
                              <a:cubicBezTo>
                                <a:pt x="1712" y="169"/>
                                <a:pt x="1714" y="176"/>
                                <a:pt x="1717" y="182"/>
                              </a:cubicBezTo>
                              <a:cubicBezTo>
                                <a:pt x="1720" y="188"/>
                                <a:pt x="1724" y="192"/>
                                <a:pt x="1730" y="196"/>
                              </a:cubicBezTo>
                              <a:cubicBezTo>
                                <a:pt x="1735" y="199"/>
                                <a:pt x="1742" y="200"/>
                                <a:pt x="1749" y="200"/>
                              </a:cubicBezTo>
                              <a:cubicBezTo>
                                <a:pt x="1754" y="200"/>
                                <a:pt x="1759" y="200"/>
                                <a:pt x="1763" y="198"/>
                              </a:cubicBezTo>
                              <a:cubicBezTo>
                                <a:pt x="1767" y="197"/>
                                <a:pt x="1771" y="195"/>
                                <a:pt x="1774" y="192"/>
                              </a:cubicBezTo>
                              <a:cubicBezTo>
                                <a:pt x="1777" y="189"/>
                                <a:pt x="1779" y="185"/>
                                <a:pt x="1781" y="181"/>
                              </a:cubicBezTo>
                              <a:cubicBezTo>
                                <a:pt x="1823" y="184"/>
                                <a:pt x="1823" y="184"/>
                                <a:pt x="1823" y="184"/>
                              </a:cubicBezTo>
                              <a:cubicBezTo>
                                <a:pt x="1821" y="194"/>
                                <a:pt x="1816" y="203"/>
                                <a:pt x="1810" y="210"/>
                              </a:cubicBezTo>
                              <a:cubicBezTo>
                                <a:pt x="1803" y="218"/>
                                <a:pt x="1795" y="224"/>
                                <a:pt x="1784" y="228"/>
                              </a:cubicBezTo>
                              <a:close/>
                              <a:moveTo>
                                <a:pt x="1713" y="133"/>
                              </a:moveTo>
                              <a:cubicBezTo>
                                <a:pt x="1781" y="133"/>
                                <a:pt x="1781" y="133"/>
                                <a:pt x="1781" y="133"/>
                              </a:cubicBezTo>
                              <a:cubicBezTo>
                                <a:pt x="1781" y="126"/>
                                <a:pt x="1780" y="120"/>
                                <a:pt x="1777" y="115"/>
                              </a:cubicBezTo>
                              <a:cubicBezTo>
                                <a:pt x="1774" y="110"/>
                                <a:pt x="1770" y="106"/>
                                <a:pt x="1765" y="103"/>
                              </a:cubicBezTo>
                              <a:cubicBezTo>
                                <a:pt x="1760" y="101"/>
                                <a:pt x="1754" y="99"/>
                                <a:pt x="1747" y="99"/>
                              </a:cubicBezTo>
                              <a:cubicBezTo>
                                <a:pt x="1741" y="99"/>
                                <a:pt x="1735" y="101"/>
                                <a:pt x="1729" y="104"/>
                              </a:cubicBezTo>
                              <a:cubicBezTo>
                                <a:pt x="1724" y="107"/>
                                <a:pt x="1720" y="111"/>
                                <a:pt x="1717" y="117"/>
                              </a:cubicBezTo>
                              <a:cubicBezTo>
                                <a:pt x="1714" y="121"/>
                                <a:pt x="1713" y="127"/>
                                <a:pt x="1713" y="133"/>
                              </a:cubicBezTo>
                              <a:close/>
                              <a:moveTo>
                                <a:pt x="3784" y="96"/>
                              </a:moveTo>
                              <a:cubicBezTo>
                                <a:pt x="3788" y="103"/>
                                <a:pt x="3789" y="111"/>
                                <a:pt x="3789" y="121"/>
                              </a:cubicBezTo>
                              <a:cubicBezTo>
                                <a:pt x="3789" y="231"/>
                                <a:pt x="3789" y="231"/>
                                <a:pt x="3789" y="231"/>
                              </a:cubicBezTo>
                              <a:cubicBezTo>
                                <a:pt x="3746" y="231"/>
                                <a:pt x="3746" y="231"/>
                                <a:pt x="3746" y="231"/>
                              </a:cubicBezTo>
                              <a:cubicBezTo>
                                <a:pt x="3746" y="208"/>
                                <a:pt x="3746" y="208"/>
                                <a:pt x="3746" y="208"/>
                              </a:cubicBezTo>
                              <a:cubicBezTo>
                                <a:pt x="3745" y="208"/>
                                <a:pt x="3745" y="208"/>
                                <a:pt x="3745" y="208"/>
                              </a:cubicBezTo>
                              <a:cubicBezTo>
                                <a:pt x="3743" y="213"/>
                                <a:pt x="3739" y="218"/>
                                <a:pt x="3735" y="222"/>
                              </a:cubicBezTo>
                              <a:cubicBezTo>
                                <a:pt x="3730" y="226"/>
                                <a:pt x="3725" y="229"/>
                                <a:pt x="3719" y="231"/>
                              </a:cubicBezTo>
                              <a:cubicBezTo>
                                <a:pt x="3713" y="233"/>
                                <a:pt x="3705" y="234"/>
                                <a:pt x="3697" y="234"/>
                              </a:cubicBezTo>
                              <a:cubicBezTo>
                                <a:pt x="3687" y="234"/>
                                <a:pt x="3678" y="232"/>
                                <a:pt x="3669" y="229"/>
                              </a:cubicBezTo>
                              <a:cubicBezTo>
                                <a:pt x="3661" y="225"/>
                                <a:pt x="3655" y="219"/>
                                <a:pt x="3650" y="212"/>
                              </a:cubicBezTo>
                              <a:cubicBezTo>
                                <a:pt x="3645" y="205"/>
                                <a:pt x="3643" y="196"/>
                                <a:pt x="3643" y="185"/>
                              </a:cubicBezTo>
                              <a:cubicBezTo>
                                <a:pt x="3643" y="176"/>
                                <a:pt x="3645" y="169"/>
                                <a:pt x="3648" y="162"/>
                              </a:cubicBezTo>
                              <a:cubicBezTo>
                                <a:pt x="3651" y="156"/>
                                <a:pt x="3656" y="151"/>
                                <a:pt x="3662" y="147"/>
                              </a:cubicBezTo>
                              <a:cubicBezTo>
                                <a:pt x="3667" y="144"/>
                                <a:pt x="3674" y="141"/>
                                <a:pt x="3681" y="139"/>
                              </a:cubicBezTo>
                              <a:cubicBezTo>
                                <a:pt x="3689" y="137"/>
                                <a:pt x="3696" y="136"/>
                                <a:pt x="3704" y="135"/>
                              </a:cubicBezTo>
                              <a:cubicBezTo>
                                <a:pt x="3714" y="134"/>
                                <a:pt x="3722" y="133"/>
                                <a:pt x="3727" y="132"/>
                              </a:cubicBezTo>
                              <a:cubicBezTo>
                                <a:pt x="3733" y="131"/>
                                <a:pt x="3738" y="130"/>
                                <a:pt x="3740" y="128"/>
                              </a:cubicBezTo>
                              <a:cubicBezTo>
                                <a:pt x="3744" y="120"/>
                                <a:pt x="3744" y="120"/>
                                <a:pt x="3744" y="120"/>
                              </a:cubicBezTo>
                              <a:cubicBezTo>
                                <a:pt x="3744" y="120"/>
                                <a:pt x="3744" y="120"/>
                                <a:pt x="3744" y="120"/>
                              </a:cubicBezTo>
                              <a:cubicBezTo>
                                <a:pt x="3744" y="113"/>
                                <a:pt x="3742" y="108"/>
                                <a:pt x="3738" y="104"/>
                              </a:cubicBezTo>
                              <a:cubicBezTo>
                                <a:pt x="3734" y="100"/>
                                <a:pt x="3728" y="98"/>
                                <a:pt x="3720" y="98"/>
                              </a:cubicBezTo>
                              <a:cubicBezTo>
                                <a:pt x="3712" y="98"/>
                                <a:pt x="3705" y="100"/>
                                <a:pt x="3700" y="104"/>
                              </a:cubicBezTo>
                              <a:cubicBezTo>
                                <a:pt x="3695" y="107"/>
                                <a:pt x="3692" y="112"/>
                                <a:pt x="3691" y="117"/>
                              </a:cubicBezTo>
                              <a:cubicBezTo>
                                <a:pt x="3649" y="114"/>
                                <a:pt x="3649" y="114"/>
                                <a:pt x="3649" y="114"/>
                              </a:cubicBezTo>
                              <a:cubicBezTo>
                                <a:pt x="3651" y="104"/>
                                <a:pt x="3655" y="95"/>
                                <a:pt x="3661" y="88"/>
                              </a:cubicBezTo>
                              <a:cubicBezTo>
                                <a:pt x="3668" y="81"/>
                                <a:pt x="3676" y="75"/>
                                <a:pt x="3686" y="71"/>
                              </a:cubicBezTo>
                              <a:cubicBezTo>
                                <a:pt x="3695" y="67"/>
                                <a:pt x="3707" y="65"/>
                                <a:pt x="3720" y="65"/>
                              </a:cubicBezTo>
                              <a:cubicBezTo>
                                <a:pt x="3729" y="65"/>
                                <a:pt x="3738" y="66"/>
                                <a:pt x="3746" y="68"/>
                              </a:cubicBezTo>
                              <a:cubicBezTo>
                                <a:pt x="3755" y="71"/>
                                <a:pt x="3762" y="74"/>
                                <a:pt x="3768" y="78"/>
                              </a:cubicBezTo>
                              <a:cubicBezTo>
                                <a:pt x="3775" y="83"/>
                                <a:pt x="3780" y="89"/>
                                <a:pt x="3784" y="96"/>
                              </a:cubicBezTo>
                              <a:close/>
                              <a:moveTo>
                                <a:pt x="3744" y="155"/>
                              </a:moveTo>
                              <a:cubicBezTo>
                                <a:pt x="3739" y="158"/>
                                <a:pt x="3739" y="158"/>
                                <a:pt x="3739" y="158"/>
                              </a:cubicBezTo>
                              <a:cubicBezTo>
                                <a:pt x="3730" y="160"/>
                                <a:pt x="3730" y="160"/>
                                <a:pt x="3730" y="160"/>
                              </a:cubicBezTo>
                              <a:cubicBezTo>
                                <a:pt x="3721" y="161"/>
                                <a:pt x="3721" y="161"/>
                                <a:pt x="3721" y="161"/>
                              </a:cubicBezTo>
                              <a:cubicBezTo>
                                <a:pt x="3713" y="162"/>
                                <a:pt x="3713" y="162"/>
                                <a:pt x="3713" y="162"/>
                              </a:cubicBezTo>
                              <a:cubicBezTo>
                                <a:pt x="3708" y="163"/>
                                <a:pt x="3703" y="165"/>
                                <a:pt x="3699" y="166"/>
                              </a:cubicBezTo>
                              <a:cubicBezTo>
                                <a:pt x="3695" y="168"/>
                                <a:pt x="3692" y="170"/>
                                <a:pt x="3690" y="173"/>
                              </a:cubicBezTo>
                              <a:cubicBezTo>
                                <a:pt x="3687" y="176"/>
                                <a:pt x="3686" y="180"/>
                                <a:pt x="3686" y="184"/>
                              </a:cubicBezTo>
                              <a:cubicBezTo>
                                <a:pt x="3686" y="190"/>
                                <a:pt x="3689" y="195"/>
                                <a:pt x="3693" y="198"/>
                              </a:cubicBezTo>
                              <a:cubicBezTo>
                                <a:pt x="3698" y="201"/>
                                <a:pt x="3703" y="203"/>
                                <a:pt x="3710" y="203"/>
                              </a:cubicBezTo>
                              <a:cubicBezTo>
                                <a:pt x="3717" y="203"/>
                                <a:pt x="3723" y="201"/>
                                <a:pt x="3728" y="199"/>
                              </a:cubicBezTo>
                              <a:cubicBezTo>
                                <a:pt x="3733" y="196"/>
                                <a:pt x="3737" y="192"/>
                                <a:pt x="3740" y="188"/>
                              </a:cubicBezTo>
                              <a:cubicBezTo>
                                <a:pt x="3743" y="183"/>
                                <a:pt x="3744" y="178"/>
                                <a:pt x="3744" y="172"/>
                              </a:cubicBezTo>
                              <a:lnTo>
                                <a:pt x="3744" y="155"/>
                              </a:lnTo>
                              <a:close/>
                              <a:moveTo>
                                <a:pt x="1977" y="1626"/>
                              </a:moveTo>
                              <a:cubicBezTo>
                                <a:pt x="1861" y="1626"/>
                                <a:pt x="1861" y="1626"/>
                                <a:pt x="1861" y="1626"/>
                              </a:cubicBezTo>
                              <a:cubicBezTo>
                                <a:pt x="1861" y="1528"/>
                                <a:pt x="1861" y="1528"/>
                                <a:pt x="1861" y="1528"/>
                              </a:cubicBezTo>
                              <a:cubicBezTo>
                                <a:pt x="1835" y="1528"/>
                                <a:pt x="1835" y="1528"/>
                                <a:pt x="1835" y="1528"/>
                              </a:cubicBezTo>
                              <a:cubicBezTo>
                                <a:pt x="1835" y="1747"/>
                                <a:pt x="1835" y="1747"/>
                                <a:pt x="1835" y="1747"/>
                              </a:cubicBezTo>
                              <a:cubicBezTo>
                                <a:pt x="1861" y="1747"/>
                                <a:pt x="1861" y="1747"/>
                                <a:pt x="1861" y="1747"/>
                              </a:cubicBezTo>
                              <a:cubicBezTo>
                                <a:pt x="1861" y="1649"/>
                                <a:pt x="1861" y="1649"/>
                                <a:pt x="1861" y="1649"/>
                              </a:cubicBezTo>
                              <a:cubicBezTo>
                                <a:pt x="1977" y="1649"/>
                                <a:pt x="1977" y="1649"/>
                                <a:pt x="1977" y="1649"/>
                              </a:cubicBezTo>
                              <a:cubicBezTo>
                                <a:pt x="1977" y="1747"/>
                                <a:pt x="1977" y="1747"/>
                                <a:pt x="1977" y="1747"/>
                              </a:cubicBezTo>
                              <a:cubicBezTo>
                                <a:pt x="2004" y="1747"/>
                                <a:pt x="2004" y="1747"/>
                                <a:pt x="2004" y="1747"/>
                              </a:cubicBezTo>
                              <a:cubicBezTo>
                                <a:pt x="2004" y="1528"/>
                                <a:pt x="2004" y="1528"/>
                                <a:pt x="2004" y="1528"/>
                              </a:cubicBezTo>
                              <a:cubicBezTo>
                                <a:pt x="1977" y="1528"/>
                                <a:pt x="1977" y="1528"/>
                                <a:pt x="1977" y="1528"/>
                              </a:cubicBezTo>
                              <a:lnTo>
                                <a:pt x="1977" y="1626"/>
                              </a:lnTo>
                              <a:close/>
                              <a:moveTo>
                                <a:pt x="3572" y="231"/>
                              </a:moveTo>
                              <a:cubicBezTo>
                                <a:pt x="3617" y="231"/>
                                <a:pt x="3617" y="231"/>
                                <a:pt x="3617" y="231"/>
                              </a:cubicBezTo>
                              <a:cubicBezTo>
                                <a:pt x="3617" y="13"/>
                                <a:pt x="3617" y="13"/>
                                <a:pt x="3617" y="13"/>
                              </a:cubicBezTo>
                              <a:cubicBezTo>
                                <a:pt x="3572" y="13"/>
                                <a:pt x="3572" y="13"/>
                                <a:pt x="3572" y="13"/>
                              </a:cubicBezTo>
                              <a:lnTo>
                                <a:pt x="3572" y="231"/>
                              </a:lnTo>
                              <a:close/>
                              <a:moveTo>
                                <a:pt x="1876" y="843"/>
                              </a:moveTo>
                              <a:cubicBezTo>
                                <a:pt x="1885" y="839"/>
                                <a:pt x="1892" y="833"/>
                                <a:pt x="1898" y="825"/>
                              </a:cubicBezTo>
                              <a:cubicBezTo>
                                <a:pt x="1903" y="817"/>
                                <a:pt x="1907" y="809"/>
                                <a:pt x="1908" y="799"/>
                              </a:cubicBezTo>
                              <a:cubicBezTo>
                                <a:pt x="1883" y="799"/>
                                <a:pt x="1883" y="799"/>
                                <a:pt x="1883" y="799"/>
                              </a:cubicBezTo>
                              <a:cubicBezTo>
                                <a:pt x="1881" y="805"/>
                                <a:pt x="1879" y="810"/>
                                <a:pt x="1875" y="814"/>
                              </a:cubicBezTo>
                              <a:cubicBezTo>
                                <a:pt x="1871" y="818"/>
                                <a:pt x="1867" y="822"/>
                                <a:pt x="1862" y="824"/>
                              </a:cubicBezTo>
                              <a:cubicBezTo>
                                <a:pt x="1856" y="826"/>
                                <a:pt x="1850" y="827"/>
                                <a:pt x="1844" y="827"/>
                              </a:cubicBezTo>
                              <a:cubicBezTo>
                                <a:pt x="1834" y="827"/>
                                <a:pt x="1825" y="825"/>
                                <a:pt x="1818" y="820"/>
                              </a:cubicBezTo>
                              <a:cubicBezTo>
                                <a:pt x="1810" y="814"/>
                                <a:pt x="1805" y="807"/>
                                <a:pt x="1801" y="798"/>
                              </a:cubicBezTo>
                              <a:cubicBezTo>
                                <a:pt x="1797" y="788"/>
                                <a:pt x="1795" y="777"/>
                                <a:pt x="1795" y="765"/>
                              </a:cubicBezTo>
                              <a:cubicBezTo>
                                <a:pt x="1795" y="752"/>
                                <a:pt x="1797" y="742"/>
                                <a:pt x="1801" y="732"/>
                              </a:cubicBezTo>
                              <a:cubicBezTo>
                                <a:pt x="1805" y="723"/>
                                <a:pt x="1811" y="716"/>
                                <a:pt x="1818" y="711"/>
                              </a:cubicBezTo>
                              <a:cubicBezTo>
                                <a:pt x="1825" y="706"/>
                                <a:pt x="1834" y="703"/>
                                <a:pt x="1844" y="703"/>
                              </a:cubicBezTo>
                              <a:cubicBezTo>
                                <a:pt x="1855" y="703"/>
                                <a:pt x="1864" y="706"/>
                                <a:pt x="1870" y="712"/>
                              </a:cubicBezTo>
                              <a:cubicBezTo>
                                <a:pt x="1877" y="718"/>
                                <a:pt x="1881" y="724"/>
                                <a:pt x="1883" y="732"/>
                              </a:cubicBezTo>
                              <a:cubicBezTo>
                                <a:pt x="1908" y="732"/>
                                <a:pt x="1908" y="732"/>
                                <a:pt x="1908" y="732"/>
                              </a:cubicBezTo>
                              <a:cubicBezTo>
                                <a:pt x="1907" y="722"/>
                                <a:pt x="1903" y="713"/>
                                <a:pt x="1897" y="705"/>
                              </a:cubicBezTo>
                              <a:cubicBezTo>
                                <a:pt x="1891" y="697"/>
                                <a:pt x="1884" y="691"/>
                                <a:pt x="1874" y="687"/>
                              </a:cubicBezTo>
                              <a:cubicBezTo>
                                <a:pt x="1865" y="683"/>
                                <a:pt x="1855" y="681"/>
                                <a:pt x="1843" y="681"/>
                              </a:cubicBezTo>
                              <a:cubicBezTo>
                                <a:pt x="1829" y="681"/>
                                <a:pt x="1816" y="684"/>
                                <a:pt x="1805" y="692"/>
                              </a:cubicBezTo>
                              <a:cubicBezTo>
                                <a:pt x="1794" y="699"/>
                                <a:pt x="1785" y="709"/>
                                <a:pt x="1779" y="722"/>
                              </a:cubicBezTo>
                              <a:cubicBezTo>
                                <a:pt x="1773" y="734"/>
                                <a:pt x="1770" y="749"/>
                                <a:pt x="1770" y="766"/>
                              </a:cubicBezTo>
                              <a:cubicBezTo>
                                <a:pt x="1770" y="782"/>
                                <a:pt x="1773" y="796"/>
                                <a:pt x="1779" y="809"/>
                              </a:cubicBezTo>
                              <a:cubicBezTo>
                                <a:pt x="1785" y="822"/>
                                <a:pt x="1793" y="832"/>
                                <a:pt x="1804" y="839"/>
                              </a:cubicBezTo>
                              <a:cubicBezTo>
                                <a:pt x="1815" y="846"/>
                                <a:pt x="1828" y="850"/>
                                <a:pt x="1844" y="850"/>
                              </a:cubicBezTo>
                              <a:cubicBezTo>
                                <a:pt x="1856" y="850"/>
                                <a:pt x="1866" y="848"/>
                                <a:pt x="1876" y="843"/>
                              </a:cubicBezTo>
                              <a:close/>
                              <a:moveTo>
                                <a:pt x="2400" y="908"/>
                              </a:moveTo>
                              <a:cubicBezTo>
                                <a:pt x="2375" y="908"/>
                                <a:pt x="2375" y="908"/>
                                <a:pt x="2375" y="908"/>
                              </a:cubicBezTo>
                              <a:cubicBezTo>
                                <a:pt x="2375" y="683"/>
                                <a:pt x="2375" y="683"/>
                                <a:pt x="2375" y="683"/>
                              </a:cubicBezTo>
                              <a:cubicBezTo>
                                <a:pt x="2399" y="683"/>
                                <a:pt x="2399" y="683"/>
                                <a:pt x="2399" y="683"/>
                              </a:cubicBezTo>
                              <a:cubicBezTo>
                                <a:pt x="2399" y="709"/>
                                <a:pt x="2399" y="709"/>
                                <a:pt x="2399" y="709"/>
                              </a:cubicBezTo>
                              <a:cubicBezTo>
                                <a:pt x="2402" y="709"/>
                                <a:pt x="2402" y="709"/>
                                <a:pt x="2402" y="709"/>
                              </a:cubicBezTo>
                              <a:cubicBezTo>
                                <a:pt x="2404" y="706"/>
                                <a:pt x="2406" y="702"/>
                                <a:pt x="2410" y="698"/>
                              </a:cubicBezTo>
                              <a:cubicBezTo>
                                <a:pt x="2413" y="694"/>
                                <a:pt x="2418" y="690"/>
                                <a:pt x="2424" y="686"/>
                              </a:cubicBezTo>
                              <a:cubicBezTo>
                                <a:pt x="2430" y="683"/>
                                <a:pt x="2438" y="681"/>
                                <a:pt x="2449" y="681"/>
                              </a:cubicBezTo>
                              <a:cubicBezTo>
                                <a:pt x="2463" y="681"/>
                                <a:pt x="2475" y="684"/>
                                <a:pt x="2486" y="691"/>
                              </a:cubicBezTo>
                              <a:cubicBezTo>
                                <a:pt x="2496" y="698"/>
                                <a:pt x="2504" y="708"/>
                                <a:pt x="2510" y="720"/>
                              </a:cubicBezTo>
                              <a:cubicBezTo>
                                <a:pt x="2516" y="733"/>
                                <a:pt x="2519" y="748"/>
                                <a:pt x="2519" y="765"/>
                              </a:cubicBezTo>
                              <a:cubicBezTo>
                                <a:pt x="2519" y="783"/>
                                <a:pt x="2516" y="798"/>
                                <a:pt x="2510" y="810"/>
                              </a:cubicBezTo>
                              <a:cubicBezTo>
                                <a:pt x="2504" y="823"/>
                                <a:pt x="2496" y="833"/>
                                <a:pt x="2486" y="840"/>
                              </a:cubicBezTo>
                              <a:cubicBezTo>
                                <a:pt x="2475" y="847"/>
                                <a:pt x="2463" y="850"/>
                                <a:pt x="2450" y="850"/>
                              </a:cubicBezTo>
                              <a:cubicBezTo>
                                <a:pt x="2439" y="850"/>
                                <a:pt x="2431" y="848"/>
                                <a:pt x="2424" y="845"/>
                              </a:cubicBezTo>
                              <a:cubicBezTo>
                                <a:pt x="2418" y="841"/>
                                <a:pt x="2413" y="837"/>
                                <a:pt x="2410" y="833"/>
                              </a:cubicBezTo>
                              <a:cubicBezTo>
                                <a:pt x="2406" y="828"/>
                                <a:pt x="2404" y="824"/>
                                <a:pt x="2402" y="821"/>
                              </a:cubicBezTo>
                              <a:cubicBezTo>
                                <a:pt x="2400" y="821"/>
                                <a:pt x="2400" y="821"/>
                                <a:pt x="2400" y="821"/>
                              </a:cubicBezTo>
                              <a:lnTo>
                                <a:pt x="2400" y="908"/>
                              </a:lnTo>
                              <a:close/>
                              <a:moveTo>
                                <a:pt x="2399" y="765"/>
                              </a:moveTo>
                              <a:cubicBezTo>
                                <a:pt x="2399" y="777"/>
                                <a:pt x="2401" y="788"/>
                                <a:pt x="2405" y="797"/>
                              </a:cubicBezTo>
                              <a:cubicBezTo>
                                <a:pt x="2408" y="807"/>
                                <a:pt x="2414" y="814"/>
                                <a:pt x="2421" y="819"/>
                              </a:cubicBezTo>
                              <a:cubicBezTo>
                                <a:pt x="2428" y="825"/>
                                <a:pt x="2436" y="827"/>
                                <a:pt x="2446" y="827"/>
                              </a:cubicBezTo>
                              <a:cubicBezTo>
                                <a:pt x="2457" y="827"/>
                                <a:pt x="2465" y="825"/>
                                <a:pt x="2473" y="819"/>
                              </a:cubicBezTo>
                              <a:cubicBezTo>
                                <a:pt x="2480" y="813"/>
                                <a:pt x="2485" y="806"/>
                                <a:pt x="2489" y="796"/>
                              </a:cubicBezTo>
                              <a:cubicBezTo>
                                <a:pt x="2492" y="787"/>
                                <a:pt x="2494" y="776"/>
                                <a:pt x="2494" y="765"/>
                              </a:cubicBezTo>
                              <a:cubicBezTo>
                                <a:pt x="2494" y="753"/>
                                <a:pt x="2492" y="743"/>
                                <a:pt x="2489" y="734"/>
                              </a:cubicBezTo>
                              <a:cubicBezTo>
                                <a:pt x="2485" y="724"/>
                                <a:pt x="2480" y="717"/>
                                <a:pt x="2473" y="712"/>
                              </a:cubicBezTo>
                              <a:cubicBezTo>
                                <a:pt x="2466" y="706"/>
                                <a:pt x="2457" y="703"/>
                                <a:pt x="2446" y="703"/>
                              </a:cubicBezTo>
                              <a:cubicBezTo>
                                <a:pt x="2436" y="703"/>
                                <a:pt x="2427" y="706"/>
                                <a:pt x="2420" y="711"/>
                              </a:cubicBezTo>
                              <a:cubicBezTo>
                                <a:pt x="2413" y="716"/>
                                <a:pt x="2408" y="723"/>
                                <a:pt x="2405" y="733"/>
                              </a:cubicBezTo>
                              <a:cubicBezTo>
                                <a:pt x="2401" y="742"/>
                                <a:pt x="2399" y="753"/>
                                <a:pt x="2399" y="765"/>
                              </a:cubicBezTo>
                              <a:close/>
                              <a:moveTo>
                                <a:pt x="423" y="46"/>
                              </a:moveTo>
                              <a:cubicBezTo>
                                <a:pt x="430" y="46"/>
                                <a:pt x="436" y="44"/>
                                <a:pt x="441" y="39"/>
                              </a:cubicBezTo>
                              <a:cubicBezTo>
                                <a:pt x="445" y="35"/>
                                <a:pt x="448" y="30"/>
                                <a:pt x="448" y="23"/>
                              </a:cubicBezTo>
                              <a:cubicBezTo>
                                <a:pt x="448" y="17"/>
                                <a:pt x="445" y="12"/>
                                <a:pt x="441" y="7"/>
                              </a:cubicBezTo>
                              <a:cubicBezTo>
                                <a:pt x="436" y="3"/>
                                <a:pt x="430" y="0"/>
                                <a:pt x="423" y="0"/>
                              </a:cubicBezTo>
                              <a:cubicBezTo>
                                <a:pt x="417" y="0"/>
                                <a:pt x="411" y="3"/>
                                <a:pt x="406" y="7"/>
                              </a:cubicBezTo>
                              <a:cubicBezTo>
                                <a:pt x="401" y="12"/>
                                <a:pt x="399" y="17"/>
                                <a:pt x="399" y="23"/>
                              </a:cubicBezTo>
                              <a:cubicBezTo>
                                <a:pt x="399" y="30"/>
                                <a:pt x="401" y="35"/>
                                <a:pt x="406" y="40"/>
                              </a:cubicBezTo>
                              <a:cubicBezTo>
                                <a:pt x="411" y="44"/>
                                <a:pt x="417" y="46"/>
                                <a:pt x="423" y="46"/>
                              </a:cubicBezTo>
                              <a:close/>
                              <a:moveTo>
                                <a:pt x="655" y="195"/>
                              </a:moveTo>
                              <a:cubicBezTo>
                                <a:pt x="649" y="182"/>
                                <a:pt x="645" y="167"/>
                                <a:pt x="645" y="150"/>
                              </a:cubicBezTo>
                              <a:cubicBezTo>
                                <a:pt x="645" y="133"/>
                                <a:pt x="649" y="118"/>
                                <a:pt x="655" y="106"/>
                              </a:cubicBezTo>
                              <a:cubicBezTo>
                                <a:pt x="662" y="93"/>
                                <a:pt x="671" y="83"/>
                                <a:pt x="683" y="76"/>
                              </a:cubicBezTo>
                              <a:cubicBezTo>
                                <a:pt x="695" y="69"/>
                                <a:pt x="709" y="65"/>
                                <a:pt x="725" y="65"/>
                              </a:cubicBezTo>
                              <a:cubicBezTo>
                                <a:pt x="735" y="65"/>
                                <a:pt x="745" y="67"/>
                                <a:pt x="755" y="70"/>
                              </a:cubicBezTo>
                              <a:cubicBezTo>
                                <a:pt x="764" y="74"/>
                                <a:pt x="772" y="79"/>
                                <a:pt x="779" y="86"/>
                              </a:cubicBezTo>
                              <a:cubicBezTo>
                                <a:pt x="786" y="93"/>
                                <a:pt x="792" y="101"/>
                                <a:pt x="796" y="112"/>
                              </a:cubicBezTo>
                              <a:cubicBezTo>
                                <a:pt x="800" y="122"/>
                                <a:pt x="802" y="134"/>
                                <a:pt x="802" y="148"/>
                              </a:cubicBezTo>
                              <a:cubicBezTo>
                                <a:pt x="802" y="161"/>
                                <a:pt x="802" y="161"/>
                                <a:pt x="802" y="161"/>
                              </a:cubicBezTo>
                              <a:cubicBezTo>
                                <a:pt x="690" y="161"/>
                                <a:pt x="690" y="161"/>
                                <a:pt x="690" y="161"/>
                              </a:cubicBezTo>
                              <a:cubicBezTo>
                                <a:pt x="690" y="161"/>
                                <a:pt x="690" y="161"/>
                                <a:pt x="690" y="161"/>
                              </a:cubicBezTo>
                              <a:cubicBezTo>
                                <a:pt x="690" y="169"/>
                                <a:pt x="692" y="176"/>
                                <a:pt x="695" y="182"/>
                              </a:cubicBezTo>
                              <a:cubicBezTo>
                                <a:pt x="698" y="188"/>
                                <a:pt x="702" y="192"/>
                                <a:pt x="707" y="196"/>
                              </a:cubicBezTo>
                              <a:cubicBezTo>
                                <a:pt x="713" y="199"/>
                                <a:pt x="720" y="200"/>
                                <a:pt x="727" y="200"/>
                              </a:cubicBezTo>
                              <a:cubicBezTo>
                                <a:pt x="732" y="200"/>
                                <a:pt x="737" y="200"/>
                                <a:pt x="741" y="198"/>
                              </a:cubicBezTo>
                              <a:cubicBezTo>
                                <a:pt x="745" y="197"/>
                                <a:pt x="749" y="195"/>
                                <a:pt x="752" y="192"/>
                              </a:cubicBezTo>
                              <a:cubicBezTo>
                                <a:pt x="755" y="189"/>
                                <a:pt x="757" y="185"/>
                                <a:pt x="759" y="181"/>
                              </a:cubicBezTo>
                              <a:cubicBezTo>
                                <a:pt x="801" y="184"/>
                                <a:pt x="801" y="184"/>
                                <a:pt x="801" y="184"/>
                              </a:cubicBezTo>
                              <a:cubicBezTo>
                                <a:pt x="798" y="194"/>
                                <a:pt x="794" y="203"/>
                                <a:pt x="788" y="210"/>
                              </a:cubicBezTo>
                              <a:cubicBezTo>
                                <a:pt x="781" y="218"/>
                                <a:pt x="773" y="224"/>
                                <a:pt x="762" y="228"/>
                              </a:cubicBezTo>
                              <a:cubicBezTo>
                                <a:pt x="752" y="232"/>
                                <a:pt x="740" y="234"/>
                                <a:pt x="726" y="234"/>
                              </a:cubicBezTo>
                              <a:cubicBezTo>
                                <a:pt x="710" y="234"/>
                                <a:pt x="695" y="231"/>
                                <a:pt x="683" y="224"/>
                              </a:cubicBezTo>
                              <a:cubicBezTo>
                                <a:pt x="671" y="217"/>
                                <a:pt x="662" y="207"/>
                                <a:pt x="655" y="195"/>
                              </a:cubicBezTo>
                              <a:close/>
                              <a:moveTo>
                                <a:pt x="691" y="133"/>
                              </a:moveTo>
                              <a:cubicBezTo>
                                <a:pt x="759" y="133"/>
                                <a:pt x="759" y="133"/>
                                <a:pt x="759" y="133"/>
                              </a:cubicBezTo>
                              <a:cubicBezTo>
                                <a:pt x="759" y="126"/>
                                <a:pt x="757" y="120"/>
                                <a:pt x="755" y="115"/>
                              </a:cubicBezTo>
                              <a:cubicBezTo>
                                <a:pt x="752" y="110"/>
                                <a:pt x="748" y="106"/>
                                <a:pt x="743" y="103"/>
                              </a:cubicBezTo>
                              <a:cubicBezTo>
                                <a:pt x="738" y="101"/>
                                <a:pt x="732" y="99"/>
                                <a:pt x="725" y="99"/>
                              </a:cubicBezTo>
                              <a:cubicBezTo>
                                <a:pt x="718" y="99"/>
                                <a:pt x="712" y="101"/>
                                <a:pt x="707" y="104"/>
                              </a:cubicBezTo>
                              <a:cubicBezTo>
                                <a:pt x="702" y="107"/>
                                <a:pt x="698" y="111"/>
                                <a:pt x="695" y="117"/>
                              </a:cubicBezTo>
                              <a:cubicBezTo>
                                <a:pt x="692" y="121"/>
                                <a:pt x="691" y="127"/>
                                <a:pt x="691" y="133"/>
                              </a:cubicBezTo>
                              <a:close/>
                              <a:moveTo>
                                <a:pt x="1203" y="187"/>
                              </a:moveTo>
                              <a:cubicBezTo>
                                <a:pt x="1203" y="197"/>
                                <a:pt x="1205" y="206"/>
                                <a:pt x="1210" y="213"/>
                              </a:cubicBezTo>
                              <a:cubicBezTo>
                                <a:pt x="1214" y="220"/>
                                <a:pt x="1221" y="226"/>
                                <a:pt x="1229" y="229"/>
                              </a:cubicBezTo>
                              <a:cubicBezTo>
                                <a:pt x="1237" y="232"/>
                                <a:pt x="1247" y="234"/>
                                <a:pt x="1258" y="233"/>
                              </a:cubicBezTo>
                              <a:cubicBezTo>
                                <a:pt x="1263" y="233"/>
                                <a:pt x="1268" y="232"/>
                                <a:pt x="1273" y="231"/>
                              </a:cubicBezTo>
                              <a:cubicBezTo>
                                <a:pt x="1277" y="231"/>
                                <a:pt x="1280" y="230"/>
                                <a:pt x="1282" y="229"/>
                              </a:cubicBezTo>
                              <a:cubicBezTo>
                                <a:pt x="1275" y="195"/>
                                <a:pt x="1275" y="195"/>
                                <a:pt x="1275" y="195"/>
                              </a:cubicBezTo>
                              <a:cubicBezTo>
                                <a:pt x="1270" y="196"/>
                                <a:pt x="1270" y="196"/>
                                <a:pt x="1270" y="196"/>
                              </a:cubicBezTo>
                              <a:cubicBezTo>
                                <a:pt x="1264" y="197"/>
                                <a:pt x="1264" y="197"/>
                                <a:pt x="1264" y="197"/>
                              </a:cubicBezTo>
                              <a:cubicBezTo>
                                <a:pt x="1256" y="195"/>
                                <a:pt x="1256" y="195"/>
                                <a:pt x="1256" y="195"/>
                              </a:cubicBezTo>
                              <a:cubicBezTo>
                                <a:pt x="1250" y="190"/>
                                <a:pt x="1250" y="190"/>
                                <a:pt x="1250" y="190"/>
                              </a:cubicBezTo>
                              <a:cubicBezTo>
                                <a:pt x="1249" y="188"/>
                                <a:pt x="1248" y="185"/>
                                <a:pt x="1248" y="181"/>
                              </a:cubicBezTo>
                              <a:cubicBezTo>
                                <a:pt x="1248" y="101"/>
                                <a:pt x="1248" y="101"/>
                                <a:pt x="1248" y="101"/>
                              </a:cubicBezTo>
                              <a:cubicBezTo>
                                <a:pt x="1279" y="101"/>
                                <a:pt x="1279" y="101"/>
                                <a:pt x="1279" y="101"/>
                              </a:cubicBezTo>
                              <a:cubicBezTo>
                                <a:pt x="1279" y="67"/>
                                <a:pt x="1279" y="67"/>
                                <a:pt x="1279" y="67"/>
                              </a:cubicBezTo>
                              <a:cubicBezTo>
                                <a:pt x="1248" y="67"/>
                                <a:pt x="1248" y="67"/>
                                <a:pt x="1248" y="67"/>
                              </a:cubicBezTo>
                              <a:cubicBezTo>
                                <a:pt x="1248" y="28"/>
                                <a:pt x="1248" y="28"/>
                                <a:pt x="1248" y="28"/>
                              </a:cubicBezTo>
                              <a:cubicBezTo>
                                <a:pt x="1203" y="28"/>
                                <a:pt x="1203" y="28"/>
                                <a:pt x="1203" y="28"/>
                              </a:cubicBezTo>
                              <a:cubicBezTo>
                                <a:pt x="1203" y="67"/>
                                <a:pt x="1203" y="67"/>
                                <a:pt x="1203" y="67"/>
                              </a:cubicBezTo>
                              <a:cubicBezTo>
                                <a:pt x="1181" y="67"/>
                                <a:pt x="1181" y="67"/>
                                <a:pt x="1181" y="67"/>
                              </a:cubicBezTo>
                              <a:cubicBezTo>
                                <a:pt x="1181" y="101"/>
                                <a:pt x="1181" y="101"/>
                                <a:pt x="1181" y="101"/>
                              </a:cubicBezTo>
                              <a:cubicBezTo>
                                <a:pt x="1203" y="101"/>
                                <a:pt x="1203" y="101"/>
                                <a:pt x="1203" y="101"/>
                              </a:cubicBezTo>
                              <a:lnTo>
                                <a:pt x="1203" y="187"/>
                              </a:lnTo>
                              <a:close/>
                              <a:moveTo>
                                <a:pt x="1114" y="231"/>
                              </a:moveTo>
                              <a:cubicBezTo>
                                <a:pt x="1159" y="231"/>
                                <a:pt x="1159" y="231"/>
                                <a:pt x="1159" y="231"/>
                              </a:cubicBezTo>
                              <a:cubicBezTo>
                                <a:pt x="1159" y="67"/>
                                <a:pt x="1159" y="67"/>
                                <a:pt x="1159" y="67"/>
                              </a:cubicBezTo>
                              <a:cubicBezTo>
                                <a:pt x="1114" y="67"/>
                                <a:pt x="1114" y="67"/>
                                <a:pt x="1114" y="67"/>
                              </a:cubicBezTo>
                              <a:lnTo>
                                <a:pt x="1114" y="231"/>
                              </a:lnTo>
                              <a:close/>
                              <a:moveTo>
                                <a:pt x="135" y="1194"/>
                              </a:moveTo>
                              <a:cubicBezTo>
                                <a:pt x="129" y="1190"/>
                                <a:pt x="122" y="1186"/>
                                <a:pt x="115" y="1183"/>
                              </a:cubicBezTo>
                              <a:cubicBezTo>
                                <a:pt x="108" y="1181"/>
                                <a:pt x="102" y="1179"/>
                                <a:pt x="96" y="1177"/>
                              </a:cubicBezTo>
                              <a:cubicBezTo>
                                <a:pt x="74" y="1171"/>
                                <a:pt x="74" y="1171"/>
                                <a:pt x="74" y="1171"/>
                              </a:cubicBezTo>
                              <a:cubicBezTo>
                                <a:pt x="70" y="1170"/>
                                <a:pt x="65" y="1169"/>
                                <a:pt x="61" y="1167"/>
                              </a:cubicBezTo>
                              <a:cubicBezTo>
                                <a:pt x="56" y="1165"/>
                                <a:pt x="51" y="1163"/>
                                <a:pt x="47" y="1160"/>
                              </a:cubicBezTo>
                              <a:cubicBezTo>
                                <a:pt x="42" y="1158"/>
                                <a:pt x="39" y="1154"/>
                                <a:pt x="36" y="1150"/>
                              </a:cubicBezTo>
                              <a:cubicBezTo>
                                <a:pt x="33" y="1146"/>
                                <a:pt x="32" y="1141"/>
                                <a:pt x="32" y="1135"/>
                              </a:cubicBezTo>
                              <a:cubicBezTo>
                                <a:pt x="32" y="1128"/>
                                <a:pt x="34" y="1122"/>
                                <a:pt x="38" y="1116"/>
                              </a:cubicBezTo>
                              <a:cubicBezTo>
                                <a:pt x="42" y="1111"/>
                                <a:pt x="47" y="1107"/>
                                <a:pt x="54" y="1104"/>
                              </a:cubicBezTo>
                              <a:cubicBezTo>
                                <a:pt x="62" y="1100"/>
                                <a:pt x="70" y="1099"/>
                                <a:pt x="80" y="1099"/>
                              </a:cubicBezTo>
                              <a:cubicBezTo>
                                <a:pt x="93" y="1099"/>
                                <a:pt x="104" y="1102"/>
                                <a:pt x="113" y="1108"/>
                              </a:cubicBezTo>
                              <a:cubicBezTo>
                                <a:pt x="122" y="1114"/>
                                <a:pt x="128" y="1122"/>
                                <a:pt x="129" y="1133"/>
                              </a:cubicBezTo>
                              <a:cubicBezTo>
                                <a:pt x="154" y="1133"/>
                                <a:pt x="154" y="1133"/>
                                <a:pt x="154" y="1133"/>
                              </a:cubicBezTo>
                              <a:cubicBezTo>
                                <a:pt x="154" y="1122"/>
                                <a:pt x="151" y="1112"/>
                                <a:pt x="144" y="1103"/>
                              </a:cubicBezTo>
                              <a:cubicBezTo>
                                <a:pt x="138" y="1095"/>
                                <a:pt x="129" y="1088"/>
                                <a:pt x="118" y="1083"/>
                              </a:cubicBezTo>
                              <a:cubicBezTo>
                                <a:pt x="107" y="1078"/>
                                <a:pt x="95" y="1075"/>
                                <a:pt x="81" y="1075"/>
                              </a:cubicBezTo>
                              <a:cubicBezTo>
                                <a:pt x="67" y="1075"/>
                                <a:pt x="54" y="1078"/>
                                <a:pt x="43" y="1083"/>
                              </a:cubicBezTo>
                              <a:cubicBezTo>
                                <a:pt x="32" y="1088"/>
                                <a:pt x="23" y="1095"/>
                                <a:pt x="16" y="1104"/>
                              </a:cubicBezTo>
                              <a:cubicBezTo>
                                <a:pt x="9" y="1113"/>
                                <a:pt x="6" y="1124"/>
                                <a:pt x="6" y="1136"/>
                              </a:cubicBezTo>
                              <a:cubicBezTo>
                                <a:pt x="6" y="1151"/>
                                <a:pt x="11" y="1163"/>
                                <a:pt x="21" y="1172"/>
                              </a:cubicBezTo>
                              <a:cubicBezTo>
                                <a:pt x="31" y="1181"/>
                                <a:pt x="44" y="1188"/>
                                <a:pt x="61" y="1193"/>
                              </a:cubicBezTo>
                              <a:cubicBezTo>
                                <a:pt x="88" y="1201"/>
                                <a:pt x="88" y="1201"/>
                                <a:pt x="88" y="1201"/>
                              </a:cubicBezTo>
                              <a:cubicBezTo>
                                <a:pt x="96" y="1203"/>
                                <a:pt x="103" y="1205"/>
                                <a:pt x="110" y="1208"/>
                              </a:cubicBezTo>
                              <a:cubicBezTo>
                                <a:pt x="116" y="1211"/>
                                <a:pt x="122" y="1215"/>
                                <a:pt x="126" y="1219"/>
                              </a:cubicBezTo>
                              <a:cubicBezTo>
                                <a:pt x="130" y="1224"/>
                                <a:pt x="132" y="1230"/>
                                <a:pt x="132" y="1237"/>
                              </a:cubicBezTo>
                              <a:cubicBezTo>
                                <a:pt x="132" y="1245"/>
                                <a:pt x="129" y="1252"/>
                                <a:pt x="125" y="1258"/>
                              </a:cubicBezTo>
                              <a:cubicBezTo>
                                <a:pt x="120" y="1264"/>
                                <a:pt x="114" y="1268"/>
                                <a:pt x="106" y="1272"/>
                              </a:cubicBezTo>
                              <a:cubicBezTo>
                                <a:pt x="98" y="1275"/>
                                <a:pt x="89" y="1277"/>
                                <a:pt x="79" y="1277"/>
                              </a:cubicBezTo>
                              <a:cubicBezTo>
                                <a:pt x="70" y="1277"/>
                                <a:pt x="62" y="1275"/>
                                <a:pt x="54" y="1273"/>
                              </a:cubicBezTo>
                              <a:cubicBezTo>
                                <a:pt x="47" y="1270"/>
                                <a:pt x="41" y="1266"/>
                                <a:pt x="36" y="1261"/>
                              </a:cubicBezTo>
                              <a:cubicBezTo>
                                <a:pt x="31" y="1255"/>
                                <a:pt x="28" y="1249"/>
                                <a:pt x="27" y="1240"/>
                              </a:cubicBezTo>
                              <a:cubicBezTo>
                                <a:pt x="0" y="1240"/>
                                <a:pt x="0" y="1240"/>
                                <a:pt x="0" y="1240"/>
                              </a:cubicBezTo>
                              <a:cubicBezTo>
                                <a:pt x="1" y="1252"/>
                                <a:pt x="5" y="1263"/>
                                <a:pt x="11" y="1272"/>
                              </a:cubicBezTo>
                              <a:cubicBezTo>
                                <a:pt x="18" y="1281"/>
                                <a:pt x="27" y="1288"/>
                                <a:pt x="38" y="1293"/>
                              </a:cubicBezTo>
                              <a:cubicBezTo>
                                <a:pt x="49" y="1298"/>
                                <a:pt x="63" y="1300"/>
                                <a:pt x="79" y="1300"/>
                              </a:cubicBezTo>
                              <a:cubicBezTo>
                                <a:pt x="95" y="1300"/>
                                <a:pt x="110" y="1298"/>
                                <a:pt x="121" y="1292"/>
                              </a:cubicBezTo>
                              <a:cubicBezTo>
                                <a:pt x="133" y="1286"/>
                                <a:pt x="142" y="1279"/>
                                <a:pt x="148" y="1269"/>
                              </a:cubicBezTo>
                              <a:cubicBezTo>
                                <a:pt x="154" y="1260"/>
                                <a:pt x="157" y="1249"/>
                                <a:pt x="157" y="1237"/>
                              </a:cubicBezTo>
                              <a:cubicBezTo>
                                <a:pt x="157" y="1227"/>
                                <a:pt x="155" y="1218"/>
                                <a:pt x="151" y="1211"/>
                              </a:cubicBezTo>
                              <a:cubicBezTo>
                                <a:pt x="147" y="1204"/>
                                <a:pt x="142" y="1199"/>
                                <a:pt x="135" y="1194"/>
                              </a:cubicBezTo>
                              <a:close/>
                              <a:moveTo>
                                <a:pt x="1136" y="46"/>
                              </a:moveTo>
                              <a:cubicBezTo>
                                <a:pt x="1143" y="46"/>
                                <a:pt x="1149" y="44"/>
                                <a:pt x="1154" y="39"/>
                              </a:cubicBezTo>
                              <a:cubicBezTo>
                                <a:pt x="1158" y="35"/>
                                <a:pt x="1161" y="30"/>
                                <a:pt x="1161" y="23"/>
                              </a:cubicBezTo>
                              <a:cubicBezTo>
                                <a:pt x="1161" y="17"/>
                                <a:pt x="1158" y="12"/>
                                <a:pt x="1154" y="7"/>
                              </a:cubicBezTo>
                              <a:cubicBezTo>
                                <a:pt x="1149" y="3"/>
                                <a:pt x="1143" y="0"/>
                                <a:pt x="1136" y="0"/>
                              </a:cubicBezTo>
                              <a:cubicBezTo>
                                <a:pt x="1130" y="0"/>
                                <a:pt x="1124" y="3"/>
                                <a:pt x="1119" y="7"/>
                              </a:cubicBezTo>
                              <a:cubicBezTo>
                                <a:pt x="1114" y="12"/>
                                <a:pt x="1112" y="17"/>
                                <a:pt x="1112" y="23"/>
                              </a:cubicBezTo>
                              <a:cubicBezTo>
                                <a:pt x="1112" y="30"/>
                                <a:pt x="1114" y="35"/>
                                <a:pt x="1119" y="40"/>
                              </a:cubicBezTo>
                              <a:cubicBezTo>
                                <a:pt x="1124" y="44"/>
                                <a:pt x="1130" y="46"/>
                                <a:pt x="1136" y="46"/>
                              </a:cubicBezTo>
                              <a:close/>
                              <a:moveTo>
                                <a:pt x="417" y="656"/>
                              </a:moveTo>
                              <a:cubicBezTo>
                                <a:pt x="422" y="656"/>
                                <a:pt x="426" y="654"/>
                                <a:pt x="429" y="651"/>
                              </a:cubicBezTo>
                              <a:cubicBezTo>
                                <a:pt x="433" y="647"/>
                                <a:pt x="435" y="643"/>
                                <a:pt x="435" y="639"/>
                              </a:cubicBezTo>
                              <a:cubicBezTo>
                                <a:pt x="435" y="634"/>
                                <a:pt x="433" y="630"/>
                                <a:pt x="429" y="627"/>
                              </a:cubicBezTo>
                              <a:cubicBezTo>
                                <a:pt x="426" y="623"/>
                                <a:pt x="422" y="622"/>
                                <a:pt x="417" y="622"/>
                              </a:cubicBezTo>
                              <a:cubicBezTo>
                                <a:pt x="412" y="622"/>
                                <a:pt x="408" y="623"/>
                                <a:pt x="404" y="627"/>
                              </a:cubicBezTo>
                              <a:cubicBezTo>
                                <a:pt x="401" y="630"/>
                                <a:pt x="399" y="634"/>
                                <a:pt x="399" y="639"/>
                              </a:cubicBezTo>
                              <a:cubicBezTo>
                                <a:pt x="399" y="643"/>
                                <a:pt x="401" y="647"/>
                                <a:pt x="404" y="651"/>
                              </a:cubicBezTo>
                              <a:cubicBezTo>
                                <a:pt x="408" y="654"/>
                                <a:pt x="412" y="656"/>
                                <a:pt x="417" y="656"/>
                              </a:cubicBezTo>
                              <a:close/>
                              <a:moveTo>
                                <a:pt x="262" y="136"/>
                              </a:moveTo>
                              <a:cubicBezTo>
                                <a:pt x="262" y="129"/>
                                <a:pt x="264" y="123"/>
                                <a:pt x="266" y="118"/>
                              </a:cubicBezTo>
                              <a:cubicBezTo>
                                <a:pt x="269" y="113"/>
                                <a:pt x="272" y="110"/>
                                <a:pt x="277" y="107"/>
                              </a:cubicBezTo>
                              <a:cubicBezTo>
                                <a:pt x="282" y="104"/>
                                <a:pt x="287" y="103"/>
                                <a:pt x="293" y="103"/>
                              </a:cubicBezTo>
                              <a:cubicBezTo>
                                <a:pt x="302" y="103"/>
                                <a:pt x="309" y="106"/>
                                <a:pt x="315" y="111"/>
                              </a:cubicBezTo>
                              <a:cubicBezTo>
                                <a:pt x="320" y="117"/>
                                <a:pt x="322" y="125"/>
                                <a:pt x="322" y="135"/>
                              </a:cubicBezTo>
                              <a:cubicBezTo>
                                <a:pt x="322" y="231"/>
                                <a:pt x="322" y="231"/>
                                <a:pt x="322" y="231"/>
                              </a:cubicBezTo>
                              <a:cubicBezTo>
                                <a:pt x="368" y="231"/>
                                <a:pt x="368" y="231"/>
                                <a:pt x="368" y="231"/>
                              </a:cubicBezTo>
                              <a:cubicBezTo>
                                <a:pt x="368" y="127"/>
                                <a:pt x="368" y="127"/>
                                <a:pt x="368" y="127"/>
                              </a:cubicBezTo>
                              <a:cubicBezTo>
                                <a:pt x="368" y="114"/>
                                <a:pt x="365" y="103"/>
                                <a:pt x="361" y="94"/>
                              </a:cubicBezTo>
                              <a:cubicBezTo>
                                <a:pt x="356" y="85"/>
                                <a:pt x="349" y="78"/>
                                <a:pt x="341" y="73"/>
                              </a:cubicBezTo>
                              <a:cubicBezTo>
                                <a:pt x="333" y="68"/>
                                <a:pt x="323" y="65"/>
                                <a:pt x="311" y="65"/>
                              </a:cubicBezTo>
                              <a:cubicBezTo>
                                <a:pt x="299" y="65"/>
                                <a:pt x="289" y="68"/>
                                <a:pt x="280" y="74"/>
                              </a:cubicBezTo>
                              <a:cubicBezTo>
                                <a:pt x="272" y="79"/>
                                <a:pt x="266" y="87"/>
                                <a:pt x="262" y="96"/>
                              </a:cubicBezTo>
                              <a:cubicBezTo>
                                <a:pt x="260" y="96"/>
                                <a:pt x="260" y="96"/>
                                <a:pt x="260" y="96"/>
                              </a:cubicBezTo>
                              <a:cubicBezTo>
                                <a:pt x="260" y="67"/>
                                <a:pt x="260" y="67"/>
                                <a:pt x="260" y="67"/>
                              </a:cubicBezTo>
                              <a:cubicBezTo>
                                <a:pt x="217" y="67"/>
                                <a:pt x="217" y="67"/>
                                <a:pt x="217" y="67"/>
                              </a:cubicBezTo>
                              <a:cubicBezTo>
                                <a:pt x="217" y="231"/>
                                <a:pt x="217" y="231"/>
                                <a:pt x="217" y="231"/>
                              </a:cubicBezTo>
                              <a:cubicBezTo>
                                <a:pt x="262" y="231"/>
                                <a:pt x="262" y="231"/>
                                <a:pt x="262" y="231"/>
                              </a:cubicBezTo>
                              <a:lnTo>
                                <a:pt x="262" y="136"/>
                              </a:lnTo>
                              <a:close/>
                              <a:moveTo>
                                <a:pt x="42" y="1721"/>
                              </a:moveTo>
                              <a:cubicBezTo>
                                <a:pt x="91" y="1669"/>
                                <a:pt x="91" y="1669"/>
                                <a:pt x="91" y="1669"/>
                              </a:cubicBezTo>
                              <a:cubicBezTo>
                                <a:pt x="103" y="1656"/>
                                <a:pt x="113" y="1644"/>
                                <a:pt x="120" y="1635"/>
                              </a:cubicBezTo>
                              <a:cubicBezTo>
                                <a:pt x="127" y="1626"/>
                                <a:pt x="132" y="1617"/>
                                <a:pt x="135" y="1609"/>
                              </a:cubicBezTo>
                              <a:cubicBezTo>
                                <a:pt x="138" y="1602"/>
                                <a:pt x="139" y="1594"/>
                                <a:pt x="139" y="1586"/>
                              </a:cubicBezTo>
                              <a:cubicBezTo>
                                <a:pt x="139" y="1575"/>
                                <a:pt x="137" y="1565"/>
                                <a:pt x="131" y="1555"/>
                              </a:cubicBezTo>
                              <a:cubicBezTo>
                                <a:pt x="125" y="1546"/>
                                <a:pt x="118" y="1539"/>
                                <a:pt x="108" y="1534"/>
                              </a:cubicBezTo>
                              <a:cubicBezTo>
                                <a:pt x="98" y="1528"/>
                                <a:pt x="87" y="1525"/>
                                <a:pt x="74" y="1525"/>
                              </a:cubicBezTo>
                              <a:cubicBezTo>
                                <a:pt x="61" y="1525"/>
                                <a:pt x="50" y="1528"/>
                                <a:pt x="39" y="1534"/>
                              </a:cubicBezTo>
                              <a:cubicBezTo>
                                <a:pt x="29" y="1539"/>
                                <a:pt x="21" y="1546"/>
                                <a:pt x="15" y="1556"/>
                              </a:cubicBezTo>
                              <a:cubicBezTo>
                                <a:pt x="9" y="1566"/>
                                <a:pt x="7" y="1577"/>
                                <a:pt x="7" y="1590"/>
                              </a:cubicBezTo>
                              <a:cubicBezTo>
                                <a:pt x="32" y="1590"/>
                                <a:pt x="32" y="1590"/>
                                <a:pt x="32" y="1590"/>
                              </a:cubicBezTo>
                              <a:cubicBezTo>
                                <a:pt x="32" y="1581"/>
                                <a:pt x="33" y="1574"/>
                                <a:pt x="37" y="1568"/>
                              </a:cubicBezTo>
                              <a:cubicBezTo>
                                <a:pt x="40" y="1562"/>
                                <a:pt x="45" y="1557"/>
                                <a:pt x="51" y="1554"/>
                              </a:cubicBezTo>
                              <a:cubicBezTo>
                                <a:pt x="57" y="1550"/>
                                <a:pt x="65" y="1548"/>
                                <a:pt x="73" y="1548"/>
                              </a:cubicBezTo>
                              <a:cubicBezTo>
                                <a:pt x="81" y="1548"/>
                                <a:pt x="88" y="1550"/>
                                <a:pt x="94" y="1553"/>
                              </a:cubicBezTo>
                              <a:cubicBezTo>
                                <a:pt x="101" y="1556"/>
                                <a:pt x="106" y="1560"/>
                                <a:pt x="109" y="1566"/>
                              </a:cubicBezTo>
                              <a:cubicBezTo>
                                <a:pt x="113" y="1572"/>
                                <a:pt x="115" y="1578"/>
                                <a:pt x="115" y="1586"/>
                              </a:cubicBezTo>
                              <a:cubicBezTo>
                                <a:pt x="115" y="1593"/>
                                <a:pt x="113" y="1599"/>
                                <a:pt x="111" y="1605"/>
                              </a:cubicBezTo>
                              <a:cubicBezTo>
                                <a:pt x="108" y="1611"/>
                                <a:pt x="104" y="1618"/>
                                <a:pt x="99" y="1624"/>
                              </a:cubicBezTo>
                              <a:cubicBezTo>
                                <a:pt x="93" y="1631"/>
                                <a:pt x="86" y="1639"/>
                                <a:pt x="78" y="1649"/>
                              </a:cubicBezTo>
                              <a:cubicBezTo>
                                <a:pt x="6" y="1727"/>
                                <a:pt x="6" y="1727"/>
                                <a:pt x="6" y="1727"/>
                              </a:cubicBezTo>
                              <a:cubicBezTo>
                                <a:pt x="6" y="1747"/>
                                <a:pt x="6" y="1747"/>
                                <a:pt x="6" y="1747"/>
                              </a:cubicBezTo>
                              <a:cubicBezTo>
                                <a:pt x="143" y="1747"/>
                                <a:pt x="143" y="1747"/>
                                <a:pt x="143" y="1747"/>
                              </a:cubicBezTo>
                              <a:cubicBezTo>
                                <a:pt x="143" y="1723"/>
                                <a:pt x="143" y="1723"/>
                                <a:pt x="143" y="1723"/>
                              </a:cubicBezTo>
                              <a:cubicBezTo>
                                <a:pt x="42" y="1723"/>
                                <a:pt x="42" y="1723"/>
                                <a:pt x="42" y="1723"/>
                              </a:cubicBezTo>
                              <a:lnTo>
                                <a:pt x="42" y="1721"/>
                              </a:lnTo>
                              <a:close/>
                              <a:moveTo>
                                <a:pt x="404" y="847"/>
                              </a:moveTo>
                              <a:cubicBezTo>
                                <a:pt x="429" y="847"/>
                                <a:pt x="429" y="847"/>
                                <a:pt x="429" y="847"/>
                              </a:cubicBezTo>
                              <a:cubicBezTo>
                                <a:pt x="429" y="683"/>
                                <a:pt x="429" y="683"/>
                                <a:pt x="429" y="683"/>
                              </a:cubicBezTo>
                              <a:cubicBezTo>
                                <a:pt x="404" y="683"/>
                                <a:pt x="404" y="683"/>
                                <a:pt x="404" y="683"/>
                              </a:cubicBezTo>
                              <a:lnTo>
                                <a:pt x="404" y="847"/>
                              </a:lnTo>
                              <a:close/>
                              <a:moveTo>
                                <a:pt x="400" y="231"/>
                              </a:moveTo>
                              <a:cubicBezTo>
                                <a:pt x="446" y="231"/>
                                <a:pt x="446" y="231"/>
                                <a:pt x="446" y="231"/>
                              </a:cubicBezTo>
                              <a:cubicBezTo>
                                <a:pt x="446" y="67"/>
                                <a:pt x="446" y="67"/>
                                <a:pt x="446" y="67"/>
                              </a:cubicBezTo>
                              <a:cubicBezTo>
                                <a:pt x="400" y="67"/>
                                <a:pt x="400" y="67"/>
                                <a:pt x="400" y="67"/>
                              </a:cubicBezTo>
                              <a:lnTo>
                                <a:pt x="400" y="231"/>
                              </a:lnTo>
                              <a:close/>
                              <a:moveTo>
                                <a:pt x="1571" y="187"/>
                              </a:moveTo>
                              <a:cubicBezTo>
                                <a:pt x="1571" y="197"/>
                                <a:pt x="1574" y="206"/>
                                <a:pt x="1578" y="213"/>
                              </a:cubicBezTo>
                              <a:cubicBezTo>
                                <a:pt x="1583" y="220"/>
                                <a:pt x="1589" y="226"/>
                                <a:pt x="1597" y="229"/>
                              </a:cubicBezTo>
                              <a:cubicBezTo>
                                <a:pt x="1605" y="232"/>
                                <a:pt x="1615" y="234"/>
                                <a:pt x="1626" y="233"/>
                              </a:cubicBezTo>
                              <a:cubicBezTo>
                                <a:pt x="1632" y="233"/>
                                <a:pt x="1637" y="232"/>
                                <a:pt x="1641" y="231"/>
                              </a:cubicBezTo>
                              <a:cubicBezTo>
                                <a:pt x="1645" y="231"/>
                                <a:pt x="1648" y="230"/>
                                <a:pt x="1651" y="229"/>
                              </a:cubicBezTo>
                              <a:cubicBezTo>
                                <a:pt x="1643" y="195"/>
                                <a:pt x="1643" y="195"/>
                                <a:pt x="1643" y="195"/>
                              </a:cubicBezTo>
                              <a:cubicBezTo>
                                <a:pt x="1639" y="196"/>
                                <a:pt x="1639" y="196"/>
                                <a:pt x="1639" y="196"/>
                              </a:cubicBezTo>
                              <a:cubicBezTo>
                                <a:pt x="1632" y="197"/>
                                <a:pt x="1632" y="197"/>
                                <a:pt x="1632" y="197"/>
                              </a:cubicBezTo>
                              <a:cubicBezTo>
                                <a:pt x="1624" y="195"/>
                                <a:pt x="1624" y="195"/>
                                <a:pt x="1624" y="195"/>
                              </a:cubicBezTo>
                              <a:cubicBezTo>
                                <a:pt x="1619" y="190"/>
                                <a:pt x="1619" y="190"/>
                                <a:pt x="1619" y="190"/>
                              </a:cubicBezTo>
                              <a:cubicBezTo>
                                <a:pt x="1617" y="188"/>
                                <a:pt x="1617" y="185"/>
                                <a:pt x="1617" y="181"/>
                              </a:cubicBezTo>
                              <a:cubicBezTo>
                                <a:pt x="1617" y="101"/>
                                <a:pt x="1617" y="101"/>
                                <a:pt x="1617" y="101"/>
                              </a:cubicBezTo>
                              <a:cubicBezTo>
                                <a:pt x="1648" y="101"/>
                                <a:pt x="1648" y="101"/>
                                <a:pt x="1648" y="101"/>
                              </a:cubicBezTo>
                              <a:cubicBezTo>
                                <a:pt x="1648" y="67"/>
                                <a:pt x="1648" y="67"/>
                                <a:pt x="1648" y="67"/>
                              </a:cubicBezTo>
                              <a:cubicBezTo>
                                <a:pt x="1617" y="67"/>
                                <a:pt x="1617" y="67"/>
                                <a:pt x="1617" y="67"/>
                              </a:cubicBezTo>
                              <a:cubicBezTo>
                                <a:pt x="1617" y="28"/>
                                <a:pt x="1617" y="28"/>
                                <a:pt x="1617" y="28"/>
                              </a:cubicBezTo>
                              <a:cubicBezTo>
                                <a:pt x="1571" y="28"/>
                                <a:pt x="1571" y="28"/>
                                <a:pt x="1571" y="28"/>
                              </a:cubicBezTo>
                              <a:cubicBezTo>
                                <a:pt x="1571" y="67"/>
                                <a:pt x="1571" y="67"/>
                                <a:pt x="1571" y="67"/>
                              </a:cubicBezTo>
                              <a:cubicBezTo>
                                <a:pt x="1549" y="67"/>
                                <a:pt x="1549" y="67"/>
                                <a:pt x="1549" y="67"/>
                              </a:cubicBezTo>
                              <a:cubicBezTo>
                                <a:pt x="1549" y="101"/>
                                <a:pt x="1549" y="101"/>
                                <a:pt x="1549" y="101"/>
                              </a:cubicBezTo>
                              <a:cubicBezTo>
                                <a:pt x="1571" y="101"/>
                                <a:pt x="1571" y="101"/>
                                <a:pt x="1571" y="101"/>
                              </a:cubicBezTo>
                              <a:lnTo>
                                <a:pt x="1571" y="187"/>
                              </a:lnTo>
                              <a:close/>
                              <a:moveTo>
                                <a:pt x="2196" y="231"/>
                              </a:moveTo>
                              <a:cubicBezTo>
                                <a:pt x="2253" y="67"/>
                                <a:pt x="2253" y="67"/>
                                <a:pt x="2253" y="67"/>
                              </a:cubicBezTo>
                              <a:cubicBezTo>
                                <a:pt x="2205" y="67"/>
                                <a:pt x="2205" y="67"/>
                                <a:pt x="2205" y="67"/>
                              </a:cubicBezTo>
                              <a:cubicBezTo>
                                <a:pt x="2171" y="184"/>
                                <a:pt x="2171" y="184"/>
                                <a:pt x="2171" y="184"/>
                              </a:cubicBezTo>
                              <a:cubicBezTo>
                                <a:pt x="2170" y="184"/>
                                <a:pt x="2170" y="184"/>
                                <a:pt x="2170" y="184"/>
                              </a:cubicBezTo>
                              <a:cubicBezTo>
                                <a:pt x="2136" y="67"/>
                                <a:pt x="2136" y="67"/>
                                <a:pt x="2136" y="67"/>
                              </a:cubicBezTo>
                              <a:cubicBezTo>
                                <a:pt x="2088" y="67"/>
                                <a:pt x="2088" y="67"/>
                                <a:pt x="2088" y="67"/>
                              </a:cubicBezTo>
                              <a:cubicBezTo>
                                <a:pt x="2145" y="231"/>
                                <a:pt x="2145" y="231"/>
                                <a:pt x="2145" y="231"/>
                              </a:cubicBezTo>
                              <a:lnTo>
                                <a:pt x="2196" y="231"/>
                              </a:lnTo>
                              <a:close/>
                              <a:moveTo>
                                <a:pt x="1896" y="136"/>
                              </a:moveTo>
                              <a:cubicBezTo>
                                <a:pt x="1896" y="129"/>
                                <a:pt x="1897" y="123"/>
                                <a:pt x="1900" y="118"/>
                              </a:cubicBezTo>
                              <a:cubicBezTo>
                                <a:pt x="1902" y="113"/>
                                <a:pt x="1906" y="110"/>
                                <a:pt x="1911" y="107"/>
                              </a:cubicBezTo>
                              <a:cubicBezTo>
                                <a:pt x="1915" y="104"/>
                                <a:pt x="1921" y="103"/>
                                <a:pt x="1927" y="103"/>
                              </a:cubicBezTo>
                              <a:cubicBezTo>
                                <a:pt x="1936" y="103"/>
                                <a:pt x="1943" y="106"/>
                                <a:pt x="1948" y="111"/>
                              </a:cubicBezTo>
                              <a:cubicBezTo>
                                <a:pt x="1953" y="117"/>
                                <a:pt x="1956" y="125"/>
                                <a:pt x="1956" y="135"/>
                              </a:cubicBezTo>
                              <a:cubicBezTo>
                                <a:pt x="1956" y="231"/>
                                <a:pt x="1956" y="231"/>
                                <a:pt x="1956" y="231"/>
                              </a:cubicBezTo>
                              <a:cubicBezTo>
                                <a:pt x="2001" y="231"/>
                                <a:pt x="2001" y="231"/>
                                <a:pt x="2001" y="231"/>
                              </a:cubicBezTo>
                              <a:cubicBezTo>
                                <a:pt x="2001" y="127"/>
                                <a:pt x="2001" y="127"/>
                                <a:pt x="2001" y="127"/>
                              </a:cubicBezTo>
                              <a:cubicBezTo>
                                <a:pt x="2001" y="114"/>
                                <a:pt x="1999" y="103"/>
                                <a:pt x="1994" y="94"/>
                              </a:cubicBezTo>
                              <a:cubicBezTo>
                                <a:pt x="1990" y="85"/>
                                <a:pt x="1983" y="78"/>
                                <a:pt x="1974" y="73"/>
                              </a:cubicBezTo>
                              <a:cubicBezTo>
                                <a:pt x="1966" y="68"/>
                                <a:pt x="1956" y="65"/>
                                <a:pt x="1945" y="65"/>
                              </a:cubicBezTo>
                              <a:cubicBezTo>
                                <a:pt x="1933" y="65"/>
                                <a:pt x="1922" y="68"/>
                                <a:pt x="1914" y="74"/>
                              </a:cubicBezTo>
                              <a:cubicBezTo>
                                <a:pt x="1905" y="79"/>
                                <a:pt x="1899" y="87"/>
                                <a:pt x="1896" y="96"/>
                              </a:cubicBezTo>
                              <a:cubicBezTo>
                                <a:pt x="1894" y="96"/>
                                <a:pt x="1894" y="96"/>
                                <a:pt x="1894" y="96"/>
                              </a:cubicBezTo>
                              <a:cubicBezTo>
                                <a:pt x="1894" y="67"/>
                                <a:pt x="1894" y="67"/>
                                <a:pt x="1894" y="67"/>
                              </a:cubicBezTo>
                              <a:cubicBezTo>
                                <a:pt x="1850" y="67"/>
                                <a:pt x="1850" y="67"/>
                                <a:pt x="1850" y="67"/>
                              </a:cubicBezTo>
                              <a:cubicBezTo>
                                <a:pt x="1850" y="231"/>
                                <a:pt x="1850" y="231"/>
                                <a:pt x="1850" y="231"/>
                              </a:cubicBezTo>
                              <a:cubicBezTo>
                                <a:pt x="1896" y="231"/>
                                <a:pt x="1896" y="231"/>
                                <a:pt x="1896" y="231"/>
                              </a:cubicBezTo>
                              <a:lnTo>
                                <a:pt x="1896" y="136"/>
                              </a:lnTo>
                              <a:close/>
                              <a:moveTo>
                                <a:pt x="3279" y="195"/>
                              </a:moveTo>
                              <a:cubicBezTo>
                                <a:pt x="3273" y="182"/>
                                <a:pt x="3269" y="167"/>
                                <a:pt x="3269" y="150"/>
                              </a:cubicBezTo>
                              <a:cubicBezTo>
                                <a:pt x="3269" y="133"/>
                                <a:pt x="3273" y="118"/>
                                <a:pt x="3279" y="106"/>
                              </a:cubicBezTo>
                              <a:cubicBezTo>
                                <a:pt x="3286" y="93"/>
                                <a:pt x="3295" y="83"/>
                                <a:pt x="3307" y="76"/>
                              </a:cubicBezTo>
                              <a:cubicBezTo>
                                <a:pt x="3319" y="69"/>
                                <a:pt x="3333" y="65"/>
                                <a:pt x="3349" y="65"/>
                              </a:cubicBezTo>
                              <a:cubicBezTo>
                                <a:pt x="3360" y="65"/>
                                <a:pt x="3370" y="67"/>
                                <a:pt x="3379" y="70"/>
                              </a:cubicBezTo>
                              <a:cubicBezTo>
                                <a:pt x="3388" y="74"/>
                                <a:pt x="3396" y="79"/>
                                <a:pt x="3403" y="86"/>
                              </a:cubicBezTo>
                              <a:cubicBezTo>
                                <a:pt x="3410" y="93"/>
                                <a:pt x="3416" y="101"/>
                                <a:pt x="3420" y="112"/>
                              </a:cubicBezTo>
                              <a:cubicBezTo>
                                <a:pt x="3424" y="122"/>
                                <a:pt x="3426" y="134"/>
                                <a:pt x="3426" y="148"/>
                              </a:cubicBezTo>
                              <a:cubicBezTo>
                                <a:pt x="3426" y="161"/>
                                <a:pt x="3426" y="161"/>
                                <a:pt x="3426" y="161"/>
                              </a:cubicBezTo>
                              <a:cubicBezTo>
                                <a:pt x="3314" y="161"/>
                                <a:pt x="3314" y="161"/>
                                <a:pt x="3314" y="161"/>
                              </a:cubicBezTo>
                              <a:cubicBezTo>
                                <a:pt x="3314" y="161"/>
                                <a:pt x="3314" y="161"/>
                                <a:pt x="3314" y="161"/>
                              </a:cubicBezTo>
                              <a:cubicBezTo>
                                <a:pt x="3314" y="169"/>
                                <a:pt x="3316" y="176"/>
                                <a:pt x="3319" y="182"/>
                              </a:cubicBezTo>
                              <a:cubicBezTo>
                                <a:pt x="3322" y="188"/>
                                <a:pt x="3326" y="192"/>
                                <a:pt x="3332" y="196"/>
                              </a:cubicBezTo>
                              <a:cubicBezTo>
                                <a:pt x="3337" y="199"/>
                                <a:pt x="3344" y="200"/>
                                <a:pt x="3351" y="200"/>
                              </a:cubicBezTo>
                              <a:cubicBezTo>
                                <a:pt x="3356" y="200"/>
                                <a:pt x="3361" y="200"/>
                                <a:pt x="3365" y="198"/>
                              </a:cubicBezTo>
                              <a:cubicBezTo>
                                <a:pt x="3369" y="197"/>
                                <a:pt x="3373" y="195"/>
                                <a:pt x="3376" y="192"/>
                              </a:cubicBezTo>
                              <a:cubicBezTo>
                                <a:pt x="3379" y="189"/>
                                <a:pt x="3381" y="185"/>
                                <a:pt x="3383" y="181"/>
                              </a:cubicBezTo>
                              <a:cubicBezTo>
                                <a:pt x="3425" y="184"/>
                                <a:pt x="3425" y="184"/>
                                <a:pt x="3425" y="184"/>
                              </a:cubicBezTo>
                              <a:cubicBezTo>
                                <a:pt x="3423" y="194"/>
                                <a:pt x="3418" y="203"/>
                                <a:pt x="3412" y="210"/>
                              </a:cubicBezTo>
                              <a:cubicBezTo>
                                <a:pt x="3405" y="218"/>
                                <a:pt x="3397" y="224"/>
                                <a:pt x="3386" y="228"/>
                              </a:cubicBezTo>
                              <a:cubicBezTo>
                                <a:pt x="3376" y="232"/>
                                <a:pt x="3364" y="234"/>
                                <a:pt x="3351" y="234"/>
                              </a:cubicBezTo>
                              <a:cubicBezTo>
                                <a:pt x="3334" y="234"/>
                                <a:pt x="3319" y="231"/>
                                <a:pt x="3307" y="224"/>
                              </a:cubicBezTo>
                              <a:cubicBezTo>
                                <a:pt x="3295" y="217"/>
                                <a:pt x="3286" y="207"/>
                                <a:pt x="3279" y="195"/>
                              </a:cubicBezTo>
                              <a:close/>
                              <a:moveTo>
                                <a:pt x="3315" y="133"/>
                              </a:moveTo>
                              <a:cubicBezTo>
                                <a:pt x="3383" y="133"/>
                                <a:pt x="3383" y="133"/>
                                <a:pt x="3383" y="133"/>
                              </a:cubicBezTo>
                              <a:cubicBezTo>
                                <a:pt x="3383" y="126"/>
                                <a:pt x="3382" y="120"/>
                                <a:pt x="3379" y="115"/>
                              </a:cubicBezTo>
                              <a:cubicBezTo>
                                <a:pt x="3376" y="110"/>
                                <a:pt x="3372" y="106"/>
                                <a:pt x="3367" y="103"/>
                              </a:cubicBezTo>
                              <a:cubicBezTo>
                                <a:pt x="3362" y="101"/>
                                <a:pt x="3356" y="99"/>
                                <a:pt x="3349" y="99"/>
                              </a:cubicBezTo>
                              <a:cubicBezTo>
                                <a:pt x="3343" y="99"/>
                                <a:pt x="3337" y="101"/>
                                <a:pt x="3331" y="104"/>
                              </a:cubicBezTo>
                              <a:cubicBezTo>
                                <a:pt x="3326" y="107"/>
                                <a:pt x="3322" y="111"/>
                                <a:pt x="3319" y="117"/>
                              </a:cubicBezTo>
                              <a:cubicBezTo>
                                <a:pt x="3316" y="121"/>
                                <a:pt x="3315" y="127"/>
                                <a:pt x="3315" y="133"/>
                              </a:cubicBezTo>
                              <a:close/>
                              <a:moveTo>
                                <a:pt x="1482" y="231"/>
                              </a:moveTo>
                              <a:cubicBezTo>
                                <a:pt x="1527" y="231"/>
                                <a:pt x="1527" y="231"/>
                                <a:pt x="1527" y="231"/>
                              </a:cubicBezTo>
                              <a:cubicBezTo>
                                <a:pt x="1527" y="67"/>
                                <a:pt x="1527" y="67"/>
                                <a:pt x="1527" y="67"/>
                              </a:cubicBezTo>
                              <a:cubicBezTo>
                                <a:pt x="1482" y="67"/>
                                <a:pt x="1482" y="67"/>
                                <a:pt x="1482" y="67"/>
                              </a:cubicBezTo>
                              <a:lnTo>
                                <a:pt x="1482" y="231"/>
                              </a:lnTo>
                              <a:close/>
                              <a:moveTo>
                                <a:pt x="1505" y="46"/>
                              </a:moveTo>
                              <a:cubicBezTo>
                                <a:pt x="1512" y="46"/>
                                <a:pt x="1517" y="44"/>
                                <a:pt x="1522" y="39"/>
                              </a:cubicBezTo>
                              <a:cubicBezTo>
                                <a:pt x="1527" y="35"/>
                                <a:pt x="1529" y="30"/>
                                <a:pt x="1529" y="23"/>
                              </a:cubicBezTo>
                              <a:cubicBezTo>
                                <a:pt x="1529" y="17"/>
                                <a:pt x="1527" y="12"/>
                                <a:pt x="1522" y="7"/>
                              </a:cubicBezTo>
                              <a:cubicBezTo>
                                <a:pt x="1517" y="3"/>
                                <a:pt x="1512" y="0"/>
                                <a:pt x="1505" y="0"/>
                              </a:cubicBezTo>
                              <a:cubicBezTo>
                                <a:pt x="1498" y="0"/>
                                <a:pt x="1492" y="3"/>
                                <a:pt x="1488" y="7"/>
                              </a:cubicBezTo>
                              <a:cubicBezTo>
                                <a:pt x="1483" y="12"/>
                                <a:pt x="1480" y="17"/>
                                <a:pt x="1480" y="23"/>
                              </a:cubicBezTo>
                              <a:cubicBezTo>
                                <a:pt x="1480" y="30"/>
                                <a:pt x="1483" y="35"/>
                                <a:pt x="1487" y="40"/>
                              </a:cubicBezTo>
                              <a:cubicBezTo>
                                <a:pt x="1492" y="44"/>
                                <a:pt x="1498" y="46"/>
                                <a:pt x="1505" y="46"/>
                              </a:cubicBezTo>
                              <a:close/>
                              <a:moveTo>
                                <a:pt x="1085" y="847"/>
                              </a:moveTo>
                              <a:cubicBezTo>
                                <a:pt x="1110" y="847"/>
                                <a:pt x="1110" y="847"/>
                                <a:pt x="1110" y="847"/>
                              </a:cubicBezTo>
                              <a:cubicBezTo>
                                <a:pt x="1110" y="683"/>
                                <a:pt x="1110" y="683"/>
                                <a:pt x="1110" y="683"/>
                              </a:cubicBezTo>
                              <a:cubicBezTo>
                                <a:pt x="1085" y="683"/>
                                <a:pt x="1085" y="683"/>
                                <a:pt x="1085" y="683"/>
                              </a:cubicBezTo>
                              <a:lnTo>
                                <a:pt x="1085" y="847"/>
                              </a:lnTo>
                              <a:close/>
                              <a:moveTo>
                                <a:pt x="1440" y="627"/>
                              </a:moveTo>
                              <a:cubicBezTo>
                                <a:pt x="1437" y="630"/>
                                <a:pt x="1435" y="634"/>
                                <a:pt x="1435" y="639"/>
                              </a:cubicBezTo>
                              <a:cubicBezTo>
                                <a:pt x="1435" y="643"/>
                                <a:pt x="1437" y="647"/>
                                <a:pt x="1440" y="651"/>
                              </a:cubicBezTo>
                              <a:cubicBezTo>
                                <a:pt x="1444" y="654"/>
                                <a:pt x="1448" y="656"/>
                                <a:pt x="1453" y="656"/>
                              </a:cubicBezTo>
                              <a:cubicBezTo>
                                <a:pt x="1458" y="656"/>
                                <a:pt x="1462" y="654"/>
                                <a:pt x="1465" y="651"/>
                              </a:cubicBezTo>
                              <a:cubicBezTo>
                                <a:pt x="1469" y="647"/>
                                <a:pt x="1471" y="643"/>
                                <a:pt x="1471" y="639"/>
                              </a:cubicBezTo>
                              <a:cubicBezTo>
                                <a:pt x="1471" y="634"/>
                                <a:pt x="1469" y="630"/>
                                <a:pt x="1465" y="627"/>
                              </a:cubicBezTo>
                              <a:cubicBezTo>
                                <a:pt x="1462" y="623"/>
                                <a:pt x="1458" y="622"/>
                                <a:pt x="1453" y="622"/>
                              </a:cubicBezTo>
                              <a:cubicBezTo>
                                <a:pt x="1448" y="622"/>
                                <a:pt x="1444" y="623"/>
                                <a:pt x="1440" y="627"/>
                              </a:cubicBezTo>
                              <a:close/>
                              <a:moveTo>
                                <a:pt x="1309" y="195"/>
                              </a:moveTo>
                              <a:cubicBezTo>
                                <a:pt x="1302" y="182"/>
                                <a:pt x="1299" y="167"/>
                                <a:pt x="1299" y="150"/>
                              </a:cubicBezTo>
                              <a:cubicBezTo>
                                <a:pt x="1299" y="133"/>
                                <a:pt x="1302" y="118"/>
                                <a:pt x="1309" y="106"/>
                              </a:cubicBezTo>
                              <a:cubicBezTo>
                                <a:pt x="1315" y="93"/>
                                <a:pt x="1325" y="83"/>
                                <a:pt x="1336" y="76"/>
                              </a:cubicBezTo>
                              <a:cubicBezTo>
                                <a:pt x="1348" y="69"/>
                                <a:pt x="1362" y="65"/>
                                <a:pt x="1378" y="65"/>
                              </a:cubicBezTo>
                              <a:cubicBezTo>
                                <a:pt x="1389" y="65"/>
                                <a:pt x="1399" y="67"/>
                                <a:pt x="1409" y="70"/>
                              </a:cubicBezTo>
                              <a:cubicBezTo>
                                <a:pt x="1418" y="74"/>
                                <a:pt x="1426" y="79"/>
                                <a:pt x="1433" y="86"/>
                              </a:cubicBezTo>
                              <a:cubicBezTo>
                                <a:pt x="1440" y="93"/>
                                <a:pt x="1445" y="101"/>
                                <a:pt x="1449" y="112"/>
                              </a:cubicBezTo>
                              <a:cubicBezTo>
                                <a:pt x="1453" y="122"/>
                                <a:pt x="1455" y="134"/>
                                <a:pt x="1455" y="148"/>
                              </a:cubicBezTo>
                              <a:cubicBezTo>
                                <a:pt x="1455" y="161"/>
                                <a:pt x="1455" y="161"/>
                                <a:pt x="1455" y="161"/>
                              </a:cubicBezTo>
                              <a:cubicBezTo>
                                <a:pt x="1344" y="161"/>
                                <a:pt x="1344" y="161"/>
                                <a:pt x="1344" y="161"/>
                              </a:cubicBezTo>
                              <a:cubicBezTo>
                                <a:pt x="1344" y="161"/>
                                <a:pt x="1344" y="161"/>
                                <a:pt x="1344" y="161"/>
                              </a:cubicBezTo>
                              <a:cubicBezTo>
                                <a:pt x="1344" y="169"/>
                                <a:pt x="1345" y="176"/>
                                <a:pt x="1348" y="182"/>
                              </a:cubicBezTo>
                              <a:cubicBezTo>
                                <a:pt x="1351" y="188"/>
                                <a:pt x="1356" y="192"/>
                                <a:pt x="1361" y="196"/>
                              </a:cubicBezTo>
                              <a:cubicBezTo>
                                <a:pt x="1367" y="199"/>
                                <a:pt x="1373" y="200"/>
                                <a:pt x="1381" y="200"/>
                              </a:cubicBezTo>
                              <a:cubicBezTo>
                                <a:pt x="1386" y="200"/>
                                <a:pt x="1391" y="200"/>
                                <a:pt x="1395" y="198"/>
                              </a:cubicBezTo>
                              <a:cubicBezTo>
                                <a:pt x="1399" y="197"/>
                                <a:pt x="1403" y="195"/>
                                <a:pt x="1406" y="192"/>
                              </a:cubicBezTo>
                              <a:cubicBezTo>
                                <a:pt x="1408" y="189"/>
                                <a:pt x="1411" y="185"/>
                                <a:pt x="1412" y="181"/>
                              </a:cubicBezTo>
                              <a:cubicBezTo>
                                <a:pt x="1454" y="184"/>
                                <a:pt x="1454" y="184"/>
                                <a:pt x="1454" y="184"/>
                              </a:cubicBezTo>
                              <a:cubicBezTo>
                                <a:pt x="1452" y="194"/>
                                <a:pt x="1448" y="203"/>
                                <a:pt x="1441" y="210"/>
                              </a:cubicBezTo>
                              <a:cubicBezTo>
                                <a:pt x="1435" y="218"/>
                                <a:pt x="1426" y="224"/>
                                <a:pt x="1416" y="228"/>
                              </a:cubicBezTo>
                              <a:cubicBezTo>
                                <a:pt x="1406" y="232"/>
                                <a:pt x="1394" y="234"/>
                                <a:pt x="1380" y="234"/>
                              </a:cubicBezTo>
                              <a:cubicBezTo>
                                <a:pt x="1363" y="234"/>
                                <a:pt x="1349" y="231"/>
                                <a:pt x="1337" y="224"/>
                              </a:cubicBezTo>
                              <a:cubicBezTo>
                                <a:pt x="1325" y="217"/>
                                <a:pt x="1315" y="207"/>
                                <a:pt x="1309" y="195"/>
                              </a:cubicBezTo>
                              <a:close/>
                              <a:moveTo>
                                <a:pt x="1344" y="133"/>
                              </a:moveTo>
                              <a:cubicBezTo>
                                <a:pt x="1413" y="133"/>
                                <a:pt x="1413" y="133"/>
                                <a:pt x="1413" y="133"/>
                              </a:cubicBezTo>
                              <a:cubicBezTo>
                                <a:pt x="1413" y="126"/>
                                <a:pt x="1411" y="120"/>
                                <a:pt x="1408" y="115"/>
                              </a:cubicBezTo>
                              <a:cubicBezTo>
                                <a:pt x="1405" y="110"/>
                                <a:pt x="1402" y="106"/>
                                <a:pt x="1397" y="103"/>
                              </a:cubicBezTo>
                              <a:cubicBezTo>
                                <a:pt x="1391" y="101"/>
                                <a:pt x="1386" y="99"/>
                                <a:pt x="1379" y="99"/>
                              </a:cubicBezTo>
                              <a:cubicBezTo>
                                <a:pt x="1372" y="99"/>
                                <a:pt x="1366" y="101"/>
                                <a:pt x="1361" y="104"/>
                              </a:cubicBezTo>
                              <a:cubicBezTo>
                                <a:pt x="1356" y="107"/>
                                <a:pt x="1351" y="111"/>
                                <a:pt x="1348" y="117"/>
                              </a:cubicBezTo>
                              <a:cubicBezTo>
                                <a:pt x="1346" y="121"/>
                                <a:pt x="1344" y="127"/>
                                <a:pt x="1344" y="133"/>
                              </a:cubicBezTo>
                              <a:close/>
                              <a:moveTo>
                                <a:pt x="1440" y="847"/>
                              </a:moveTo>
                              <a:cubicBezTo>
                                <a:pt x="1465" y="847"/>
                                <a:pt x="1465" y="847"/>
                                <a:pt x="1465" y="847"/>
                              </a:cubicBezTo>
                              <a:cubicBezTo>
                                <a:pt x="1465" y="683"/>
                                <a:pt x="1465" y="683"/>
                                <a:pt x="1465" y="683"/>
                              </a:cubicBezTo>
                              <a:cubicBezTo>
                                <a:pt x="1440" y="683"/>
                                <a:pt x="1440" y="683"/>
                                <a:pt x="1440" y="683"/>
                              </a:cubicBezTo>
                              <a:lnTo>
                                <a:pt x="1440" y="847"/>
                              </a:lnTo>
                              <a:close/>
                              <a:moveTo>
                                <a:pt x="881" y="1659"/>
                              </a:moveTo>
                              <a:cubicBezTo>
                                <a:pt x="886" y="1667"/>
                                <a:pt x="888" y="1677"/>
                                <a:pt x="888" y="1689"/>
                              </a:cubicBezTo>
                              <a:cubicBezTo>
                                <a:pt x="888" y="1700"/>
                                <a:pt x="885" y="1709"/>
                                <a:pt x="880" y="1718"/>
                              </a:cubicBezTo>
                              <a:cubicBezTo>
                                <a:pt x="875" y="1727"/>
                                <a:pt x="868" y="1734"/>
                                <a:pt x="857" y="1739"/>
                              </a:cubicBezTo>
                              <a:cubicBezTo>
                                <a:pt x="846" y="1744"/>
                                <a:pt x="832" y="1747"/>
                                <a:pt x="815" y="1747"/>
                              </a:cubicBezTo>
                              <a:cubicBezTo>
                                <a:pt x="736" y="1747"/>
                                <a:pt x="736" y="1747"/>
                                <a:pt x="736" y="1747"/>
                              </a:cubicBezTo>
                              <a:cubicBezTo>
                                <a:pt x="736" y="1528"/>
                                <a:pt x="736" y="1528"/>
                                <a:pt x="736" y="1528"/>
                              </a:cubicBezTo>
                              <a:cubicBezTo>
                                <a:pt x="812" y="1528"/>
                                <a:pt x="812" y="1528"/>
                                <a:pt x="812" y="1528"/>
                              </a:cubicBezTo>
                              <a:cubicBezTo>
                                <a:pt x="828" y="1528"/>
                                <a:pt x="840" y="1531"/>
                                <a:pt x="850" y="1536"/>
                              </a:cubicBezTo>
                              <a:cubicBezTo>
                                <a:pt x="860" y="1541"/>
                                <a:pt x="867" y="1548"/>
                                <a:pt x="872" y="1557"/>
                              </a:cubicBezTo>
                              <a:cubicBezTo>
                                <a:pt x="877" y="1566"/>
                                <a:pt x="879" y="1576"/>
                                <a:pt x="879" y="1586"/>
                              </a:cubicBezTo>
                              <a:cubicBezTo>
                                <a:pt x="879" y="1596"/>
                                <a:pt x="878" y="1603"/>
                                <a:pt x="874" y="1610"/>
                              </a:cubicBezTo>
                              <a:cubicBezTo>
                                <a:pt x="871" y="1616"/>
                                <a:pt x="867" y="1621"/>
                                <a:pt x="861" y="1624"/>
                              </a:cubicBezTo>
                              <a:cubicBezTo>
                                <a:pt x="856" y="1628"/>
                                <a:pt x="850" y="1630"/>
                                <a:pt x="844" y="1632"/>
                              </a:cubicBezTo>
                              <a:cubicBezTo>
                                <a:pt x="844" y="1634"/>
                                <a:pt x="844" y="1634"/>
                                <a:pt x="844" y="1634"/>
                              </a:cubicBezTo>
                              <a:cubicBezTo>
                                <a:pt x="851" y="1635"/>
                                <a:pt x="857" y="1637"/>
                                <a:pt x="864" y="1641"/>
                              </a:cubicBezTo>
                              <a:cubicBezTo>
                                <a:pt x="871" y="1645"/>
                                <a:pt x="876" y="1651"/>
                                <a:pt x="881" y="1659"/>
                              </a:cubicBezTo>
                              <a:close/>
                              <a:moveTo>
                                <a:pt x="763" y="1624"/>
                              </a:moveTo>
                              <a:cubicBezTo>
                                <a:pt x="812" y="1624"/>
                                <a:pt x="812" y="1624"/>
                                <a:pt x="812" y="1624"/>
                              </a:cubicBezTo>
                              <a:cubicBezTo>
                                <a:pt x="819" y="1624"/>
                                <a:pt x="827" y="1623"/>
                                <a:pt x="833" y="1620"/>
                              </a:cubicBezTo>
                              <a:cubicBezTo>
                                <a:pt x="840" y="1616"/>
                                <a:pt x="845" y="1612"/>
                                <a:pt x="848" y="1606"/>
                              </a:cubicBezTo>
                              <a:cubicBezTo>
                                <a:pt x="852" y="1601"/>
                                <a:pt x="854" y="1594"/>
                                <a:pt x="854" y="1586"/>
                              </a:cubicBezTo>
                              <a:cubicBezTo>
                                <a:pt x="854" y="1577"/>
                                <a:pt x="851" y="1569"/>
                                <a:pt x="844" y="1562"/>
                              </a:cubicBezTo>
                              <a:cubicBezTo>
                                <a:pt x="837" y="1555"/>
                                <a:pt x="827" y="1552"/>
                                <a:pt x="812" y="1552"/>
                              </a:cubicBezTo>
                              <a:cubicBezTo>
                                <a:pt x="763" y="1552"/>
                                <a:pt x="763" y="1552"/>
                                <a:pt x="763" y="1552"/>
                              </a:cubicBezTo>
                              <a:lnTo>
                                <a:pt x="763" y="1624"/>
                              </a:lnTo>
                              <a:close/>
                              <a:moveTo>
                                <a:pt x="863" y="1689"/>
                              </a:moveTo>
                              <a:cubicBezTo>
                                <a:pt x="863" y="1681"/>
                                <a:pt x="861" y="1674"/>
                                <a:pt x="857" y="1668"/>
                              </a:cubicBezTo>
                              <a:cubicBezTo>
                                <a:pt x="853" y="1662"/>
                                <a:pt x="848" y="1657"/>
                                <a:pt x="841" y="1653"/>
                              </a:cubicBezTo>
                              <a:cubicBezTo>
                                <a:pt x="834" y="1649"/>
                                <a:pt x="826" y="1647"/>
                                <a:pt x="816" y="1647"/>
                              </a:cubicBezTo>
                              <a:cubicBezTo>
                                <a:pt x="763" y="1647"/>
                                <a:pt x="763" y="1647"/>
                                <a:pt x="763" y="1647"/>
                              </a:cubicBezTo>
                              <a:cubicBezTo>
                                <a:pt x="763" y="1723"/>
                                <a:pt x="763" y="1723"/>
                                <a:pt x="763" y="1723"/>
                              </a:cubicBezTo>
                              <a:cubicBezTo>
                                <a:pt x="815" y="1723"/>
                                <a:pt x="815" y="1723"/>
                                <a:pt x="815" y="1723"/>
                              </a:cubicBezTo>
                              <a:cubicBezTo>
                                <a:pt x="832" y="1723"/>
                                <a:pt x="844" y="1720"/>
                                <a:pt x="852" y="1713"/>
                              </a:cubicBezTo>
                              <a:cubicBezTo>
                                <a:pt x="859" y="1706"/>
                                <a:pt x="863" y="1698"/>
                                <a:pt x="863" y="1689"/>
                              </a:cubicBezTo>
                              <a:close/>
                              <a:moveTo>
                                <a:pt x="711" y="850"/>
                              </a:moveTo>
                              <a:cubicBezTo>
                                <a:pt x="695" y="850"/>
                                <a:pt x="681" y="846"/>
                                <a:pt x="670" y="840"/>
                              </a:cubicBezTo>
                              <a:cubicBezTo>
                                <a:pt x="659" y="833"/>
                                <a:pt x="650" y="823"/>
                                <a:pt x="644" y="810"/>
                              </a:cubicBezTo>
                              <a:cubicBezTo>
                                <a:pt x="637" y="797"/>
                                <a:pt x="634" y="783"/>
                                <a:pt x="634" y="766"/>
                              </a:cubicBezTo>
                              <a:cubicBezTo>
                                <a:pt x="634" y="749"/>
                                <a:pt x="637" y="734"/>
                                <a:pt x="644" y="722"/>
                              </a:cubicBezTo>
                              <a:cubicBezTo>
                                <a:pt x="650" y="709"/>
                                <a:pt x="658" y="699"/>
                                <a:pt x="669" y="692"/>
                              </a:cubicBezTo>
                              <a:cubicBezTo>
                                <a:pt x="680" y="684"/>
                                <a:pt x="693" y="681"/>
                                <a:pt x="708" y="681"/>
                              </a:cubicBezTo>
                              <a:cubicBezTo>
                                <a:pt x="717" y="681"/>
                                <a:pt x="725" y="682"/>
                                <a:pt x="733" y="685"/>
                              </a:cubicBezTo>
                              <a:cubicBezTo>
                                <a:pt x="742" y="688"/>
                                <a:pt x="749" y="693"/>
                                <a:pt x="756" y="699"/>
                              </a:cubicBezTo>
                              <a:cubicBezTo>
                                <a:pt x="763" y="705"/>
                                <a:pt x="768" y="714"/>
                                <a:pt x="772" y="724"/>
                              </a:cubicBezTo>
                              <a:cubicBezTo>
                                <a:pt x="776" y="735"/>
                                <a:pt x="778" y="747"/>
                                <a:pt x="778" y="763"/>
                              </a:cubicBezTo>
                              <a:cubicBezTo>
                                <a:pt x="778" y="773"/>
                                <a:pt x="778" y="773"/>
                                <a:pt x="778" y="773"/>
                              </a:cubicBezTo>
                              <a:cubicBezTo>
                                <a:pt x="660" y="773"/>
                                <a:pt x="660" y="773"/>
                                <a:pt x="660" y="773"/>
                              </a:cubicBezTo>
                              <a:cubicBezTo>
                                <a:pt x="660" y="784"/>
                                <a:pt x="662" y="794"/>
                                <a:pt x="666" y="801"/>
                              </a:cubicBezTo>
                              <a:cubicBezTo>
                                <a:pt x="670" y="810"/>
                                <a:pt x="676" y="816"/>
                                <a:pt x="684" y="821"/>
                              </a:cubicBezTo>
                              <a:cubicBezTo>
                                <a:pt x="692" y="825"/>
                                <a:pt x="701" y="827"/>
                                <a:pt x="711" y="827"/>
                              </a:cubicBezTo>
                              <a:cubicBezTo>
                                <a:pt x="717" y="827"/>
                                <a:pt x="723" y="826"/>
                                <a:pt x="729" y="825"/>
                              </a:cubicBezTo>
                              <a:cubicBezTo>
                                <a:pt x="734" y="823"/>
                                <a:pt x="739" y="820"/>
                                <a:pt x="743" y="816"/>
                              </a:cubicBezTo>
                              <a:cubicBezTo>
                                <a:pt x="746" y="812"/>
                                <a:pt x="749" y="808"/>
                                <a:pt x="752" y="802"/>
                              </a:cubicBezTo>
                              <a:cubicBezTo>
                                <a:pt x="776" y="809"/>
                                <a:pt x="776" y="809"/>
                                <a:pt x="776" y="809"/>
                              </a:cubicBezTo>
                              <a:cubicBezTo>
                                <a:pt x="773" y="817"/>
                                <a:pt x="769" y="824"/>
                                <a:pt x="763" y="830"/>
                              </a:cubicBezTo>
                              <a:cubicBezTo>
                                <a:pt x="757" y="837"/>
                                <a:pt x="749" y="841"/>
                                <a:pt x="741" y="845"/>
                              </a:cubicBezTo>
                              <a:cubicBezTo>
                                <a:pt x="732" y="848"/>
                                <a:pt x="722" y="850"/>
                                <a:pt x="711" y="850"/>
                              </a:cubicBezTo>
                              <a:close/>
                              <a:moveTo>
                                <a:pt x="660" y="752"/>
                              </a:moveTo>
                              <a:cubicBezTo>
                                <a:pt x="753" y="752"/>
                                <a:pt x="753" y="752"/>
                                <a:pt x="753" y="752"/>
                              </a:cubicBezTo>
                              <a:cubicBezTo>
                                <a:pt x="753" y="742"/>
                                <a:pt x="751" y="734"/>
                                <a:pt x="747" y="727"/>
                              </a:cubicBezTo>
                              <a:cubicBezTo>
                                <a:pt x="744" y="720"/>
                                <a:pt x="739" y="714"/>
                                <a:pt x="732" y="710"/>
                              </a:cubicBezTo>
                              <a:cubicBezTo>
                                <a:pt x="725" y="706"/>
                                <a:pt x="717" y="703"/>
                                <a:pt x="708" y="703"/>
                              </a:cubicBezTo>
                              <a:cubicBezTo>
                                <a:pt x="698" y="703"/>
                                <a:pt x="689" y="706"/>
                                <a:pt x="682" y="711"/>
                              </a:cubicBezTo>
                              <a:cubicBezTo>
                                <a:pt x="675" y="716"/>
                                <a:pt x="669" y="722"/>
                                <a:pt x="665" y="730"/>
                              </a:cubicBezTo>
                              <a:cubicBezTo>
                                <a:pt x="662" y="737"/>
                                <a:pt x="660" y="744"/>
                                <a:pt x="660" y="752"/>
                              </a:cubicBezTo>
                              <a:close/>
                              <a:moveTo>
                                <a:pt x="778" y="1300"/>
                              </a:moveTo>
                              <a:cubicBezTo>
                                <a:pt x="791" y="1300"/>
                                <a:pt x="804" y="1296"/>
                                <a:pt x="815" y="1290"/>
                              </a:cubicBezTo>
                              <a:cubicBezTo>
                                <a:pt x="826" y="1284"/>
                                <a:pt x="834" y="1275"/>
                                <a:pt x="840" y="1264"/>
                              </a:cubicBezTo>
                              <a:cubicBezTo>
                                <a:pt x="847" y="1253"/>
                                <a:pt x="850" y="1241"/>
                                <a:pt x="850" y="1227"/>
                              </a:cubicBezTo>
                              <a:cubicBezTo>
                                <a:pt x="850" y="1213"/>
                                <a:pt x="847" y="1200"/>
                                <a:pt x="841" y="1189"/>
                              </a:cubicBezTo>
                              <a:cubicBezTo>
                                <a:pt x="835" y="1178"/>
                                <a:pt x="826" y="1170"/>
                                <a:pt x="816" y="1163"/>
                              </a:cubicBezTo>
                              <a:cubicBezTo>
                                <a:pt x="805" y="1157"/>
                                <a:pt x="794" y="1154"/>
                                <a:pt x="780" y="1154"/>
                              </a:cubicBezTo>
                              <a:cubicBezTo>
                                <a:pt x="773" y="1154"/>
                                <a:pt x="766" y="1155"/>
                                <a:pt x="759" y="1157"/>
                              </a:cubicBezTo>
                              <a:cubicBezTo>
                                <a:pt x="752" y="1160"/>
                                <a:pt x="747" y="1163"/>
                                <a:pt x="742" y="1166"/>
                              </a:cubicBezTo>
                              <a:cubicBezTo>
                                <a:pt x="741" y="1166"/>
                                <a:pt x="741" y="1166"/>
                                <a:pt x="741" y="1166"/>
                              </a:cubicBezTo>
                              <a:cubicBezTo>
                                <a:pt x="749" y="1102"/>
                                <a:pt x="749" y="1102"/>
                                <a:pt x="749" y="1102"/>
                              </a:cubicBezTo>
                              <a:cubicBezTo>
                                <a:pt x="840" y="1102"/>
                                <a:pt x="840" y="1102"/>
                                <a:pt x="840" y="1102"/>
                              </a:cubicBezTo>
                              <a:cubicBezTo>
                                <a:pt x="840" y="1078"/>
                                <a:pt x="840" y="1078"/>
                                <a:pt x="840" y="1078"/>
                              </a:cubicBezTo>
                              <a:cubicBezTo>
                                <a:pt x="726" y="1078"/>
                                <a:pt x="726" y="1078"/>
                                <a:pt x="726" y="1078"/>
                              </a:cubicBezTo>
                              <a:cubicBezTo>
                                <a:pt x="713" y="1186"/>
                                <a:pt x="713" y="1186"/>
                                <a:pt x="713" y="1186"/>
                              </a:cubicBezTo>
                              <a:cubicBezTo>
                                <a:pt x="738" y="1189"/>
                                <a:pt x="738" y="1189"/>
                                <a:pt x="738" y="1189"/>
                              </a:cubicBezTo>
                              <a:cubicBezTo>
                                <a:pt x="743" y="1186"/>
                                <a:pt x="748" y="1183"/>
                                <a:pt x="755" y="1181"/>
                              </a:cubicBezTo>
                              <a:cubicBezTo>
                                <a:pt x="762" y="1179"/>
                                <a:pt x="769" y="1178"/>
                                <a:pt x="776" y="1178"/>
                              </a:cubicBezTo>
                              <a:cubicBezTo>
                                <a:pt x="785" y="1178"/>
                                <a:pt x="794" y="1180"/>
                                <a:pt x="801" y="1184"/>
                              </a:cubicBezTo>
                              <a:cubicBezTo>
                                <a:pt x="808" y="1189"/>
                                <a:pt x="814" y="1195"/>
                                <a:pt x="818" y="1202"/>
                              </a:cubicBezTo>
                              <a:cubicBezTo>
                                <a:pt x="822" y="1210"/>
                                <a:pt x="824" y="1218"/>
                                <a:pt x="824" y="1228"/>
                              </a:cubicBezTo>
                              <a:cubicBezTo>
                                <a:pt x="824" y="1237"/>
                                <a:pt x="822" y="1245"/>
                                <a:pt x="818" y="1253"/>
                              </a:cubicBezTo>
                              <a:cubicBezTo>
                                <a:pt x="814" y="1260"/>
                                <a:pt x="809" y="1266"/>
                                <a:pt x="802" y="1270"/>
                              </a:cubicBezTo>
                              <a:cubicBezTo>
                                <a:pt x="795" y="1274"/>
                                <a:pt x="787" y="1276"/>
                                <a:pt x="778" y="1276"/>
                              </a:cubicBezTo>
                              <a:cubicBezTo>
                                <a:pt x="766" y="1276"/>
                                <a:pt x="757" y="1273"/>
                                <a:pt x="749" y="1266"/>
                              </a:cubicBezTo>
                              <a:cubicBezTo>
                                <a:pt x="741" y="1260"/>
                                <a:pt x="736" y="1252"/>
                                <a:pt x="735" y="1242"/>
                              </a:cubicBezTo>
                              <a:cubicBezTo>
                                <a:pt x="710" y="1242"/>
                                <a:pt x="710" y="1242"/>
                                <a:pt x="710" y="1242"/>
                              </a:cubicBezTo>
                              <a:cubicBezTo>
                                <a:pt x="710" y="1253"/>
                                <a:pt x="714" y="1263"/>
                                <a:pt x="720" y="1272"/>
                              </a:cubicBezTo>
                              <a:cubicBezTo>
                                <a:pt x="726" y="1280"/>
                                <a:pt x="734" y="1287"/>
                                <a:pt x="744" y="1292"/>
                              </a:cubicBezTo>
                              <a:cubicBezTo>
                                <a:pt x="754" y="1297"/>
                                <a:pt x="765" y="1300"/>
                                <a:pt x="778" y="1300"/>
                              </a:cubicBezTo>
                              <a:close/>
                              <a:moveTo>
                                <a:pt x="550" y="184"/>
                              </a:moveTo>
                              <a:cubicBezTo>
                                <a:pt x="548" y="184"/>
                                <a:pt x="548" y="184"/>
                                <a:pt x="548" y="184"/>
                              </a:cubicBezTo>
                              <a:cubicBezTo>
                                <a:pt x="514" y="67"/>
                                <a:pt x="514" y="67"/>
                                <a:pt x="514" y="67"/>
                              </a:cubicBezTo>
                              <a:cubicBezTo>
                                <a:pt x="466" y="67"/>
                                <a:pt x="466" y="67"/>
                                <a:pt x="466" y="67"/>
                              </a:cubicBezTo>
                              <a:cubicBezTo>
                                <a:pt x="523" y="231"/>
                                <a:pt x="523" y="231"/>
                                <a:pt x="523" y="231"/>
                              </a:cubicBezTo>
                              <a:cubicBezTo>
                                <a:pt x="574" y="231"/>
                                <a:pt x="574" y="231"/>
                                <a:pt x="574" y="231"/>
                              </a:cubicBezTo>
                              <a:cubicBezTo>
                                <a:pt x="632" y="67"/>
                                <a:pt x="632" y="67"/>
                                <a:pt x="632" y="67"/>
                              </a:cubicBezTo>
                              <a:cubicBezTo>
                                <a:pt x="584" y="67"/>
                                <a:pt x="584" y="67"/>
                                <a:pt x="584" y="67"/>
                              </a:cubicBezTo>
                              <a:lnTo>
                                <a:pt x="550" y="184"/>
                              </a:lnTo>
                              <a:close/>
                              <a:moveTo>
                                <a:pt x="554" y="1297"/>
                              </a:moveTo>
                              <a:cubicBezTo>
                                <a:pt x="580" y="1297"/>
                                <a:pt x="580" y="1297"/>
                                <a:pt x="580" y="1297"/>
                              </a:cubicBezTo>
                              <a:cubicBezTo>
                                <a:pt x="580" y="1133"/>
                                <a:pt x="580" y="1133"/>
                                <a:pt x="580" y="1133"/>
                              </a:cubicBezTo>
                              <a:cubicBezTo>
                                <a:pt x="554" y="1133"/>
                                <a:pt x="554" y="1133"/>
                                <a:pt x="554" y="1133"/>
                              </a:cubicBezTo>
                              <a:lnTo>
                                <a:pt x="554" y="1297"/>
                              </a:lnTo>
                              <a:close/>
                              <a:moveTo>
                                <a:pt x="536" y="813"/>
                              </a:moveTo>
                              <a:cubicBezTo>
                                <a:pt x="535" y="813"/>
                                <a:pt x="535" y="813"/>
                                <a:pt x="535" y="813"/>
                              </a:cubicBezTo>
                              <a:cubicBezTo>
                                <a:pt x="489" y="683"/>
                                <a:pt x="489" y="683"/>
                                <a:pt x="489" y="683"/>
                              </a:cubicBezTo>
                              <a:cubicBezTo>
                                <a:pt x="462" y="683"/>
                                <a:pt x="462" y="683"/>
                                <a:pt x="462" y="683"/>
                              </a:cubicBezTo>
                              <a:cubicBezTo>
                                <a:pt x="523" y="847"/>
                                <a:pt x="523" y="847"/>
                                <a:pt x="523" y="847"/>
                              </a:cubicBezTo>
                              <a:cubicBezTo>
                                <a:pt x="548" y="847"/>
                                <a:pt x="548" y="847"/>
                                <a:pt x="548" y="847"/>
                              </a:cubicBezTo>
                              <a:cubicBezTo>
                                <a:pt x="609" y="683"/>
                                <a:pt x="609" y="683"/>
                                <a:pt x="609" y="683"/>
                              </a:cubicBezTo>
                              <a:cubicBezTo>
                                <a:pt x="582" y="683"/>
                                <a:pt x="582" y="683"/>
                                <a:pt x="582" y="683"/>
                              </a:cubicBezTo>
                              <a:lnTo>
                                <a:pt x="536" y="813"/>
                              </a:lnTo>
                              <a:close/>
                              <a:moveTo>
                                <a:pt x="1076" y="152"/>
                              </a:moveTo>
                              <a:cubicBezTo>
                                <a:pt x="1068" y="144"/>
                                <a:pt x="1056" y="139"/>
                                <a:pt x="1041" y="136"/>
                              </a:cubicBezTo>
                              <a:cubicBezTo>
                                <a:pt x="1011" y="130"/>
                                <a:pt x="1011" y="130"/>
                                <a:pt x="1011" y="130"/>
                              </a:cubicBezTo>
                              <a:cubicBezTo>
                                <a:pt x="1003" y="128"/>
                                <a:pt x="998" y="126"/>
                                <a:pt x="995" y="123"/>
                              </a:cubicBezTo>
                              <a:cubicBezTo>
                                <a:pt x="992" y="121"/>
                                <a:pt x="990" y="117"/>
                                <a:pt x="990" y="114"/>
                              </a:cubicBezTo>
                              <a:cubicBezTo>
                                <a:pt x="990" y="109"/>
                                <a:pt x="993" y="105"/>
                                <a:pt x="997" y="102"/>
                              </a:cubicBezTo>
                              <a:cubicBezTo>
                                <a:pt x="1002" y="99"/>
                                <a:pt x="1008" y="97"/>
                                <a:pt x="1015" y="97"/>
                              </a:cubicBezTo>
                              <a:cubicBezTo>
                                <a:pt x="1020" y="97"/>
                                <a:pt x="1025" y="98"/>
                                <a:pt x="1029" y="100"/>
                              </a:cubicBezTo>
                              <a:cubicBezTo>
                                <a:pt x="1033" y="102"/>
                                <a:pt x="1036" y="104"/>
                                <a:pt x="1038" y="107"/>
                              </a:cubicBezTo>
                              <a:cubicBezTo>
                                <a:pt x="1043" y="117"/>
                                <a:pt x="1043" y="117"/>
                                <a:pt x="1043" y="117"/>
                              </a:cubicBezTo>
                              <a:cubicBezTo>
                                <a:pt x="1084" y="114"/>
                                <a:pt x="1084" y="114"/>
                                <a:pt x="1084" y="114"/>
                              </a:cubicBezTo>
                              <a:cubicBezTo>
                                <a:pt x="1082" y="99"/>
                                <a:pt x="1075" y="87"/>
                                <a:pt x="1063" y="78"/>
                              </a:cubicBezTo>
                              <a:cubicBezTo>
                                <a:pt x="1051" y="70"/>
                                <a:pt x="1035" y="65"/>
                                <a:pt x="1014" y="65"/>
                              </a:cubicBezTo>
                              <a:cubicBezTo>
                                <a:pt x="1000" y="65"/>
                                <a:pt x="988" y="67"/>
                                <a:pt x="978" y="71"/>
                              </a:cubicBezTo>
                              <a:cubicBezTo>
                                <a:pt x="967" y="76"/>
                                <a:pt x="959" y="81"/>
                                <a:pt x="954" y="89"/>
                              </a:cubicBezTo>
                              <a:cubicBezTo>
                                <a:pt x="948" y="97"/>
                                <a:pt x="945" y="106"/>
                                <a:pt x="945" y="116"/>
                              </a:cubicBezTo>
                              <a:cubicBezTo>
                                <a:pt x="945" y="128"/>
                                <a:pt x="949" y="138"/>
                                <a:pt x="957" y="146"/>
                              </a:cubicBezTo>
                              <a:cubicBezTo>
                                <a:pt x="965" y="154"/>
                                <a:pt x="976" y="160"/>
                                <a:pt x="992" y="163"/>
                              </a:cubicBezTo>
                              <a:cubicBezTo>
                                <a:pt x="1021" y="169"/>
                                <a:pt x="1021" y="169"/>
                                <a:pt x="1021" y="169"/>
                              </a:cubicBezTo>
                              <a:cubicBezTo>
                                <a:pt x="1028" y="170"/>
                                <a:pt x="1033" y="172"/>
                                <a:pt x="1037" y="175"/>
                              </a:cubicBezTo>
                              <a:cubicBezTo>
                                <a:pt x="1040" y="177"/>
                                <a:pt x="1042" y="181"/>
                                <a:pt x="1042" y="185"/>
                              </a:cubicBezTo>
                              <a:cubicBezTo>
                                <a:pt x="1042" y="190"/>
                                <a:pt x="1039" y="194"/>
                                <a:pt x="1034" y="197"/>
                              </a:cubicBezTo>
                              <a:cubicBezTo>
                                <a:pt x="1029" y="200"/>
                                <a:pt x="1023" y="201"/>
                                <a:pt x="1015" y="201"/>
                              </a:cubicBezTo>
                              <a:cubicBezTo>
                                <a:pt x="1007" y="201"/>
                                <a:pt x="1000" y="200"/>
                                <a:pt x="995" y="196"/>
                              </a:cubicBezTo>
                              <a:cubicBezTo>
                                <a:pt x="990" y="193"/>
                                <a:pt x="987" y="188"/>
                                <a:pt x="985" y="181"/>
                              </a:cubicBezTo>
                              <a:cubicBezTo>
                                <a:pt x="941" y="184"/>
                                <a:pt x="941" y="184"/>
                                <a:pt x="941" y="184"/>
                              </a:cubicBezTo>
                              <a:cubicBezTo>
                                <a:pt x="943" y="199"/>
                                <a:pt x="950" y="212"/>
                                <a:pt x="963" y="221"/>
                              </a:cubicBezTo>
                              <a:cubicBezTo>
                                <a:pt x="976" y="230"/>
                                <a:pt x="993" y="234"/>
                                <a:pt x="1015" y="234"/>
                              </a:cubicBezTo>
                              <a:cubicBezTo>
                                <a:pt x="1029" y="234"/>
                                <a:pt x="1042" y="232"/>
                                <a:pt x="1053" y="227"/>
                              </a:cubicBezTo>
                              <a:cubicBezTo>
                                <a:pt x="1064" y="223"/>
                                <a:pt x="1072" y="217"/>
                                <a:pt x="1078" y="209"/>
                              </a:cubicBezTo>
                              <a:cubicBezTo>
                                <a:pt x="1085" y="200"/>
                                <a:pt x="1088" y="191"/>
                                <a:pt x="1088" y="180"/>
                              </a:cubicBezTo>
                              <a:cubicBezTo>
                                <a:pt x="1088" y="168"/>
                                <a:pt x="1084" y="159"/>
                                <a:pt x="1076" y="152"/>
                              </a:cubicBezTo>
                              <a:close/>
                              <a:moveTo>
                                <a:pt x="958" y="1528"/>
                              </a:moveTo>
                              <a:cubicBezTo>
                                <a:pt x="931" y="1528"/>
                                <a:pt x="931" y="1528"/>
                                <a:pt x="931" y="1528"/>
                              </a:cubicBezTo>
                              <a:cubicBezTo>
                                <a:pt x="931" y="1747"/>
                                <a:pt x="931" y="1747"/>
                                <a:pt x="931" y="1747"/>
                              </a:cubicBezTo>
                              <a:cubicBezTo>
                                <a:pt x="1059" y="1747"/>
                                <a:pt x="1059" y="1747"/>
                                <a:pt x="1059" y="1747"/>
                              </a:cubicBezTo>
                              <a:cubicBezTo>
                                <a:pt x="1059" y="1723"/>
                                <a:pt x="1059" y="1723"/>
                                <a:pt x="1059" y="1723"/>
                              </a:cubicBezTo>
                              <a:cubicBezTo>
                                <a:pt x="958" y="1723"/>
                                <a:pt x="958" y="1723"/>
                                <a:pt x="958" y="1723"/>
                              </a:cubicBezTo>
                              <a:lnTo>
                                <a:pt x="958" y="1528"/>
                              </a:lnTo>
                              <a:close/>
                              <a:moveTo>
                                <a:pt x="585" y="1089"/>
                              </a:moveTo>
                              <a:cubicBezTo>
                                <a:pt x="585" y="1084"/>
                                <a:pt x="583" y="1080"/>
                                <a:pt x="580" y="1077"/>
                              </a:cubicBezTo>
                              <a:cubicBezTo>
                                <a:pt x="576" y="1073"/>
                                <a:pt x="572" y="1072"/>
                                <a:pt x="567" y="1072"/>
                              </a:cubicBezTo>
                              <a:cubicBezTo>
                                <a:pt x="562" y="1072"/>
                                <a:pt x="558" y="1073"/>
                                <a:pt x="555" y="1077"/>
                              </a:cubicBezTo>
                              <a:cubicBezTo>
                                <a:pt x="551" y="1080"/>
                                <a:pt x="549" y="1084"/>
                                <a:pt x="549" y="1089"/>
                              </a:cubicBezTo>
                              <a:cubicBezTo>
                                <a:pt x="549" y="1093"/>
                                <a:pt x="551" y="1097"/>
                                <a:pt x="555" y="1101"/>
                              </a:cubicBezTo>
                              <a:cubicBezTo>
                                <a:pt x="558" y="1104"/>
                                <a:pt x="562" y="1106"/>
                                <a:pt x="567" y="1106"/>
                              </a:cubicBezTo>
                              <a:cubicBezTo>
                                <a:pt x="572" y="1106"/>
                                <a:pt x="576" y="1104"/>
                                <a:pt x="580" y="1101"/>
                              </a:cubicBezTo>
                              <a:cubicBezTo>
                                <a:pt x="583" y="1097"/>
                                <a:pt x="585" y="1093"/>
                                <a:pt x="585" y="1089"/>
                              </a:cubicBezTo>
                              <a:close/>
                              <a:moveTo>
                                <a:pt x="983" y="850"/>
                              </a:moveTo>
                              <a:cubicBezTo>
                                <a:pt x="996" y="850"/>
                                <a:pt x="1007" y="848"/>
                                <a:pt x="1017" y="844"/>
                              </a:cubicBezTo>
                              <a:cubicBezTo>
                                <a:pt x="1026" y="839"/>
                                <a:pt x="1034" y="834"/>
                                <a:pt x="1039" y="826"/>
                              </a:cubicBezTo>
                              <a:cubicBezTo>
                                <a:pt x="1044" y="819"/>
                                <a:pt x="1047" y="810"/>
                                <a:pt x="1047" y="801"/>
                              </a:cubicBezTo>
                              <a:cubicBezTo>
                                <a:pt x="1047" y="790"/>
                                <a:pt x="1044" y="780"/>
                                <a:pt x="1036" y="773"/>
                              </a:cubicBezTo>
                              <a:cubicBezTo>
                                <a:pt x="1029" y="766"/>
                                <a:pt x="1018" y="760"/>
                                <a:pt x="1004" y="757"/>
                              </a:cubicBezTo>
                              <a:cubicBezTo>
                                <a:pt x="979" y="751"/>
                                <a:pt x="979" y="751"/>
                                <a:pt x="979" y="751"/>
                              </a:cubicBezTo>
                              <a:cubicBezTo>
                                <a:pt x="970" y="748"/>
                                <a:pt x="963" y="745"/>
                                <a:pt x="958" y="742"/>
                              </a:cubicBezTo>
                              <a:cubicBezTo>
                                <a:pt x="954" y="738"/>
                                <a:pt x="951" y="733"/>
                                <a:pt x="951" y="727"/>
                              </a:cubicBezTo>
                              <a:cubicBezTo>
                                <a:pt x="951" y="720"/>
                                <a:pt x="955" y="714"/>
                                <a:pt x="961" y="709"/>
                              </a:cubicBezTo>
                              <a:cubicBezTo>
                                <a:pt x="968" y="705"/>
                                <a:pt x="976" y="703"/>
                                <a:pt x="986" y="703"/>
                              </a:cubicBezTo>
                              <a:cubicBezTo>
                                <a:pt x="994" y="703"/>
                                <a:pt x="1000" y="704"/>
                                <a:pt x="1004" y="706"/>
                              </a:cubicBezTo>
                              <a:cubicBezTo>
                                <a:pt x="1009" y="708"/>
                                <a:pt x="1013" y="711"/>
                                <a:pt x="1015" y="715"/>
                              </a:cubicBezTo>
                              <a:cubicBezTo>
                                <a:pt x="1018" y="719"/>
                                <a:pt x="1020" y="722"/>
                                <a:pt x="1022" y="726"/>
                              </a:cubicBezTo>
                              <a:cubicBezTo>
                                <a:pt x="1044" y="720"/>
                                <a:pt x="1044" y="720"/>
                                <a:pt x="1044" y="720"/>
                              </a:cubicBezTo>
                              <a:cubicBezTo>
                                <a:pt x="1040" y="708"/>
                                <a:pt x="1034" y="699"/>
                                <a:pt x="1024" y="691"/>
                              </a:cubicBezTo>
                              <a:cubicBezTo>
                                <a:pt x="1015" y="684"/>
                                <a:pt x="1002" y="681"/>
                                <a:pt x="986" y="681"/>
                              </a:cubicBezTo>
                              <a:cubicBezTo>
                                <a:pt x="975" y="681"/>
                                <a:pt x="964" y="683"/>
                                <a:pt x="955" y="687"/>
                              </a:cubicBezTo>
                              <a:cubicBezTo>
                                <a:pt x="946" y="691"/>
                                <a:pt x="939" y="697"/>
                                <a:pt x="934" y="704"/>
                              </a:cubicBezTo>
                              <a:cubicBezTo>
                                <a:pt x="929" y="711"/>
                                <a:pt x="926" y="719"/>
                                <a:pt x="926" y="728"/>
                              </a:cubicBezTo>
                              <a:cubicBezTo>
                                <a:pt x="926" y="739"/>
                                <a:pt x="930" y="749"/>
                                <a:pt x="937" y="756"/>
                              </a:cubicBezTo>
                              <a:cubicBezTo>
                                <a:pt x="944" y="764"/>
                                <a:pt x="955" y="769"/>
                                <a:pt x="970" y="773"/>
                              </a:cubicBezTo>
                              <a:cubicBezTo>
                                <a:pt x="997" y="779"/>
                                <a:pt x="997" y="779"/>
                                <a:pt x="997" y="779"/>
                              </a:cubicBezTo>
                              <a:cubicBezTo>
                                <a:pt x="1005" y="781"/>
                                <a:pt x="1011" y="784"/>
                                <a:pt x="1015" y="788"/>
                              </a:cubicBezTo>
                              <a:cubicBezTo>
                                <a:pt x="1019" y="792"/>
                                <a:pt x="1021" y="797"/>
                                <a:pt x="1021" y="802"/>
                              </a:cubicBezTo>
                              <a:cubicBezTo>
                                <a:pt x="1021" y="809"/>
                                <a:pt x="1018" y="815"/>
                                <a:pt x="1011" y="820"/>
                              </a:cubicBezTo>
                              <a:cubicBezTo>
                                <a:pt x="1004" y="825"/>
                                <a:pt x="995" y="828"/>
                                <a:pt x="983" y="828"/>
                              </a:cubicBezTo>
                              <a:cubicBezTo>
                                <a:pt x="973" y="828"/>
                                <a:pt x="964" y="826"/>
                                <a:pt x="958" y="821"/>
                              </a:cubicBezTo>
                              <a:cubicBezTo>
                                <a:pt x="951" y="817"/>
                                <a:pt x="947" y="810"/>
                                <a:pt x="945" y="801"/>
                              </a:cubicBezTo>
                              <a:cubicBezTo>
                                <a:pt x="921" y="807"/>
                                <a:pt x="921" y="807"/>
                                <a:pt x="921" y="807"/>
                              </a:cubicBezTo>
                              <a:cubicBezTo>
                                <a:pt x="924" y="821"/>
                                <a:pt x="931" y="832"/>
                                <a:pt x="942" y="839"/>
                              </a:cubicBezTo>
                              <a:cubicBezTo>
                                <a:pt x="953" y="846"/>
                                <a:pt x="967" y="850"/>
                                <a:pt x="983" y="850"/>
                              </a:cubicBezTo>
                              <a:close/>
                              <a:moveTo>
                                <a:pt x="153" y="771"/>
                              </a:moveTo>
                              <a:cubicBezTo>
                                <a:pt x="153" y="781"/>
                                <a:pt x="150" y="791"/>
                                <a:pt x="146" y="799"/>
                              </a:cubicBezTo>
                              <a:cubicBezTo>
                                <a:pt x="141" y="807"/>
                                <a:pt x="134" y="814"/>
                                <a:pt x="126" y="819"/>
                              </a:cubicBezTo>
                              <a:cubicBezTo>
                                <a:pt x="117" y="823"/>
                                <a:pt x="106" y="826"/>
                                <a:pt x="94" y="826"/>
                              </a:cubicBezTo>
                              <a:cubicBezTo>
                                <a:pt x="82" y="826"/>
                                <a:pt x="72" y="823"/>
                                <a:pt x="63" y="819"/>
                              </a:cubicBezTo>
                              <a:cubicBezTo>
                                <a:pt x="54" y="814"/>
                                <a:pt x="48" y="807"/>
                                <a:pt x="43" y="799"/>
                              </a:cubicBezTo>
                              <a:cubicBezTo>
                                <a:pt x="38" y="791"/>
                                <a:pt x="36" y="781"/>
                                <a:pt x="36" y="771"/>
                              </a:cubicBezTo>
                              <a:cubicBezTo>
                                <a:pt x="36" y="628"/>
                                <a:pt x="36" y="628"/>
                                <a:pt x="36" y="628"/>
                              </a:cubicBezTo>
                              <a:cubicBezTo>
                                <a:pt x="9" y="628"/>
                                <a:pt x="9" y="628"/>
                                <a:pt x="9" y="628"/>
                              </a:cubicBezTo>
                              <a:cubicBezTo>
                                <a:pt x="9" y="773"/>
                                <a:pt x="9" y="773"/>
                                <a:pt x="9" y="773"/>
                              </a:cubicBezTo>
                              <a:cubicBezTo>
                                <a:pt x="9" y="788"/>
                                <a:pt x="13" y="801"/>
                                <a:pt x="20" y="813"/>
                              </a:cubicBezTo>
                              <a:cubicBezTo>
                                <a:pt x="27" y="824"/>
                                <a:pt x="37" y="834"/>
                                <a:pt x="50" y="840"/>
                              </a:cubicBezTo>
                              <a:cubicBezTo>
                                <a:pt x="62" y="847"/>
                                <a:pt x="77" y="850"/>
                                <a:pt x="94" y="850"/>
                              </a:cubicBezTo>
                              <a:cubicBezTo>
                                <a:pt x="111" y="850"/>
                                <a:pt x="126" y="847"/>
                                <a:pt x="139" y="840"/>
                              </a:cubicBezTo>
                              <a:cubicBezTo>
                                <a:pt x="152" y="834"/>
                                <a:pt x="162" y="824"/>
                                <a:pt x="169" y="813"/>
                              </a:cubicBezTo>
                              <a:cubicBezTo>
                                <a:pt x="176" y="801"/>
                                <a:pt x="179" y="788"/>
                                <a:pt x="179" y="773"/>
                              </a:cubicBezTo>
                              <a:cubicBezTo>
                                <a:pt x="179" y="628"/>
                                <a:pt x="179" y="628"/>
                                <a:pt x="179" y="628"/>
                              </a:cubicBezTo>
                              <a:cubicBezTo>
                                <a:pt x="153" y="628"/>
                                <a:pt x="153" y="628"/>
                                <a:pt x="153" y="628"/>
                              </a:cubicBezTo>
                              <a:lnTo>
                                <a:pt x="153" y="771"/>
                              </a:lnTo>
                              <a:close/>
                              <a:moveTo>
                                <a:pt x="928" y="67"/>
                              </a:moveTo>
                              <a:cubicBezTo>
                                <a:pt x="921" y="65"/>
                                <a:pt x="921" y="65"/>
                                <a:pt x="921" y="65"/>
                              </a:cubicBezTo>
                              <a:cubicBezTo>
                                <a:pt x="913" y="65"/>
                                <a:pt x="913" y="65"/>
                                <a:pt x="913" y="65"/>
                              </a:cubicBezTo>
                              <a:cubicBezTo>
                                <a:pt x="904" y="65"/>
                                <a:pt x="896" y="68"/>
                                <a:pt x="889" y="73"/>
                              </a:cubicBezTo>
                              <a:cubicBezTo>
                                <a:pt x="882" y="78"/>
                                <a:pt x="877" y="86"/>
                                <a:pt x="874" y="96"/>
                              </a:cubicBezTo>
                              <a:cubicBezTo>
                                <a:pt x="872" y="96"/>
                                <a:pt x="872" y="96"/>
                                <a:pt x="872" y="96"/>
                              </a:cubicBezTo>
                              <a:cubicBezTo>
                                <a:pt x="872" y="67"/>
                                <a:pt x="872" y="67"/>
                                <a:pt x="872" y="67"/>
                              </a:cubicBezTo>
                              <a:cubicBezTo>
                                <a:pt x="828" y="67"/>
                                <a:pt x="828" y="67"/>
                                <a:pt x="828" y="67"/>
                              </a:cubicBezTo>
                              <a:cubicBezTo>
                                <a:pt x="828" y="231"/>
                                <a:pt x="828" y="231"/>
                                <a:pt x="828" y="231"/>
                              </a:cubicBezTo>
                              <a:cubicBezTo>
                                <a:pt x="874" y="231"/>
                                <a:pt x="874" y="231"/>
                                <a:pt x="874" y="231"/>
                              </a:cubicBezTo>
                              <a:cubicBezTo>
                                <a:pt x="874" y="138"/>
                                <a:pt x="874" y="138"/>
                                <a:pt x="874" y="138"/>
                              </a:cubicBezTo>
                              <a:cubicBezTo>
                                <a:pt x="874" y="132"/>
                                <a:pt x="875" y="126"/>
                                <a:pt x="878" y="121"/>
                              </a:cubicBezTo>
                              <a:cubicBezTo>
                                <a:pt x="881" y="116"/>
                                <a:pt x="885" y="112"/>
                                <a:pt x="891" y="109"/>
                              </a:cubicBezTo>
                              <a:cubicBezTo>
                                <a:pt x="896" y="106"/>
                                <a:pt x="902" y="104"/>
                                <a:pt x="908" y="104"/>
                              </a:cubicBezTo>
                              <a:cubicBezTo>
                                <a:pt x="912" y="104"/>
                                <a:pt x="915" y="105"/>
                                <a:pt x="919" y="105"/>
                              </a:cubicBezTo>
                              <a:cubicBezTo>
                                <a:pt x="922" y="106"/>
                                <a:pt x="925" y="106"/>
                                <a:pt x="928" y="107"/>
                              </a:cubicBezTo>
                              <a:lnTo>
                                <a:pt x="928" y="67"/>
                              </a:lnTo>
                              <a:close/>
                              <a:moveTo>
                                <a:pt x="885" y="680"/>
                              </a:moveTo>
                              <a:cubicBezTo>
                                <a:pt x="875" y="680"/>
                                <a:pt x="867" y="683"/>
                                <a:pt x="859" y="688"/>
                              </a:cubicBezTo>
                              <a:cubicBezTo>
                                <a:pt x="851" y="693"/>
                                <a:pt x="846" y="700"/>
                                <a:pt x="843" y="708"/>
                              </a:cubicBezTo>
                              <a:cubicBezTo>
                                <a:pt x="841" y="708"/>
                                <a:pt x="841" y="708"/>
                                <a:pt x="841" y="708"/>
                              </a:cubicBezTo>
                              <a:cubicBezTo>
                                <a:pt x="841" y="683"/>
                                <a:pt x="841" y="683"/>
                                <a:pt x="841" y="683"/>
                              </a:cubicBezTo>
                              <a:cubicBezTo>
                                <a:pt x="817" y="683"/>
                                <a:pt x="817" y="683"/>
                                <a:pt x="817" y="683"/>
                              </a:cubicBezTo>
                              <a:cubicBezTo>
                                <a:pt x="817" y="847"/>
                                <a:pt x="817" y="847"/>
                                <a:pt x="817" y="847"/>
                              </a:cubicBezTo>
                              <a:cubicBezTo>
                                <a:pt x="842" y="847"/>
                                <a:pt x="842" y="847"/>
                                <a:pt x="842" y="847"/>
                              </a:cubicBezTo>
                              <a:cubicBezTo>
                                <a:pt x="842" y="743"/>
                                <a:pt x="842" y="743"/>
                                <a:pt x="842" y="743"/>
                              </a:cubicBezTo>
                              <a:cubicBezTo>
                                <a:pt x="842" y="736"/>
                                <a:pt x="844" y="729"/>
                                <a:pt x="847" y="723"/>
                              </a:cubicBezTo>
                              <a:cubicBezTo>
                                <a:pt x="851" y="717"/>
                                <a:pt x="856" y="713"/>
                                <a:pt x="862" y="710"/>
                              </a:cubicBezTo>
                              <a:cubicBezTo>
                                <a:pt x="868" y="706"/>
                                <a:pt x="875" y="705"/>
                                <a:pt x="883" y="705"/>
                              </a:cubicBezTo>
                              <a:cubicBezTo>
                                <a:pt x="893" y="705"/>
                                <a:pt x="893" y="705"/>
                                <a:pt x="893" y="705"/>
                              </a:cubicBezTo>
                              <a:cubicBezTo>
                                <a:pt x="898" y="706"/>
                                <a:pt x="898" y="706"/>
                                <a:pt x="898" y="706"/>
                              </a:cubicBezTo>
                              <a:cubicBezTo>
                                <a:pt x="898" y="681"/>
                                <a:pt x="898" y="681"/>
                                <a:pt x="898" y="681"/>
                              </a:cubicBezTo>
                              <a:cubicBezTo>
                                <a:pt x="892" y="680"/>
                                <a:pt x="892" y="680"/>
                                <a:pt x="892" y="680"/>
                              </a:cubicBezTo>
                              <a:lnTo>
                                <a:pt x="885" y="680"/>
                              </a:lnTo>
                              <a:close/>
                              <a:moveTo>
                                <a:pt x="333" y="1170"/>
                              </a:moveTo>
                              <a:cubicBezTo>
                                <a:pt x="339" y="1183"/>
                                <a:pt x="342" y="1198"/>
                                <a:pt x="342" y="1215"/>
                              </a:cubicBezTo>
                              <a:cubicBezTo>
                                <a:pt x="342" y="1233"/>
                                <a:pt x="339" y="1248"/>
                                <a:pt x="333" y="1260"/>
                              </a:cubicBezTo>
                              <a:cubicBezTo>
                                <a:pt x="327" y="1273"/>
                                <a:pt x="319" y="1283"/>
                                <a:pt x="309" y="1290"/>
                              </a:cubicBezTo>
                              <a:cubicBezTo>
                                <a:pt x="298" y="1297"/>
                                <a:pt x="286" y="1300"/>
                                <a:pt x="272" y="1300"/>
                              </a:cubicBezTo>
                              <a:cubicBezTo>
                                <a:pt x="262" y="1300"/>
                                <a:pt x="254" y="1298"/>
                                <a:pt x="247" y="1295"/>
                              </a:cubicBezTo>
                              <a:cubicBezTo>
                                <a:pt x="241" y="1291"/>
                                <a:pt x="236" y="1287"/>
                                <a:pt x="233" y="1283"/>
                              </a:cubicBezTo>
                              <a:cubicBezTo>
                                <a:pt x="229" y="1278"/>
                                <a:pt x="227" y="1274"/>
                                <a:pt x="225" y="1271"/>
                              </a:cubicBezTo>
                              <a:cubicBezTo>
                                <a:pt x="223" y="1271"/>
                                <a:pt x="223" y="1271"/>
                                <a:pt x="223" y="1271"/>
                              </a:cubicBezTo>
                              <a:cubicBezTo>
                                <a:pt x="223" y="1358"/>
                                <a:pt x="223" y="1358"/>
                                <a:pt x="223" y="1358"/>
                              </a:cubicBezTo>
                              <a:cubicBezTo>
                                <a:pt x="197" y="1358"/>
                                <a:pt x="197" y="1358"/>
                                <a:pt x="197" y="1358"/>
                              </a:cubicBezTo>
                              <a:cubicBezTo>
                                <a:pt x="197" y="1133"/>
                                <a:pt x="197" y="1133"/>
                                <a:pt x="197" y="1133"/>
                              </a:cubicBezTo>
                              <a:cubicBezTo>
                                <a:pt x="222" y="1133"/>
                                <a:pt x="222" y="1133"/>
                                <a:pt x="222" y="1133"/>
                              </a:cubicBezTo>
                              <a:cubicBezTo>
                                <a:pt x="222" y="1159"/>
                                <a:pt x="222" y="1159"/>
                                <a:pt x="222" y="1159"/>
                              </a:cubicBezTo>
                              <a:cubicBezTo>
                                <a:pt x="225" y="1159"/>
                                <a:pt x="225" y="1159"/>
                                <a:pt x="225" y="1159"/>
                              </a:cubicBezTo>
                              <a:cubicBezTo>
                                <a:pt x="227" y="1156"/>
                                <a:pt x="229" y="1152"/>
                                <a:pt x="232" y="1148"/>
                              </a:cubicBezTo>
                              <a:cubicBezTo>
                                <a:pt x="236" y="1144"/>
                                <a:pt x="241" y="1140"/>
                                <a:pt x="247" y="1136"/>
                              </a:cubicBezTo>
                              <a:cubicBezTo>
                                <a:pt x="253" y="1133"/>
                                <a:pt x="261" y="1131"/>
                                <a:pt x="272" y="1131"/>
                              </a:cubicBezTo>
                              <a:cubicBezTo>
                                <a:pt x="286" y="1131"/>
                                <a:pt x="298" y="1134"/>
                                <a:pt x="308" y="1141"/>
                              </a:cubicBezTo>
                              <a:cubicBezTo>
                                <a:pt x="319" y="1148"/>
                                <a:pt x="327" y="1158"/>
                                <a:pt x="333" y="1170"/>
                              </a:cubicBezTo>
                              <a:close/>
                              <a:moveTo>
                                <a:pt x="317" y="1215"/>
                              </a:moveTo>
                              <a:cubicBezTo>
                                <a:pt x="317" y="1203"/>
                                <a:pt x="315" y="1193"/>
                                <a:pt x="312" y="1184"/>
                              </a:cubicBezTo>
                              <a:cubicBezTo>
                                <a:pt x="308" y="1174"/>
                                <a:pt x="303" y="1167"/>
                                <a:pt x="296" y="1162"/>
                              </a:cubicBezTo>
                              <a:cubicBezTo>
                                <a:pt x="289" y="1156"/>
                                <a:pt x="280" y="1153"/>
                                <a:pt x="269" y="1153"/>
                              </a:cubicBezTo>
                              <a:cubicBezTo>
                                <a:pt x="259" y="1153"/>
                                <a:pt x="250" y="1156"/>
                                <a:pt x="243" y="1161"/>
                              </a:cubicBezTo>
                              <a:cubicBezTo>
                                <a:pt x="236" y="1166"/>
                                <a:pt x="231" y="1173"/>
                                <a:pt x="228" y="1183"/>
                              </a:cubicBezTo>
                              <a:cubicBezTo>
                                <a:pt x="224" y="1192"/>
                                <a:pt x="222" y="1203"/>
                                <a:pt x="222" y="1215"/>
                              </a:cubicBezTo>
                              <a:cubicBezTo>
                                <a:pt x="222" y="1227"/>
                                <a:pt x="224" y="1238"/>
                                <a:pt x="228" y="1247"/>
                              </a:cubicBezTo>
                              <a:cubicBezTo>
                                <a:pt x="231" y="1257"/>
                                <a:pt x="237" y="1264"/>
                                <a:pt x="243" y="1269"/>
                              </a:cubicBezTo>
                              <a:cubicBezTo>
                                <a:pt x="250" y="1275"/>
                                <a:pt x="259" y="1277"/>
                                <a:pt x="269" y="1277"/>
                              </a:cubicBezTo>
                              <a:cubicBezTo>
                                <a:pt x="280" y="1277"/>
                                <a:pt x="288" y="1275"/>
                                <a:pt x="295" y="1269"/>
                              </a:cubicBezTo>
                              <a:cubicBezTo>
                                <a:pt x="302" y="1263"/>
                                <a:pt x="308" y="1256"/>
                                <a:pt x="311" y="1246"/>
                              </a:cubicBezTo>
                              <a:cubicBezTo>
                                <a:pt x="315" y="1237"/>
                                <a:pt x="317" y="1226"/>
                                <a:pt x="317" y="1215"/>
                              </a:cubicBezTo>
                              <a:close/>
                              <a:moveTo>
                                <a:pt x="332" y="688"/>
                              </a:moveTo>
                              <a:cubicBezTo>
                                <a:pt x="323" y="683"/>
                                <a:pt x="314" y="681"/>
                                <a:pt x="303" y="681"/>
                              </a:cubicBezTo>
                              <a:cubicBezTo>
                                <a:pt x="290" y="681"/>
                                <a:pt x="280" y="683"/>
                                <a:pt x="272" y="688"/>
                              </a:cubicBezTo>
                              <a:cubicBezTo>
                                <a:pt x="264" y="694"/>
                                <a:pt x="259" y="700"/>
                                <a:pt x="255" y="709"/>
                              </a:cubicBezTo>
                              <a:cubicBezTo>
                                <a:pt x="253" y="709"/>
                                <a:pt x="253" y="709"/>
                                <a:pt x="253" y="709"/>
                              </a:cubicBezTo>
                              <a:cubicBezTo>
                                <a:pt x="253" y="683"/>
                                <a:pt x="253" y="683"/>
                                <a:pt x="253" y="683"/>
                              </a:cubicBezTo>
                              <a:cubicBezTo>
                                <a:pt x="228" y="683"/>
                                <a:pt x="228" y="683"/>
                                <a:pt x="228" y="683"/>
                              </a:cubicBezTo>
                              <a:cubicBezTo>
                                <a:pt x="228" y="847"/>
                                <a:pt x="228" y="847"/>
                                <a:pt x="228" y="847"/>
                              </a:cubicBezTo>
                              <a:cubicBezTo>
                                <a:pt x="254" y="847"/>
                                <a:pt x="254" y="847"/>
                                <a:pt x="254" y="847"/>
                              </a:cubicBezTo>
                              <a:cubicBezTo>
                                <a:pt x="254" y="748"/>
                                <a:pt x="254" y="748"/>
                                <a:pt x="254" y="748"/>
                              </a:cubicBezTo>
                              <a:cubicBezTo>
                                <a:pt x="254" y="739"/>
                                <a:pt x="255" y="731"/>
                                <a:pt x="259" y="724"/>
                              </a:cubicBezTo>
                              <a:cubicBezTo>
                                <a:pt x="263" y="717"/>
                                <a:pt x="268" y="712"/>
                                <a:pt x="274" y="709"/>
                              </a:cubicBezTo>
                              <a:cubicBezTo>
                                <a:pt x="280" y="705"/>
                                <a:pt x="287" y="703"/>
                                <a:pt x="295" y="703"/>
                              </a:cubicBezTo>
                              <a:cubicBezTo>
                                <a:pt x="307" y="703"/>
                                <a:pt x="316" y="707"/>
                                <a:pt x="323" y="714"/>
                              </a:cubicBezTo>
                              <a:cubicBezTo>
                                <a:pt x="329" y="721"/>
                                <a:pt x="333" y="731"/>
                                <a:pt x="333" y="744"/>
                              </a:cubicBezTo>
                              <a:cubicBezTo>
                                <a:pt x="333" y="847"/>
                                <a:pt x="333" y="847"/>
                                <a:pt x="333" y="847"/>
                              </a:cubicBezTo>
                              <a:cubicBezTo>
                                <a:pt x="358" y="847"/>
                                <a:pt x="358" y="847"/>
                                <a:pt x="358" y="847"/>
                              </a:cubicBezTo>
                              <a:cubicBezTo>
                                <a:pt x="358" y="743"/>
                                <a:pt x="358" y="743"/>
                                <a:pt x="358" y="743"/>
                              </a:cubicBezTo>
                              <a:cubicBezTo>
                                <a:pt x="358" y="729"/>
                                <a:pt x="356" y="717"/>
                                <a:pt x="351" y="708"/>
                              </a:cubicBezTo>
                              <a:cubicBezTo>
                                <a:pt x="346" y="699"/>
                                <a:pt x="340" y="692"/>
                                <a:pt x="332" y="688"/>
                              </a:cubicBezTo>
                              <a:close/>
                              <a:moveTo>
                                <a:pt x="137" y="151"/>
                              </a:moveTo>
                              <a:cubicBezTo>
                                <a:pt x="137" y="159"/>
                                <a:pt x="135" y="166"/>
                                <a:pt x="131" y="173"/>
                              </a:cubicBezTo>
                              <a:cubicBezTo>
                                <a:pt x="128" y="179"/>
                                <a:pt x="122" y="184"/>
                                <a:pt x="116" y="188"/>
                              </a:cubicBezTo>
                              <a:cubicBezTo>
                                <a:pt x="109" y="192"/>
                                <a:pt x="101" y="193"/>
                                <a:pt x="92" y="193"/>
                              </a:cubicBezTo>
                              <a:cubicBezTo>
                                <a:pt x="84" y="193"/>
                                <a:pt x="76" y="192"/>
                                <a:pt x="69" y="188"/>
                              </a:cubicBezTo>
                              <a:cubicBezTo>
                                <a:pt x="62" y="184"/>
                                <a:pt x="57" y="179"/>
                                <a:pt x="54" y="173"/>
                              </a:cubicBezTo>
                              <a:cubicBezTo>
                                <a:pt x="50" y="166"/>
                                <a:pt x="48" y="159"/>
                                <a:pt x="48" y="151"/>
                              </a:cubicBezTo>
                              <a:cubicBezTo>
                                <a:pt x="48" y="13"/>
                                <a:pt x="48" y="13"/>
                                <a:pt x="48" y="13"/>
                              </a:cubicBezTo>
                              <a:cubicBezTo>
                                <a:pt x="2" y="13"/>
                                <a:pt x="2" y="13"/>
                                <a:pt x="2" y="13"/>
                              </a:cubicBezTo>
                              <a:cubicBezTo>
                                <a:pt x="2" y="154"/>
                                <a:pt x="2" y="154"/>
                                <a:pt x="2" y="154"/>
                              </a:cubicBezTo>
                              <a:cubicBezTo>
                                <a:pt x="2" y="170"/>
                                <a:pt x="6" y="184"/>
                                <a:pt x="13" y="196"/>
                              </a:cubicBezTo>
                              <a:cubicBezTo>
                                <a:pt x="21" y="208"/>
                                <a:pt x="31" y="217"/>
                                <a:pt x="45" y="224"/>
                              </a:cubicBezTo>
                              <a:cubicBezTo>
                                <a:pt x="59" y="231"/>
                                <a:pt x="74" y="234"/>
                                <a:pt x="92" y="234"/>
                              </a:cubicBezTo>
                              <a:cubicBezTo>
                                <a:pt x="111" y="234"/>
                                <a:pt x="126" y="231"/>
                                <a:pt x="140" y="224"/>
                              </a:cubicBezTo>
                              <a:cubicBezTo>
                                <a:pt x="153" y="217"/>
                                <a:pt x="164" y="208"/>
                                <a:pt x="172" y="196"/>
                              </a:cubicBezTo>
                              <a:cubicBezTo>
                                <a:pt x="179" y="184"/>
                                <a:pt x="183" y="170"/>
                                <a:pt x="183" y="154"/>
                              </a:cubicBezTo>
                              <a:cubicBezTo>
                                <a:pt x="183" y="13"/>
                                <a:pt x="183" y="13"/>
                                <a:pt x="183" y="13"/>
                              </a:cubicBezTo>
                              <a:cubicBezTo>
                                <a:pt x="137" y="13"/>
                                <a:pt x="137" y="13"/>
                                <a:pt x="137" y="13"/>
                              </a:cubicBezTo>
                              <a:lnTo>
                                <a:pt x="137" y="151"/>
                              </a:lnTo>
                              <a:close/>
                              <a:moveTo>
                                <a:pt x="294" y="1613"/>
                              </a:moveTo>
                              <a:cubicBezTo>
                                <a:pt x="283" y="1607"/>
                                <a:pt x="271" y="1604"/>
                                <a:pt x="258" y="1604"/>
                              </a:cubicBezTo>
                              <a:cubicBezTo>
                                <a:pt x="251" y="1604"/>
                                <a:pt x="244" y="1605"/>
                                <a:pt x="237" y="1607"/>
                              </a:cubicBezTo>
                              <a:cubicBezTo>
                                <a:pt x="230" y="1610"/>
                                <a:pt x="224" y="1613"/>
                                <a:pt x="220" y="1616"/>
                              </a:cubicBezTo>
                              <a:cubicBezTo>
                                <a:pt x="219" y="1616"/>
                                <a:pt x="219" y="1616"/>
                                <a:pt x="219" y="1616"/>
                              </a:cubicBezTo>
                              <a:cubicBezTo>
                                <a:pt x="226" y="1552"/>
                                <a:pt x="226" y="1552"/>
                                <a:pt x="226" y="1552"/>
                              </a:cubicBezTo>
                              <a:cubicBezTo>
                                <a:pt x="318" y="1552"/>
                                <a:pt x="318" y="1552"/>
                                <a:pt x="318" y="1552"/>
                              </a:cubicBezTo>
                              <a:cubicBezTo>
                                <a:pt x="318" y="1528"/>
                                <a:pt x="318" y="1528"/>
                                <a:pt x="318" y="1528"/>
                              </a:cubicBezTo>
                              <a:cubicBezTo>
                                <a:pt x="204" y="1528"/>
                                <a:pt x="204" y="1528"/>
                                <a:pt x="204" y="1528"/>
                              </a:cubicBezTo>
                              <a:cubicBezTo>
                                <a:pt x="191" y="1636"/>
                                <a:pt x="191" y="1636"/>
                                <a:pt x="191" y="1636"/>
                              </a:cubicBezTo>
                              <a:cubicBezTo>
                                <a:pt x="216" y="1639"/>
                                <a:pt x="216" y="1639"/>
                                <a:pt x="216" y="1639"/>
                              </a:cubicBezTo>
                              <a:cubicBezTo>
                                <a:pt x="220" y="1636"/>
                                <a:pt x="226" y="1633"/>
                                <a:pt x="233" y="1631"/>
                              </a:cubicBezTo>
                              <a:cubicBezTo>
                                <a:pt x="240" y="1629"/>
                                <a:pt x="247" y="1628"/>
                                <a:pt x="254" y="1628"/>
                              </a:cubicBezTo>
                              <a:cubicBezTo>
                                <a:pt x="263" y="1628"/>
                                <a:pt x="271" y="1630"/>
                                <a:pt x="278" y="1634"/>
                              </a:cubicBezTo>
                              <a:cubicBezTo>
                                <a:pt x="286" y="1639"/>
                                <a:pt x="291" y="1645"/>
                                <a:pt x="296" y="1652"/>
                              </a:cubicBezTo>
                              <a:cubicBezTo>
                                <a:pt x="300" y="1660"/>
                                <a:pt x="302" y="1668"/>
                                <a:pt x="302" y="1678"/>
                              </a:cubicBezTo>
                              <a:cubicBezTo>
                                <a:pt x="302" y="1687"/>
                                <a:pt x="300" y="1695"/>
                                <a:pt x="296" y="1703"/>
                              </a:cubicBezTo>
                              <a:cubicBezTo>
                                <a:pt x="292" y="1710"/>
                                <a:pt x="286" y="1716"/>
                                <a:pt x="279" y="1720"/>
                              </a:cubicBezTo>
                              <a:cubicBezTo>
                                <a:pt x="272" y="1724"/>
                                <a:pt x="264" y="1726"/>
                                <a:pt x="255" y="1726"/>
                              </a:cubicBezTo>
                              <a:cubicBezTo>
                                <a:pt x="244" y="1726"/>
                                <a:pt x="235" y="1723"/>
                                <a:pt x="227" y="1716"/>
                              </a:cubicBezTo>
                              <a:cubicBezTo>
                                <a:pt x="219" y="1710"/>
                                <a:pt x="214" y="1702"/>
                                <a:pt x="213" y="1692"/>
                              </a:cubicBezTo>
                              <a:cubicBezTo>
                                <a:pt x="188" y="1692"/>
                                <a:pt x="188" y="1692"/>
                                <a:pt x="188" y="1692"/>
                              </a:cubicBezTo>
                              <a:cubicBezTo>
                                <a:pt x="188" y="1703"/>
                                <a:pt x="191" y="1713"/>
                                <a:pt x="197" y="1722"/>
                              </a:cubicBezTo>
                              <a:cubicBezTo>
                                <a:pt x="204" y="1730"/>
                                <a:pt x="212" y="1737"/>
                                <a:pt x="222" y="1742"/>
                              </a:cubicBezTo>
                              <a:cubicBezTo>
                                <a:pt x="232" y="1747"/>
                                <a:pt x="243" y="1750"/>
                                <a:pt x="255" y="1750"/>
                              </a:cubicBezTo>
                              <a:cubicBezTo>
                                <a:pt x="269" y="1750"/>
                                <a:pt x="282" y="1746"/>
                                <a:pt x="292" y="1740"/>
                              </a:cubicBezTo>
                              <a:cubicBezTo>
                                <a:pt x="303" y="1734"/>
                                <a:pt x="312" y="1725"/>
                                <a:pt x="318" y="1714"/>
                              </a:cubicBezTo>
                              <a:cubicBezTo>
                                <a:pt x="324" y="1703"/>
                                <a:pt x="327" y="1691"/>
                                <a:pt x="327" y="1677"/>
                              </a:cubicBezTo>
                              <a:cubicBezTo>
                                <a:pt x="327" y="1663"/>
                                <a:pt x="324" y="1650"/>
                                <a:pt x="318" y="1639"/>
                              </a:cubicBezTo>
                              <a:cubicBezTo>
                                <a:pt x="312" y="1628"/>
                                <a:pt x="304" y="1620"/>
                                <a:pt x="294" y="1613"/>
                              </a:cubicBezTo>
                              <a:close/>
                              <a:moveTo>
                                <a:pt x="365" y="1565"/>
                              </a:moveTo>
                              <a:cubicBezTo>
                                <a:pt x="365" y="1591"/>
                                <a:pt x="365" y="1591"/>
                                <a:pt x="365" y="1591"/>
                              </a:cubicBezTo>
                              <a:cubicBezTo>
                                <a:pt x="419" y="1556"/>
                                <a:pt x="419" y="1556"/>
                                <a:pt x="419" y="1556"/>
                              </a:cubicBezTo>
                              <a:cubicBezTo>
                                <a:pt x="420" y="1556"/>
                                <a:pt x="420" y="1556"/>
                                <a:pt x="420" y="1556"/>
                              </a:cubicBezTo>
                              <a:cubicBezTo>
                                <a:pt x="420" y="1747"/>
                                <a:pt x="420" y="1747"/>
                                <a:pt x="420" y="1747"/>
                              </a:cubicBezTo>
                              <a:cubicBezTo>
                                <a:pt x="446" y="1747"/>
                                <a:pt x="446" y="1747"/>
                                <a:pt x="446" y="1747"/>
                              </a:cubicBezTo>
                              <a:cubicBezTo>
                                <a:pt x="446" y="1528"/>
                                <a:pt x="446" y="1528"/>
                                <a:pt x="446" y="1528"/>
                              </a:cubicBezTo>
                              <a:cubicBezTo>
                                <a:pt x="420" y="1528"/>
                                <a:pt x="420" y="1528"/>
                                <a:pt x="420" y="1528"/>
                              </a:cubicBezTo>
                              <a:lnTo>
                                <a:pt x="365" y="1565"/>
                              </a:lnTo>
                              <a:close/>
                              <a:moveTo>
                                <a:pt x="504" y="1565"/>
                              </a:moveTo>
                              <a:cubicBezTo>
                                <a:pt x="504" y="1591"/>
                                <a:pt x="504" y="1591"/>
                                <a:pt x="504" y="1591"/>
                              </a:cubicBezTo>
                              <a:cubicBezTo>
                                <a:pt x="558" y="1556"/>
                                <a:pt x="558" y="1556"/>
                                <a:pt x="558" y="1556"/>
                              </a:cubicBezTo>
                              <a:cubicBezTo>
                                <a:pt x="559" y="1556"/>
                                <a:pt x="559" y="1556"/>
                                <a:pt x="559" y="1556"/>
                              </a:cubicBezTo>
                              <a:cubicBezTo>
                                <a:pt x="559" y="1747"/>
                                <a:pt x="559" y="1747"/>
                                <a:pt x="559" y="1747"/>
                              </a:cubicBezTo>
                              <a:cubicBezTo>
                                <a:pt x="585" y="1747"/>
                                <a:pt x="585" y="1747"/>
                                <a:pt x="585" y="1747"/>
                              </a:cubicBezTo>
                              <a:cubicBezTo>
                                <a:pt x="585" y="1528"/>
                                <a:pt x="585" y="1528"/>
                                <a:pt x="585" y="1528"/>
                              </a:cubicBezTo>
                              <a:cubicBezTo>
                                <a:pt x="559" y="1528"/>
                                <a:pt x="559" y="1528"/>
                                <a:pt x="559" y="1528"/>
                              </a:cubicBezTo>
                              <a:lnTo>
                                <a:pt x="504" y="1565"/>
                              </a:lnTo>
                              <a:close/>
                              <a:moveTo>
                                <a:pt x="508" y="1297"/>
                              </a:moveTo>
                              <a:cubicBezTo>
                                <a:pt x="508" y="1133"/>
                                <a:pt x="508" y="1133"/>
                                <a:pt x="508" y="1133"/>
                              </a:cubicBezTo>
                              <a:cubicBezTo>
                                <a:pt x="483" y="1133"/>
                                <a:pt x="483" y="1133"/>
                                <a:pt x="483" y="1133"/>
                              </a:cubicBezTo>
                              <a:cubicBezTo>
                                <a:pt x="483" y="1230"/>
                                <a:pt x="483" y="1230"/>
                                <a:pt x="483" y="1230"/>
                              </a:cubicBezTo>
                              <a:cubicBezTo>
                                <a:pt x="483" y="1240"/>
                                <a:pt x="481" y="1248"/>
                                <a:pt x="477" y="1255"/>
                              </a:cubicBezTo>
                              <a:cubicBezTo>
                                <a:pt x="472" y="1262"/>
                                <a:pt x="467" y="1266"/>
                                <a:pt x="460" y="1270"/>
                              </a:cubicBezTo>
                              <a:cubicBezTo>
                                <a:pt x="454" y="1273"/>
                                <a:pt x="447" y="1274"/>
                                <a:pt x="441" y="1274"/>
                              </a:cubicBezTo>
                              <a:cubicBezTo>
                                <a:pt x="431" y="1274"/>
                                <a:pt x="422" y="1271"/>
                                <a:pt x="415" y="1264"/>
                              </a:cubicBezTo>
                              <a:cubicBezTo>
                                <a:pt x="409" y="1257"/>
                                <a:pt x="405" y="1247"/>
                                <a:pt x="405" y="1235"/>
                              </a:cubicBezTo>
                              <a:cubicBezTo>
                                <a:pt x="405" y="1133"/>
                                <a:pt x="405" y="1133"/>
                                <a:pt x="405" y="1133"/>
                              </a:cubicBezTo>
                              <a:cubicBezTo>
                                <a:pt x="380" y="1133"/>
                                <a:pt x="380" y="1133"/>
                                <a:pt x="380" y="1133"/>
                              </a:cubicBezTo>
                              <a:cubicBezTo>
                                <a:pt x="380" y="1237"/>
                                <a:pt x="380" y="1237"/>
                                <a:pt x="380" y="1237"/>
                              </a:cubicBezTo>
                              <a:cubicBezTo>
                                <a:pt x="380" y="1251"/>
                                <a:pt x="382" y="1262"/>
                                <a:pt x="387" y="1271"/>
                              </a:cubicBezTo>
                              <a:cubicBezTo>
                                <a:pt x="392" y="1281"/>
                                <a:pt x="398" y="1287"/>
                                <a:pt x="406" y="1292"/>
                              </a:cubicBezTo>
                              <a:cubicBezTo>
                                <a:pt x="414" y="1296"/>
                                <a:pt x="423" y="1299"/>
                                <a:pt x="433" y="1299"/>
                              </a:cubicBezTo>
                              <a:cubicBezTo>
                                <a:pt x="445" y="1299"/>
                                <a:pt x="456" y="1296"/>
                                <a:pt x="464" y="1290"/>
                              </a:cubicBezTo>
                              <a:cubicBezTo>
                                <a:pt x="472" y="1284"/>
                                <a:pt x="478" y="1277"/>
                                <a:pt x="482" y="1269"/>
                              </a:cubicBezTo>
                              <a:cubicBezTo>
                                <a:pt x="483" y="1269"/>
                                <a:pt x="483" y="1269"/>
                                <a:pt x="483" y="1269"/>
                              </a:cubicBezTo>
                              <a:cubicBezTo>
                                <a:pt x="483" y="1297"/>
                                <a:pt x="483" y="1297"/>
                                <a:pt x="483" y="1297"/>
                              </a:cubicBezTo>
                              <a:lnTo>
                                <a:pt x="508" y="1297"/>
                              </a:lnTo>
                              <a:close/>
                              <a:moveTo>
                                <a:pt x="13755" y="802"/>
                              </a:moveTo>
                              <a:cubicBezTo>
                                <a:pt x="13653" y="802"/>
                                <a:pt x="13653" y="802"/>
                                <a:pt x="13653" y="802"/>
                              </a:cubicBezTo>
                              <a:cubicBezTo>
                                <a:pt x="13653" y="780"/>
                                <a:pt x="13653" y="780"/>
                                <a:pt x="13653" y="780"/>
                              </a:cubicBezTo>
                              <a:cubicBezTo>
                                <a:pt x="13749" y="628"/>
                                <a:pt x="13749" y="628"/>
                                <a:pt x="13749" y="628"/>
                              </a:cubicBezTo>
                              <a:cubicBezTo>
                                <a:pt x="13755" y="628"/>
                                <a:pt x="13755" y="628"/>
                                <a:pt x="13755" y="628"/>
                              </a:cubicBezTo>
                              <a:cubicBezTo>
                                <a:pt x="13764" y="628"/>
                                <a:pt x="13764" y="628"/>
                                <a:pt x="13764" y="628"/>
                              </a:cubicBezTo>
                              <a:cubicBezTo>
                                <a:pt x="13780" y="628"/>
                                <a:pt x="13780" y="628"/>
                                <a:pt x="13780" y="628"/>
                              </a:cubicBezTo>
                              <a:cubicBezTo>
                                <a:pt x="13780" y="778"/>
                                <a:pt x="13780" y="778"/>
                                <a:pt x="13780" y="778"/>
                              </a:cubicBezTo>
                              <a:cubicBezTo>
                                <a:pt x="13810" y="778"/>
                                <a:pt x="13810" y="778"/>
                                <a:pt x="13810" y="778"/>
                              </a:cubicBezTo>
                              <a:cubicBezTo>
                                <a:pt x="13810" y="802"/>
                                <a:pt x="13810" y="802"/>
                                <a:pt x="13810" y="802"/>
                              </a:cubicBezTo>
                              <a:cubicBezTo>
                                <a:pt x="13780" y="802"/>
                                <a:pt x="13780" y="802"/>
                                <a:pt x="13780" y="802"/>
                              </a:cubicBezTo>
                              <a:cubicBezTo>
                                <a:pt x="13780" y="847"/>
                                <a:pt x="13780" y="847"/>
                                <a:pt x="13780" y="847"/>
                              </a:cubicBezTo>
                              <a:cubicBezTo>
                                <a:pt x="13755" y="847"/>
                                <a:pt x="13755" y="847"/>
                                <a:pt x="13755" y="847"/>
                              </a:cubicBezTo>
                              <a:lnTo>
                                <a:pt x="13755" y="802"/>
                              </a:lnTo>
                              <a:close/>
                              <a:moveTo>
                                <a:pt x="13681" y="778"/>
                              </a:moveTo>
                              <a:cubicBezTo>
                                <a:pt x="13755" y="778"/>
                                <a:pt x="13755" y="778"/>
                                <a:pt x="13755" y="778"/>
                              </a:cubicBezTo>
                              <a:cubicBezTo>
                                <a:pt x="13755" y="662"/>
                                <a:pt x="13755" y="662"/>
                                <a:pt x="13755" y="662"/>
                              </a:cubicBezTo>
                              <a:cubicBezTo>
                                <a:pt x="13754" y="662"/>
                                <a:pt x="13754" y="662"/>
                                <a:pt x="13754" y="662"/>
                              </a:cubicBezTo>
                              <a:cubicBezTo>
                                <a:pt x="13681" y="777"/>
                                <a:pt x="13681" y="777"/>
                                <a:pt x="13681" y="777"/>
                              </a:cubicBezTo>
                              <a:lnTo>
                                <a:pt x="13681" y="778"/>
                              </a:lnTo>
                              <a:close/>
                              <a:moveTo>
                                <a:pt x="14135" y="802"/>
                              </a:moveTo>
                              <a:cubicBezTo>
                                <a:pt x="14033" y="802"/>
                                <a:pt x="14033" y="802"/>
                                <a:pt x="14033" y="802"/>
                              </a:cubicBezTo>
                              <a:cubicBezTo>
                                <a:pt x="14033" y="780"/>
                                <a:pt x="14033" y="780"/>
                                <a:pt x="14033" y="780"/>
                              </a:cubicBezTo>
                              <a:cubicBezTo>
                                <a:pt x="14129" y="628"/>
                                <a:pt x="14129" y="628"/>
                                <a:pt x="14129" y="628"/>
                              </a:cubicBezTo>
                              <a:cubicBezTo>
                                <a:pt x="14135" y="628"/>
                                <a:pt x="14135" y="628"/>
                                <a:pt x="14135" y="628"/>
                              </a:cubicBezTo>
                              <a:cubicBezTo>
                                <a:pt x="14144" y="628"/>
                                <a:pt x="14144" y="628"/>
                                <a:pt x="14144" y="628"/>
                              </a:cubicBezTo>
                              <a:cubicBezTo>
                                <a:pt x="14161" y="628"/>
                                <a:pt x="14161" y="628"/>
                                <a:pt x="14161" y="628"/>
                              </a:cubicBezTo>
                              <a:cubicBezTo>
                                <a:pt x="14161" y="778"/>
                                <a:pt x="14161" y="778"/>
                                <a:pt x="14161" y="778"/>
                              </a:cubicBezTo>
                              <a:cubicBezTo>
                                <a:pt x="14190" y="778"/>
                                <a:pt x="14190" y="778"/>
                                <a:pt x="14190" y="778"/>
                              </a:cubicBezTo>
                              <a:cubicBezTo>
                                <a:pt x="14190" y="802"/>
                                <a:pt x="14190" y="802"/>
                                <a:pt x="14190" y="802"/>
                              </a:cubicBezTo>
                              <a:cubicBezTo>
                                <a:pt x="14161" y="802"/>
                                <a:pt x="14161" y="802"/>
                                <a:pt x="14161" y="802"/>
                              </a:cubicBezTo>
                              <a:cubicBezTo>
                                <a:pt x="14161" y="847"/>
                                <a:pt x="14161" y="847"/>
                                <a:pt x="14161" y="847"/>
                              </a:cubicBezTo>
                              <a:cubicBezTo>
                                <a:pt x="14135" y="847"/>
                                <a:pt x="14135" y="847"/>
                                <a:pt x="14135" y="847"/>
                              </a:cubicBezTo>
                              <a:lnTo>
                                <a:pt x="14135" y="802"/>
                              </a:lnTo>
                              <a:close/>
                              <a:moveTo>
                                <a:pt x="14061" y="778"/>
                              </a:moveTo>
                              <a:cubicBezTo>
                                <a:pt x="14135" y="778"/>
                                <a:pt x="14135" y="778"/>
                                <a:pt x="14135" y="778"/>
                              </a:cubicBezTo>
                              <a:cubicBezTo>
                                <a:pt x="14135" y="662"/>
                                <a:pt x="14135" y="662"/>
                                <a:pt x="14135" y="662"/>
                              </a:cubicBezTo>
                              <a:cubicBezTo>
                                <a:pt x="14134" y="662"/>
                                <a:pt x="14134" y="662"/>
                                <a:pt x="14134" y="662"/>
                              </a:cubicBezTo>
                              <a:cubicBezTo>
                                <a:pt x="14061" y="777"/>
                                <a:pt x="14061" y="777"/>
                                <a:pt x="14061" y="777"/>
                              </a:cubicBezTo>
                              <a:lnTo>
                                <a:pt x="14061" y="778"/>
                              </a:lnTo>
                              <a:close/>
                              <a:moveTo>
                                <a:pt x="14922" y="823"/>
                              </a:moveTo>
                              <a:cubicBezTo>
                                <a:pt x="14820" y="823"/>
                                <a:pt x="14820" y="823"/>
                                <a:pt x="14820" y="823"/>
                              </a:cubicBezTo>
                              <a:cubicBezTo>
                                <a:pt x="14820" y="821"/>
                                <a:pt x="14820" y="821"/>
                                <a:pt x="14820" y="821"/>
                              </a:cubicBezTo>
                              <a:cubicBezTo>
                                <a:pt x="14869" y="769"/>
                                <a:pt x="14869" y="769"/>
                                <a:pt x="14869" y="769"/>
                              </a:cubicBezTo>
                              <a:cubicBezTo>
                                <a:pt x="14882" y="756"/>
                                <a:pt x="14892" y="744"/>
                                <a:pt x="14899" y="735"/>
                              </a:cubicBezTo>
                              <a:cubicBezTo>
                                <a:pt x="14906" y="726"/>
                                <a:pt x="14911" y="717"/>
                                <a:pt x="14914" y="709"/>
                              </a:cubicBezTo>
                              <a:cubicBezTo>
                                <a:pt x="14917" y="702"/>
                                <a:pt x="14918" y="694"/>
                                <a:pt x="14918" y="686"/>
                              </a:cubicBezTo>
                              <a:cubicBezTo>
                                <a:pt x="14918" y="675"/>
                                <a:pt x="14915" y="665"/>
                                <a:pt x="14910" y="655"/>
                              </a:cubicBezTo>
                              <a:cubicBezTo>
                                <a:pt x="14904" y="646"/>
                                <a:pt x="14896" y="639"/>
                                <a:pt x="14886" y="634"/>
                              </a:cubicBezTo>
                              <a:cubicBezTo>
                                <a:pt x="14877" y="628"/>
                                <a:pt x="14865" y="625"/>
                                <a:pt x="14852" y="625"/>
                              </a:cubicBezTo>
                              <a:cubicBezTo>
                                <a:pt x="14840" y="625"/>
                                <a:pt x="14828" y="628"/>
                                <a:pt x="14818" y="634"/>
                              </a:cubicBezTo>
                              <a:cubicBezTo>
                                <a:pt x="14808" y="639"/>
                                <a:pt x="14800" y="646"/>
                                <a:pt x="14794" y="656"/>
                              </a:cubicBezTo>
                              <a:cubicBezTo>
                                <a:pt x="14788" y="666"/>
                                <a:pt x="14785" y="677"/>
                                <a:pt x="14785" y="690"/>
                              </a:cubicBezTo>
                              <a:cubicBezTo>
                                <a:pt x="14810" y="690"/>
                                <a:pt x="14810" y="690"/>
                                <a:pt x="14810" y="690"/>
                              </a:cubicBezTo>
                              <a:cubicBezTo>
                                <a:pt x="14810" y="681"/>
                                <a:pt x="14812" y="674"/>
                                <a:pt x="14815" y="668"/>
                              </a:cubicBezTo>
                              <a:cubicBezTo>
                                <a:pt x="14819" y="662"/>
                                <a:pt x="14823" y="657"/>
                                <a:pt x="14830" y="654"/>
                              </a:cubicBezTo>
                              <a:cubicBezTo>
                                <a:pt x="14836" y="650"/>
                                <a:pt x="14843" y="648"/>
                                <a:pt x="14852" y="648"/>
                              </a:cubicBezTo>
                              <a:cubicBezTo>
                                <a:pt x="14859" y="648"/>
                                <a:pt x="14867" y="650"/>
                                <a:pt x="14873" y="653"/>
                              </a:cubicBezTo>
                              <a:cubicBezTo>
                                <a:pt x="14879" y="656"/>
                                <a:pt x="14884" y="660"/>
                                <a:pt x="14888" y="666"/>
                              </a:cubicBezTo>
                              <a:cubicBezTo>
                                <a:pt x="14892" y="672"/>
                                <a:pt x="14893" y="678"/>
                                <a:pt x="14893" y="686"/>
                              </a:cubicBezTo>
                              <a:cubicBezTo>
                                <a:pt x="14893" y="693"/>
                                <a:pt x="14892" y="699"/>
                                <a:pt x="14889" y="705"/>
                              </a:cubicBezTo>
                              <a:cubicBezTo>
                                <a:pt x="14887" y="711"/>
                                <a:pt x="14883" y="718"/>
                                <a:pt x="14877" y="724"/>
                              </a:cubicBezTo>
                              <a:cubicBezTo>
                                <a:pt x="14872" y="731"/>
                                <a:pt x="14865" y="739"/>
                                <a:pt x="14856" y="749"/>
                              </a:cubicBezTo>
                              <a:cubicBezTo>
                                <a:pt x="14784" y="827"/>
                                <a:pt x="14784" y="827"/>
                                <a:pt x="14784" y="827"/>
                              </a:cubicBezTo>
                              <a:cubicBezTo>
                                <a:pt x="14784" y="847"/>
                                <a:pt x="14784" y="847"/>
                                <a:pt x="14784" y="847"/>
                              </a:cubicBezTo>
                              <a:cubicBezTo>
                                <a:pt x="14922" y="847"/>
                                <a:pt x="14922" y="847"/>
                                <a:pt x="14922" y="847"/>
                              </a:cubicBezTo>
                              <a:lnTo>
                                <a:pt x="14922" y="823"/>
                              </a:lnTo>
                              <a:close/>
                              <a:moveTo>
                                <a:pt x="14969" y="796"/>
                              </a:moveTo>
                              <a:cubicBezTo>
                                <a:pt x="14965" y="783"/>
                                <a:pt x="14962" y="766"/>
                                <a:pt x="14962" y="746"/>
                              </a:cubicBezTo>
                              <a:cubicBezTo>
                                <a:pt x="14962" y="727"/>
                                <a:pt x="14964" y="710"/>
                                <a:pt x="14968" y="695"/>
                              </a:cubicBezTo>
                              <a:cubicBezTo>
                                <a:pt x="14971" y="680"/>
                                <a:pt x="14977" y="667"/>
                                <a:pt x="14984" y="657"/>
                              </a:cubicBezTo>
                              <a:cubicBezTo>
                                <a:pt x="14990" y="647"/>
                                <a:pt x="14999" y="639"/>
                                <a:pt x="15009" y="633"/>
                              </a:cubicBezTo>
                              <a:cubicBezTo>
                                <a:pt x="15018" y="628"/>
                                <a:pt x="15029" y="625"/>
                                <a:pt x="15042" y="625"/>
                              </a:cubicBezTo>
                              <a:cubicBezTo>
                                <a:pt x="15054" y="625"/>
                                <a:pt x="15065" y="628"/>
                                <a:pt x="15074" y="633"/>
                              </a:cubicBezTo>
                              <a:cubicBezTo>
                                <a:pt x="15084" y="638"/>
                                <a:pt x="15092" y="644"/>
                                <a:pt x="15098" y="653"/>
                              </a:cubicBezTo>
                              <a:cubicBezTo>
                                <a:pt x="15104" y="662"/>
                                <a:pt x="15108" y="672"/>
                                <a:pt x="15109" y="683"/>
                              </a:cubicBezTo>
                              <a:cubicBezTo>
                                <a:pt x="15083" y="683"/>
                                <a:pt x="15083" y="683"/>
                                <a:pt x="15083" y="683"/>
                              </a:cubicBezTo>
                              <a:cubicBezTo>
                                <a:pt x="15081" y="673"/>
                                <a:pt x="15076" y="665"/>
                                <a:pt x="15069" y="659"/>
                              </a:cubicBezTo>
                              <a:cubicBezTo>
                                <a:pt x="15062" y="652"/>
                                <a:pt x="15053" y="649"/>
                                <a:pt x="15042" y="649"/>
                              </a:cubicBezTo>
                              <a:cubicBezTo>
                                <a:pt x="15025" y="649"/>
                                <a:pt x="15011" y="656"/>
                                <a:pt x="15002" y="671"/>
                              </a:cubicBezTo>
                              <a:cubicBezTo>
                                <a:pt x="14992" y="686"/>
                                <a:pt x="14987" y="706"/>
                                <a:pt x="14987" y="733"/>
                              </a:cubicBezTo>
                              <a:cubicBezTo>
                                <a:pt x="14989" y="733"/>
                                <a:pt x="14989" y="733"/>
                                <a:pt x="14989" y="733"/>
                              </a:cubicBezTo>
                              <a:cubicBezTo>
                                <a:pt x="14993" y="727"/>
                                <a:pt x="14997" y="722"/>
                                <a:pt x="15003" y="717"/>
                              </a:cubicBezTo>
                              <a:cubicBezTo>
                                <a:pt x="15008" y="713"/>
                                <a:pt x="15015" y="710"/>
                                <a:pt x="15021" y="707"/>
                              </a:cubicBezTo>
                              <a:cubicBezTo>
                                <a:pt x="15028" y="705"/>
                                <a:pt x="15035" y="704"/>
                                <a:pt x="15042" y="704"/>
                              </a:cubicBezTo>
                              <a:cubicBezTo>
                                <a:pt x="15055" y="704"/>
                                <a:pt x="15066" y="707"/>
                                <a:pt x="15077" y="713"/>
                              </a:cubicBezTo>
                              <a:cubicBezTo>
                                <a:pt x="15087" y="719"/>
                                <a:pt x="15095" y="728"/>
                                <a:pt x="15102" y="739"/>
                              </a:cubicBezTo>
                              <a:cubicBezTo>
                                <a:pt x="15108" y="750"/>
                                <a:pt x="15111" y="762"/>
                                <a:pt x="15111" y="776"/>
                              </a:cubicBezTo>
                              <a:cubicBezTo>
                                <a:pt x="15111" y="790"/>
                                <a:pt x="15108" y="802"/>
                                <a:pt x="15102" y="813"/>
                              </a:cubicBezTo>
                              <a:cubicBezTo>
                                <a:pt x="15096" y="824"/>
                                <a:pt x="15087" y="833"/>
                                <a:pt x="15077" y="840"/>
                              </a:cubicBezTo>
                              <a:cubicBezTo>
                                <a:pt x="15066" y="846"/>
                                <a:pt x="15053" y="850"/>
                                <a:pt x="15038" y="850"/>
                              </a:cubicBezTo>
                              <a:cubicBezTo>
                                <a:pt x="15029" y="849"/>
                                <a:pt x="15020" y="848"/>
                                <a:pt x="15011" y="844"/>
                              </a:cubicBezTo>
                              <a:cubicBezTo>
                                <a:pt x="15002" y="841"/>
                                <a:pt x="14994" y="836"/>
                                <a:pt x="14987" y="828"/>
                              </a:cubicBezTo>
                              <a:cubicBezTo>
                                <a:pt x="14979" y="820"/>
                                <a:pt x="14974" y="810"/>
                                <a:pt x="14969" y="796"/>
                              </a:cubicBezTo>
                              <a:close/>
                              <a:moveTo>
                                <a:pt x="14991" y="777"/>
                              </a:moveTo>
                              <a:cubicBezTo>
                                <a:pt x="14991" y="785"/>
                                <a:pt x="14993" y="793"/>
                                <a:pt x="14997" y="801"/>
                              </a:cubicBezTo>
                              <a:cubicBezTo>
                                <a:pt x="15001" y="809"/>
                                <a:pt x="15007" y="815"/>
                                <a:pt x="15014" y="819"/>
                              </a:cubicBezTo>
                              <a:cubicBezTo>
                                <a:pt x="15021" y="824"/>
                                <a:pt x="15029" y="826"/>
                                <a:pt x="15038" y="826"/>
                              </a:cubicBezTo>
                              <a:cubicBezTo>
                                <a:pt x="15047" y="826"/>
                                <a:pt x="15055" y="824"/>
                                <a:pt x="15062" y="819"/>
                              </a:cubicBezTo>
                              <a:cubicBezTo>
                                <a:pt x="15069" y="815"/>
                                <a:pt x="15075" y="809"/>
                                <a:pt x="15079" y="801"/>
                              </a:cubicBezTo>
                              <a:cubicBezTo>
                                <a:pt x="15083" y="794"/>
                                <a:pt x="15085" y="786"/>
                                <a:pt x="15085" y="776"/>
                              </a:cubicBezTo>
                              <a:cubicBezTo>
                                <a:pt x="15085" y="767"/>
                                <a:pt x="15083" y="759"/>
                                <a:pt x="15079" y="752"/>
                              </a:cubicBezTo>
                              <a:cubicBezTo>
                                <a:pt x="15075" y="744"/>
                                <a:pt x="15070" y="738"/>
                                <a:pt x="15063" y="734"/>
                              </a:cubicBezTo>
                              <a:cubicBezTo>
                                <a:pt x="15056" y="729"/>
                                <a:pt x="15048" y="727"/>
                                <a:pt x="15039" y="727"/>
                              </a:cubicBezTo>
                              <a:cubicBezTo>
                                <a:pt x="15032" y="727"/>
                                <a:pt x="15026" y="729"/>
                                <a:pt x="15020" y="731"/>
                              </a:cubicBezTo>
                              <a:cubicBezTo>
                                <a:pt x="15014" y="734"/>
                                <a:pt x="15009" y="738"/>
                                <a:pt x="15005" y="742"/>
                              </a:cubicBezTo>
                              <a:cubicBezTo>
                                <a:pt x="15001" y="747"/>
                                <a:pt x="14997" y="752"/>
                                <a:pt x="14995" y="758"/>
                              </a:cubicBezTo>
                              <a:cubicBezTo>
                                <a:pt x="14992" y="764"/>
                                <a:pt x="14991" y="770"/>
                                <a:pt x="14991" y="777"/>
                              </a:cubicBezTo>
                              <a:close/>
                              <a:moveTo>
                                <a:pt x="14420" y="798"/>
                              </a:moveTo>
                              <a:cubicBezTo>
                                <a:pt x="14414" y="781"/>
                                <a:pt x="14411" y="761"/>
                                <a:pt x="14411" y="737"/>
                              </a:cubicBezTo>
                              <a:cubicBezTo>
                                <a:pt x="14411" y="714"/>
                                <a:pt x="14414" y="694"/>
                                <a:pt x="14420" y="677"/>
                              </a:cubicBezTo>
                              <a:cubicBezTo>
                                <a:pt x="14426" y="660"/>
                                <a:pt x="14434" y="648"/>
                                <a:pt x="14446" y="639"/>
                              </a:cubicBezTo>
                              <a:cubicBezTo>
                                <a:pt x="14457" y="630"/>
                                <a:pt x="14471" y="625"/>
                                <a:pt x="14486" y="625"/>
                              </a:cubicBezTo>
                              <a:cubicBezTo>
                                <a:pt x="14502" y="625"/>
                                <a:pt x="14516" y="630"/>
                                <a:pt x="14527" y="639"/>
                              </a:cubicBezTo>
                              <a:cubicBezTo>
                                <a:pt x="14539" y="648"/>
                                <a:pt x="14547" y="660"/>
                                <a:pt x="14553" y="677"/>
                              </a:cubicBezTo>
                              <a:cubicBezTo>
                                <a:pt x="14559" y="694"/>
                                <a:pt x="14562" y="714"/>
                                <a:pt x="14562" y="737"/>
                              </a:cubicBezTo>
                              <a:cubicBezTo>
                                <a:pt x="14562" y="761"/>
                                <a:pt x="14559" y="781"/>
                                <a:pt x="14553" y="798"/>
                              </a:cubicBezTo>
                              <a:cubicBezTo>
                                <a:pt x="14547" y="815"/>
                                <a:pt x="14539" y="828"/>
                                <a:pt x="14527" y="836"/>
                              </a:cubicBezTo>
                              <a:cubicBezTo>
                                <a:pt x="14516" y="845"/>
                                <a:pt x="14502" y="850"/>
                                <a:pt x="14486" y="850"/>
                              </a:cubicBezTo>
                              <a:cubicBezTo>
                                <a:pt x="14470" y="850"/>
                                <a:pt x="14457" y="845"/>
                                <a:pt x="14445" y="836"/>
                              </a:cubicBezTo>
                              <a:cubicBezTo>
                                <a:pt x="14434" y="828"/>
                                <a:pt x="14425" y="815"/>
                                <a:pt x="14420" y="798"/>
                              </a:cubicBezTo>
                              <a:close/>
                              <a:moveTo>
                                <a:pt x="14436" y="737"/>
                              </a:moveTo>
                              <a:cubicBezTo>
                                <a:pt x="14436" y="756"/>
                                <a:pt x="14438" y="772"/>
                                <a:pt x="14442" y="786"/>
                              </a:cubicBezTo>
                              <a:cubicBezTo>
                                <a:pt x="14446" y="799"/>
                                <a:pt x="14452" y="809"/>
                                <a:pt x="14459" y="816"/>
                              </a:cubicBezTo>
                              <a:cubicBezTo>
                                <a:pt x="14467" y="823"/>
                                <a:pt x="14476" y="826"/>
                                <a:pt x="14486" y="826"/>
                              </a:cubicBezTo>
                              <a:cubicBezTo>
                                <a:pt x="14502" y="826"/>
                                <a:pt x="14515" y="818"/>
                                <a:pt x="14523" y="803"/>
                              </a:cubicBezTo>
                              <a:cubicBezTo>
                                <a:pt x="14532" y="788"/>
                                <a:pt x="14537" y="766"/>
                                <a:pt x="14537" y="737"/>
                              </a:cubicBezTo>
                              <a:cubicBezTo>
                                <a:pt x="14537" y="719"/>
                                <a:pt x="14535" y="703"/>
                                <a:pt x="14531" y="689"/>
                              </a:cubicBezTo>
                              <a:cubicBezTo>
                                <a:pt x="14527" y="676"/>
                                <a:pt x="14521" y="666"/>
                                <a:pt x="14513" y="659"/>
                              </a:cubicBezTo>
                              <a:cubicBezTo>
                                <a:pt x="14506" y="652"/>
                                <a:pt x="14497" y="648"/>
                                <a:pt x="14486" y="648"/>
                              </a:cubicBezTo>
                              <a:cubicBezTo>
                                <a:pt x="14471" y="648"/>
                                <a:pt x="14458" y="656"/>
                                <a:pt x="14449" y="672"/>
                              </a:cubicBezTo>
                              <a:cubicBezTo>
                                <a:pt x="14441" y="687"/>
                                <a:pt x="14436" y="709"/>
                                <a:pt x="14436" y="737"/>
                              </a:cubicBezTo>
                              <a:close/>
                              <a:moveTo>
                                <a:pt x="14639" y="821"/>
                              </a:moveTo>
                              <a:cubicBezTo>
                                <a:pt x="14688" y="769"/>
                                <a:pt x="14688" y="769"/>
                                <a:pt x="14688" y="769"/>
                              </a:cubicBezTo>
                              <a:cubicBezTo>
                                <a:pt x="14700" y="756"/>
                                <a:pt x="14710" y="744"/>
                                <a:pt x="14717" y="735"/>
                              </a:cubicBezTo>
                              <a:cubicBezTo>
                                <a:pt x="14724" y="726"/>
                                <a:pt x="14729" y="717"/>
                                <a:pt x="14732" y="709"/>
                              </a:cubicBezTo>
                              <a:cubicBezTo>
                                <a:pt x="14735" y="702"/>
                                <a:pt x="14737" y="694"/>
                                <a:pt x="14737" y="686"/>
                              </a:cubicBezTo>
                              <a:cubicBezTo>
                                <a:pt x="14737" y="675"/>
                                <a:pt x="14734" y="665"/>
                                <a:pt x="14728" y="655"/>
                              </a:cubicBezTo>
                              <a:cubicBezTo>
                                <a:pt x="14723" y="646"/>
                                <a:pt x="14715" y="639"/>
                                <a:pt x="14705" y="634"/>
                              </a:cubicBezTo>
                              <a:cubicBezTo>
                                <a:pt x="14695" y="628"/>
                                <a:pt x="14684" y="625"/>
                                <a:pt x="14671" y="625"/>
                              </a:cubicBezTo>
                              <a:cubicBezTo>
                                <a:pt x="14658" y="625"/>
                                <a:pt x="14647" y="628"/>
                                <a:pt x="14637" y="634"/>
                              </a:cubicBezTo>
                              <a:cubicBezTo>
                                <a:pt x="14626" y="639"/>
                                <a:pt x="14618" y="646"/>
                                <a:pt x="14612" y="656"/>
                              </a:cubicBezTo>
                              <a:cubicBezTo>
                                <a:pt x="14607" y="666"/>
                                <a:pt x="14604" y="677"/>
                                <a:pt x="14604" y="690"/>
                              </a:cubicBezTo>
                              <a:cubicBezTo>
                                <a:pt x="14629" y="690"/>
                                <a:pt x="14629" y="690"/>
                                <a:pt x="14629" y="690"/>
                              </a:cubicBezTo>
                              <a:cubicBezTo>
                                <a:pt x="14629" y="681"/>
                                <a:pt x="14630" y="674"/>
                                <a:pt x="14634" y="668"/>
                              </a:cubicBezTo>
                              <a:cubicBezTo>
                                <a:pt x="14637" y="662"/>
                                <a:pt x="14642" y="657"/>
                                <a:pt x="14648" y="654"/>
                              </a:cubicBezTo>
                              <a:cubicBezTo>
                                <a:pt x="14654" y="650"/>
                                <a:pt x="14662" y="648"/>
                                <a:pt x="14670" y="648"/>
                              </a:cubicBezTo>
                              <a:cubicBezTo>
                                <a:pt x="14678" y="648"/>
                                <a:pt x="14685" y="650"/>
                                <a:pt x="14691" y="653"/>
                              </a:cubicBezTo>
                              <a:cubicBezTo>
                                <a:pt x="14698" y="656"/>
                                <a:pt x="14703" y="660"/>
                                <a:pt x="14706" y="666"/>
                              </a:cubicBezTo>
                              <a:cubicBezTo>
                                <a:pt x="14710" y="672"/>
                                <a:pt x="14712" y="678"/>
                                <a:pt x="14712" y="686"/>
                              </a:cubicBezTo>
                              <a:cubicBezTo>
                                <a:pt x="14712" y="693"/>
                                <a:pt x="14711" y="699"/>
                                <a:pt x="14708" y="705"/>
                              </a:cubicBezTo>
                              <a:cubicBezTo>
                                <a:pt x="14705" y="711"/>
                                <a:pt x="14701" y="718"/>
                                <a:pt x="14696" y="724"/>
                              </a:cubicBezTo>
                              <a:cubicBezTo>
                                <a:pt x="14690" y="731"/>
                                <a:pt x="14683" y="739"/>
                                <a:pt x="14675" y="749"/>
                              </a:cubicBezTo>
                              <a:cubicBezTo>
                                <a:pt x="14603" y="827"/>
                                <a:pt x="14603" y="827"/>
                                <a:pt x="14603" y="827"/>
                              </a:cubicBezTo>
                              <a:cubicBezTo>
                                <a:pt x="14603" y="847"/>
                                <a:pt x="14603" y="847"/>
                                <a:pt x="14603" y="847"/>
                              </a:cubicBezTo>
                              <a:cubicBezTo>
                                <a:pt x="14740" y="847"/>
                                <a:pt x="14740" y="847"/>
                                <a:pt x="14740" y="847"/>
                              </a:cubicBezTo>
                              <a:cubicBezTo>
                                <a:pt x="14740" y="823"/>
                                <a:pt x="14740" y="823"/>
                                <a:pt x="14740" y="823"/>
                              </a:cubicBezTo>
                              <a:cubicBezTo>
                                <a:pt x="14639" y="823"/>
                                <a:pt x="14639" y="823"/>
                                <a:pt x="14639" y="823"/>
                              </a:cubicBezTo>
                              <a:lnTo>
                                <a:pt x="14639" y="821"/>
                              </a:lnTo>
                              <a:close/>
                              <a:moveTo>
                                <a:pt x="13922" y="850"/>
                              </a:moveTo>
                              <a:cubicBezTo>
                                <a:pt x="13905" y="850"/>
                                <a:pt x="13892" y="845"/>
                                <a:pt x="13880" y="836"/>
                              </a:cubicBezTo>
                              <a:cubicBezTo>
                                <a:pt x="13869" y="828"/>
                                <a:pt x="13861" y="815"/>
                                <a:pt x="13855" y="798"/>
                              </a:cubicBezTo>
                              <a:cubicBezTo>
                                <a:pt x="13849" y="781"/>
                                <a:pt x="13846" y="761"/>
                                <a:pt x="13846" y="737"/>
                              </a:cubicBezTo>
                              <a:cubicBezTo>
                                <a:pt x="13846" y="714"/>
                                <a:pt x="13849" y="694"/>
                                <a:pt x="13855" y="677"/>
                              </a:cubicBezTo>
                              <a:cubicBezTo>
                                <a:pt x="13861" y="660"/>
                                <a:pt x="13869" y="648"/>
                                <a:pt x="13881" y="639"/>
                              </a:cubicBezTo>
                              <a:cubicBezTo>
                                <a:pt x="13892" y="630"/>
                                <a:pt x="13906" y="625"/>
                                <a:pt x="13922" y="625"/>
                              </a:cubicBezTo>
                              <a:cubicBezTo>
                                <a:pt x="13937" y="625"/>
                                <a:pt x="13951" y="630"/>
                                <a:pt x="13962" y="639"/>
                              </a:cubicBezTo>
                              <a:cubicBezTo>
                                <a:pt x="13974" y="648"/>
                                <a:pt x="13982" y="660"/>
                                <a:pt x="13988" y="677"/>
                              </a:cubicBezTo>
                              <a:cubicBezTo>
                                <a:pt x="13994" y="694"/>
                                <a:pt x="13997" y="714"/>
                                <a:pt x="13997" y="737"/>
                              </a:cubicBezTo>
                              <a:cubicBezTo>
                                <a:pt x="13997" y="761"/>
                                <a:pt x="13994" y="781"/>
                                <a:pt x="13988" y="798"/>
                              </a:cubicBezTo>
                              <a:cubicBezTo>
                                <a:pt x="13982" y="815"/>
                                <a:pt x="13974" y="828"/>
                                <a:pt x="13963" y="836"/>
                              </a:cubicBezTo>
                              <a:cubicBezTo>
                                <a:pt x="13951" y="845"/>
                                <a:pt x="13938" y="850"/>
                                <a:pt x="13922" y="850"/>
                              </a:cubicBezTo>
                              <a:close/>
                              <a:moveTo>
                                <a:pt x="13894" y="816"/>
                              </a:moveTo>
                              <a:cubicBezTo>
                                <a:pt x="13902" y="823"/>
                                <a:pt x="13911" y="826"/>
                                <a:pt x="13922" y="826"/>
                              </a:cubicBezTo>
                              <a:cubicBezTo>
                                <a:pt x="13937" y="826"/>
                                <a:pt x="13950" y="818"/>
                                <a:pt x="13959" y="803"/>
                              </a:cubicBezTo>
                              <a:cubicBezTo>
                                <a:pt x="13967" y="788"/>
                                <a:pt x="13972" y="766"/>
                                <a:pt x="13972" y="737"/>
                              </a:cubicBezTo>
                              <a:cubicBezTo>
                                <a:pt x="13972" y="719"/>
                                <a:pt x="13970" y="703"/>
                                <a:pt x="13966" y="689"/>
                              </a:cubicBezTo>
                              <a:cubicBezTo>
                                <a:pt x="13962" y="676"/>
                                <a:pt x="13956" y="666"/>
                                <a:pt x="13949" y="659"/>
                              </a:cubicBezTo>
                              <a:cubicBezTo>
                                <a:pt x="13941" y="652"/>
                                <a:pt x="13932" y="648"/>
                                <a:pt x="13922" y="648"/>
                              </a:cubicBezTo>
                              <a:cubicBezTo>
                                <a:pt x="13906" y="648"/>
                                <a:pt x="13893" y="656"/>
                                <a:pt x="13885" y="672"/>
                              </a:cubicBezTo>
                              <a:cubicBezTo>
                                <a:pt x="13876" y="687"/>
                                <a:pt x="13871" y="709"/>
                                <a:pt x="13871" y="737"/>
                              </a:cubicBezTo>
                              <a:cubicBezTo>
                                <a:pt x="13871" y="756"/>
                                <a:pt x="13873" y="772"/>
                                <a:pt x="13877" y="786"/>
                              </a:cubicBezTo>
                              <a:cubicBezTo>
                                <a:pt x="13881" y="799"/>
                                <a:pt x="13887" y="809"/>
                                <a:pt x="13894" y="816"/>
                              </a:cubicBezTo>
                              <a:close/>
                              <a:moveTo>
                                <a:pt x="14235" y="820"/>
                              </a:moveTo>
                              <a:cubicBezTo>
                                <a:pt x="14229" y="811"/>
                                <a:pt x="14226" y="800"/>
                                <a:pt x="14226" y="789"/>
                              </a:cubicBezTo>
                              <a:cubicBezTo>
                                <a:pt x="14226" y="779"/>
                                <a:pt x="14228" y="771"/>
                                <a:pt x="14232" y="763"/>
                              </a:cubicBezTo>
                              <a:cubicBezTo>
                                <a:pt x="14235" y="755"/>
                                <a:pt x="14240" y="749"/>
                                <a:pt x="14247" y="743"/>
                              </a:cubicBezTo>
                              <a:cubicBezTo>
                                <a:pt x="14253" y="738"/>
                                <a:pt x="14260" y="735"/>
                                <a:pt x="14268" y="733"/>
                              </a:cubicBezTo>
                              <a:cubicBezTo>
                                <a:pt x="14268" y="732"/>
                                <a:pt x="14268" y="732"/>
                                <a:pt x="14268" y="732"/>
                              </a:cubicBezTo>
                              <a:cubicBezTo>
                                <a:pt x="14258" y="729"/>
                                <a:pt x="14250" y="723"/>
                                <a:pt x="14243" y="714"/>
                              </a:cubicBezTo>
                              <a:cubicBezTo>
                                <a:pt x="14237" y="705"/>
                                <a:pt x="14234" y="695"/>
                                <a:pt x="14234" y="683"/>
                              </a:cubicBezTo>
                              <a:cubicBezTo>
                                <a:pt x="14234" y="672"/>
                                <a:pt x="14237" y="662"/>
                                <a:pt x="14243" y="654"/>
                              </a:cubicBezTo>
                              <a:cubicBezTo>
                                <a:pt x="14248" y="645"/>
                                <a:pt x="14256" y="638"/>
                                <a:pt x="14266" y="633"/>
                              </a:cubicBezTo>
                              <a:cubicBezTo>
                                <a:pt x="14276" y="628"/>
                                <a:pt x="14288" y="625"/>
                                <a:pt x="14300" y="625"/>
                              </a:cubicBezTo>
                              <a:cubicBezTo>
                                <a:pt x="14313" y="625"/>
                                <a:pt x="14324" y="628"/>
                                <a:pt x="14334" y="633"/>
                              </a:cubicBezTo>
                              <a:cubicBezTo>
                                <a:pt x="14344" y="638"/>
                                <a:pt x="14352" y="645"/>
                                <a:pt x="14358" y="654"/>
                              </a:cubicBezTo>
                              <a:cubicBezTo>
                                <a:pt x="14363" y="662"/>
                                <a:pt x="14366" y="672"/>
                                <a:pt x="14366" y="683"/>
                              </a:cubicBezTo>
                              <a:cubicBezTo>
                                <a:pt x="14366" y="695"/>
                                <a:pt x="14363" y="705"/>
                                <a:pt x="14357" y="714"/>
                              </a:cubicBezTo>
                              <a:cubicBezTo>
                                <a:pt x="14351" y="723"/>
                                <a:pt x="14343" y="729"/>
                                <a:pt x="14332" y="732"/>
                              </a:cubicBezTo>
                              <a:cubicBezTo>
                                <a:pt x="14332" y="733"/>
                                <a:pt x="14332" y="733"/>
                                <a:pt x="14332" y="733"/>
                              </a:cubicBezTo>
                              <a:cubicBezTo>
                                <a:pt x="14340" y="735"/>
                                <a:pt x="14347" y="738"/>
                                <a:pt x="14354" y="743"/>
                              </a:cubicBezTo>
                              <a:cubicBezTo>
                                <a:pt x="14360" y="749"/>
                                <a:pt x="14365" y="755"/>
                                <a:pt x="14369" y="763"/>
                              </a:cubicBezTo>
                              <a:cubicBezTo>
                                <a:pt x="14372" y="771"/>
                                <a:pt x="14374" y="779"/>
                                <a:pt x="14374" y="789"/>
                              </a:cubicBezTo>
                              <a:cubicBezTo>
                                <a:pt x="14374" y="800"/>
                                <a:pt x="14371" y="811"/>
                                <a:pt x="14365" y="820"/>
                              </a:cubicBezTo>
                              <a:cubicBezTo>
                                <a:pt x="14359" y="829"/>
                                <a:pt x="14350" y="837"/>
                                <a:pt x="14339" y="842"/>
                              </a:cubicBezTo>
                              <a:cubicBezTo>
                                <a:pt x="14328" y="847"/>
                                <a:pt x="14315" y="850"/>
                                <a:pt x="14300" y="850"/>
                              </a:cubicBezTo>
                              <a:cubicBezTo>
                                <a:pt x="14286" y="850"/>
                                <a:pt x="14273" y="847"/>
                                <a:pt x="14262" y="842"/>
                              </a:cubicBezTo>
                              <a:cubicBezTo>
                                <a:pt x="14250" y="837"/>
                                <a:pt x="14242" y="829"/>
                                <a:pt x="14235" y="820"/>
                              </a:cubicBezTo>
                              <a:close/>
                              <a:moveTo>
                                <a:pt x="14279" y="718"/>
                              </a:moveTo>
                              <a:cubicBezTo>
                                <a:pt x="14285" y="721"/>
                                <a:pt x="14292" y="723"/>
                                <a:pt x="14300" y="723"/>
                              </a:cubicBezTo>
                              <a:cubicBezTo>
                                <a:pt x="14308" y="723"/>
                                <a:pt x="14315" y="721"/>
                                <a:pt x="14321" y="718"/>
                              </a:cubicBezTo>
                              <a:cubicBezTo>
                                <a:pt x="14327" y="715"/>
                                <a:pt x="14332" y="710"/>
                                <a:pt x="14335" y="705"/>
                              </a:cubicBezTo>
                              <a:cubicBezTo>
                                <a:pt x="14339" y="699"/>
                                <a:pt x="14341" y="693"/>
                                <a:pt x="14341" y="685"/>
                              </a:cubicBezTo>
                              <a:cubicBezTo>
                                <a:pt x="14341" y="678"/>
                                <a:pt x="14339" y="671"/>
                                <a:pt x="14336" y="666"/>
                              </a:cubicBezTo>
                              <a:cubicBezTo>
                                <a:pt x="14332" y="660"/>
                                <a:pt x="14327" y="656"/>
                                <a:pt x="14321" y="653"/>
                              </a:cubicBezTo>
                              <a:cubicBezTo>
                                <a:pt x="14315" y="650"/>
                                <a:pt x="14308" y="648"/>
                                <a:pt x="14300" y="648"/>
                              </a:cubicBezTo>
                              <a:cubicBezTo>
                                <a:pt x="14292" y="648"/>
                                <a:pt x="14285" y="650"/>
                                <a:pt x="14279" y="653"/>
                              </a:cubicBezTo>
                              <a:cubicBezTo>
                                <a:pt x="14273" y="656"/>
                                <a:pt x="14268" y="660"/>
                                <a:pt x="14265" y="666"/>
                              </a:cubicBezTo>
                              <a:cubicBezTo>
                                <a:pt x="14261" y="671"/>
                                <a:pt x="14260" y="678"/>
                                <a:pt x="14260" y="685"/>
                              </a:cubicBezTo>
                              <a:cubicBezTo>
                                <a:pt x="14260" y="693"/>
                                <a:pt x="14261" y="699"/>
                                <a:pt x="14265" y="705"/>
                              </a:cubicBezTo>
                              <a:cubicBezTo>
                                <a:pt x="14268" y="710"/>
                                <a:pt x="14273" y="715"/>
                                <a:pt x="14279" y="718"/>
                              </a:cubicBezTo>
                              <a:close/>
                              <a:moveTo>
                                <a:pt x="14252" y="787"/>
                              </a:moveTo>
                              <a:cubicBezTo>
                                <a:pt x="14252" y="795"/>
                                <a:pt x="14254" y="802"/>
                                <a:pt x="14258" y="808"/>
                              </a:cubicBezTo>
                              <a:cubicBezTo>
                                <a:pt x="14262" y="814"/>
                                <a:pt x="14267" y="818"/>
                                <a:pt x="14275" y="821"/>
                              </a:cubicBezTo>
                              <a:cubicBezTo>
                                <a:pt x="14282" y="825"/>
                                <a:pt x="14290" y="826"/>
                                <a:pt x="14300" y="826"/>
                              </a:cubicBezTo>
                              <a:cubicBezTo>
                                <a:pt x="14310" y="826"/>
                                <a:pt x="14319" y="825"/>
                                <a:pt x="14326" y="821"/>
                              </a:cubicBezTo>
                              <a:cubicBezTo>
                                <a:pt x="14333" y="818"/>
                                <a:pt x="14339" y="814"/>
                                <a:pt x="14343" y="808"/>
                              </a:cubicBezTo>
                              <a:cubicBezTo>
                                <a:pt x="14346" y="802"/>
                                <a:pt x="14348" y="795"/>
                                <a:pt x="14348" y="787"/>
                              </a:cubicBezTo>
                              <a:cubicBezTo>
                                <a:pt x="14348" y="779"/>
                                <a:pt x="14346" y="772"/>
                                <a:pt x="14342" y="766"/>
                              </a:cubicBezTo>
                              <a:cubicBezTo>
                                <a:pt x="14338" y="759"/>
                                <a:pt x="14332" y="754"/>
                                <a:pt x="14325" y="751"/>
                              </a:cubicBezTo>
                              <a:cubicBezTo>
                                <a:pt x="14318" y="747"/>
                                <a:pt x="14310" y="745"/>
                                <a:pt x="14300" y="745"/>
                              </a:cubicBezTo>
                              <a:cubicBezTo>
                                <a:pt x="14291" y="745"/>
                                <a:pt x="14283" y="747"/>
                                <a:pt x="14275" y="751"/>
                              </a:cubicBezTo>
                              <a:cubicBezTo>
                                <a:pt x="14268" y="754"/>
                                <a:pt x="14262" y="759"/>
                                <a:pt x="14258" y="766"/>
                              </a:cubicBezTo>
                              <a:cubicBezTo>
                                <a:pt x="14254" y="772"/>
                                <a:pt x="14252" y="779"/>
                                <a:pt x="14252" y="787"/>
                              </a:cubicBezTo>
                              <a:close/>
                              <a:moveTo>
                                <a:pt x="15883" y="1106"/>
                              </a:moveTo>
                              <a:cubicBezTo>
                                <a:pt x="15883" y="1297"/>
                                <a:pt x="15883" y="1297"/>
                                <a:pt x="15883" y="1297"/>
                              </a:cubicBezTo>
                              <a:cubicBezTo>
                                <a:pt x="15910" y="1297"/>
                                <a:pt x="15910" y="1297"/>
                                <a:pt x="15910" y="1297"/>
                              </a:cubicBezTo>
                              <a:cubicBezTo>
                                <a:pt x="15910" y="1078"/>
                                <a:pt x="15910" y="1078"/>
                                <a:pt x="15910" y="1078"/>
                              </a:cubicBezTo>
                              <a:cubicBezTo>
                                <a:pt x="15883" y="1078"/>
                                <a:pt x="15883" y="1078"/>
                                <a:pt x="15883" y="1078"/>
                              </a:cubicBezTo>
                              <a:cubicBezTo>
                                <a:pt x="15829" y="1115"/>
                                <a:pt x="15829" y="1115"/>
                                <a:pt x="15829" y="1115"/>
                              </a:cubicBezTo>
                              <a:cubicBezTo>
                                <a:pt x="15829" y="1141"/>
                                <a:pt x="15829" y="1141"/>
                                <a:pt x="15829" y="1141"/>
                              </a:cubicBezTo>
                              <a:cubicBezTo>
                                <a:pt x="15882" y="1106"/>
                                <a:pt x="15882" y="1106"/>
                                <a:pt x="15882" y="1106"/>
                              </a:cubicBezTo>
                              <a:lnTo>
                                <a:pt x="15883" y="1106"/>
                              </a:lnTo>
                              <a:close/>
                              <a:moveTo>
                                <a:pt x="14088" y="1121"/>
                              </a:moveTo>
                              <a:cubicBezTo>
                                <a:pt x="14079" y="1136"/>
                                <a:pt x="14074" y="1156"/>
                                <a:pt x="14074" y="1183"/>
                              </a:cubicBezTo>
                              <a:cubicBezTo>
                                <a:pt x="14075" y="1183"/>
                                <a:pt x="14075" y="1183"/>
                                <a:pt x="14075" y="1183"/>
                              </a:cubicBezTo>
                              <a:cubicBezTo>
                                <a:pt x="14079" y="1177"/>
                                <a:pt x="14084" y="1172"/>
                                <a:pt x="14090" y="1167"/>
                              </a:cubicBezTo>
                              <a:cubicBezTo>
                                <a:pt x="14095" y="1163"/>
                                <a:pt x="14101" y="1160"/>
                                <a:pt x="14108" y="1157"/>
                              </a:cubicBezTo>
                              <a:cubicBezTo>
                                <a:pt x="14115" y="1155"/>
                                <a:pt x="14122" y="1154"/>
                                <a:pt x="14129" y="1154"/>
                              </a:cubicBezTo>
                              <a:cubicBezTo>
                                <a:pt x="14142" y="1154"/>
                                <a:pt x="14153" y="1157"/>
                                <a:pt x="14163" y="1163"/>
                              </a:cubicBezTo>
                              <a:cubicBezTo>
                                <a:pt x="14174" y="1169"/>
                                <a:pt x="14182" y="1178"/>
                                <a:pt x="14188" y="1189"/>
                              </a:cubicBezTo>
                              <a:cubicBezTo>
                                <a:pt x="14195" y="1200"/>
                                <a:pt x="14198" y="1212"/>
                                <a:pt x="14198" y="1226"/>
                              </a:cubicBezTo>
                              <a:cubicBezTo>
                                <a:pt x="14198" y="1240"/>
                                <a:pt x="14195" y="1252"/>
                                <a:pt x="14189" y="1263"/>
                              </a:cubicBezTo>
                              <a:cubicBezTo>
                                <a:pt x="14183" y="1274"/>
                                <a:pt x="14174" y="1283"/>
                                <a:pt x="14163" y="1290"/>
                              </a:cubicBezTo>
                              <a:cubicBezTo>
                                <a:pt x="14152" y="1296"/>
                                <a:pt x="14140" y="1300"/>
                                <a:pt x="14125" y="1300"/>
                              </a:cubicBezTo>
                              <a:cubicBezTo>
                                <a:pt x="14116" y="1299"/>
                                <a:pt x="14107" y="1298"/>
                                <a:pt x="14098" y="1294"/>
                              </a:cubicBezTo>
                              <a:cubicBezTo>
                                <a:pt x="14089" y="1291"/>
                                <a:pt x="14081" y="1286"/>
                                <a:pt x="14073" y="1278"/>
                              </a:cubicBezTo>
                              <a:cubicBezTo>
                                <a:pt x="14066" y="1270"/>
                                <a:pt x="14060" y="1260"/>
                                <a:pt x="14056" y="1246"/>
                              </a:cubicBezTo>
                              <a:cubicBezTo>
                                <a:pt x="14051" y="1233"/>
                                <a:pt x="14049" y="1216"/>
                                <a:pt x="14049" y="1196"/>
                              </a:cubicBezTo>
                              <a:cubicBezTo>
                                <a:pt x="14049" y="1177"/>
                                <a:pt x="14051" y="1160"/>
                                <a:pt x="14054" y="1145"/>
                              </a:cubicBezTo>
                              <a:cubicBezTo>
                                <a:pt x="14058" y="1130"/>
                                <a:pt x="14063" y="1117"/>
                                <a:pt x="14070" y="1107"/>
                              </a:cubicBezTo>
                              <a:cubicBezTo>
                                <a:pt x="14077" y="1097"/>
                                <a:pt x="14085" y="1089"/>
                                <a:pt x="14095" y="1083"/>
                              </a:cubicBezTo>
                              <a:cubicBezTo>
                                <a:pt x="14105" y="1078"/>
                                <a:pt x="14116" y="1075"/>
                                <a:pt x="14128" y="1075"/>
                              </a:cubicBezTo>
                              <a:cubicBezTo>
                                <a:pt x="14140" y="1075"/>
                                <a:pt x="14151" y="1078"/>
                                <a:pt x="14161" y="1083"/>
                              </a:cubicBezTo>
                              <a:cubicBezTo>
                                <a:pt x="14170" y="1088"/>
                                <a:pt x="14178" y="1094"/>
                                <a:pt x="14184" y="1103"/>
                              </a:cubicBezTo>
                              <a:cubicBezTo>
                                <a:pt x="14190" y="1112"/>
                                <a:pt x="14194" y="1122"/>
                                <a:pt x="14196" y="1133"/>
                              </a:cubicBezTo>
                              <a:cubicBezTo>
                                <a:pt x="14170" y="1133"/>
                                <a:pt x="14170" y="1133"/>
                                <a:pt x="14170" y="1133"/>
                              </a:cubicBezTo>
                              <a:cubicBezTo>
                                <a:pt x="14168" y="1123"/>
                                <a:pt x="14163" y="1115"/>
                                <a:pt x="14156" y="1109"/>
                              </a:cubicBezTo>
                              <a:cubicBezTo>
                                <a:pt x="14149" y="1102"/>
                                <a:pt x="14140" y="1099"/>
                                <a:pt x="14128" y="1099"/>
                              </a:cubicBezTo>
                              <a:cubicBezTo>
                                <a:pt x="14111" y="1099"/>
                                <a:pt x="14098" y="1106"/>
                                <a:pt x="14088" y="1121"/>
                              </a:cubicBezTo>
                              <a:close/>
                              <a:moveTo>
                                <a:pt x="14078" y="1227"/>
                              </a:moveTo>
                              <a:cubicBezTo>
                                <a:pt x="14078" y="1235"/>
                                <a:pt x="14080" y="1243"/>
                                <a:pt x="14084" y="1251"/>
                              </a:cubicBezTo>
                              <a:cubicBezTo>
                                <a:pt x="14088" y="1259"/>
                                <a:pt x="14093" y="1265"/>
                                <a:pt x="14101" y="1269"/>
                              </a:cubicBezTo>
                              <a:cubicBezTo>
                                <a:pt x="14108" y="1274"/>
                                <a:pt x="14116" y="1276"/>
                                <a:pt x="14125" y="1276"/>
                              </a:cubicBezTo>
                              <a:cubicBezTo>
                                <a:pt x="14134" y="1276"/>
                                <a:pt x="14142" y="1274"/>
                                <a:pt x="14149" y="1269"/>
                              </a:cubicBezTo>
                              <a:cubicBezTo>
                                <a:pt x="14156" y="1265"/>
                                <a:pt x="14162" y="1259"/>
                                <a:pt x="14166" y="1251"/>
                              </a:cubicBezTo>
                              <a:cubicBezTo>
                                <a:pt x="14170" y="1244"/>
                                <a:pt x="14172" y="1236"/>
                                <a:pt x="14172" y="1226"/>
                              </a:cubicBezTo>
                              <a:cubicBezTo>
                                <a:pt x="14172" y="1217"/>
                                <a:pt x="14170" y="1209"/>
                                <a:pt x="14166" y="1202"/>
                              </a:cubicBezTo>
                              <a:cubicBezTo>
                                <a:pt x="14162" y="1194"/>
                                <a:pt x="14157" y="1188"/>
                                <a:pt x="14150" y="1184"/>
                              </a:cubicBezTo>
                              <a:cubicBezTo>
                                <a:pt x="14143" y="1179"/>
                                <a:pt x="14135" y="1177"/>
                                <a:pt x="14126" y="1177"/>
                              </a:cubicBezTo>
                              <a:cubicBezTo>
                                <a:pt x="14119" y="1177"/>
                                <a:pt x="14113" y="1179"/>
                                <a:pt x="14107" y="1181"/>
                              </a:cubicBezTo>
                              <a:cubicBezTo>
                                <a:pt x="14101" y="1184"/>
                                <a:pt x="14096" y="1188"/>
                                <a:pt x="14092" y="1192"/>
                              </a:cubicBezTo>
                              <a:cubicBezTo>
                                <a:pt x="14087" y="1197"/>
                                <a:pt x="14084" y="1202"/>
                                <a:pt x="14081" y="1208"/>
                              </a:cubicBezTo>
                              <a:cubicBezTo>
                                <a:pt x="14079" y="1214"/>
                                <a:pt x="14078" y="1220"/>
                                <a:pt x="14078" y="1227"/>
                              </a:cubicBezTo>
                              <a:close/>
                              <a:moveTo>
                                <a:pt x="16562" y="1189"/>
                              </a:moveTo>
                              <a:cubicBezTo>
                                <a:pt x="16568" y="1200"/>
                                <a:pt x="16572" y="1212"/>
                                <a:pt x="16572" y="1226"/>
                              </a:cubicBezTo>
                              <a:cubicBezTo>
                                <a:pt x="16572" y="1240"/>
                                <a:pt x="16569" y="1252"/>
                                <a:pt x="16563" y="1263"/>
                              </a:cubicBezTo>
                              <a:cubicBezTo>
                                <a:pt x="16557" y="1274"/>
                                <a:pt x="16548" y="1283"/>
                                <a:pt x="16537" y="1290"/>
                              </a:cubicBezTo>
                              <a:cubicBezTo>
                                <a:pt x="16526" y="1296"/>
                                <a:pt x="16513" y="1300"/>
                                <a:pt x="16499" y="1300"/>
                              </a:cubicBezTo>
                              <a:cubicBezTo>
                                <a:pt x="16490" y="1299"/>
                                <a:pt x="16481" y="1298"/>
                                <a:pt x="16472" y="1294"/>
                              </a:cubicBezTo>
                              <a:cubicBezTo>
                                <a:pt x="16463" y="1291"/>
                                <a:pt x="16455" y="1286"/>
                                <a:pt x="16447" y="1278"/>
                              </a:cubicBezTo>
                              <a:cubicBezTo>
                                <a:pt x="16440" y="1270"/>
                                <a:pt x="16434" y="1260"/>
                                <a:pt x="16430" y="1246"/>
                              </a:cubicBezTo>
                              <a:cubicBezTo>
                                <a:pt x="16425" y="1233"/>
                                <a:pt x="16423" y="1216"/>
                                <a:pt x="16423" y="1196"/>
                              </a:cubicBezTo>
                              <a:cubicBezTo>
                                <a:pt x="16423" y="1177"/>
                                <a:pt x="16425" y="1160"/>
                                <a:pt x="16428" y="1145"/>
                              </a:cubicBezTo>
                              <a:cubicBezTo>
                                <a:pt x="16432" y="1130"/>
                                <a:pt x="16437" y="1117"/>
                                <a:pt x="16444" y="1107"/>
                              </a:cubicBezTo>
                              <a:cubicBezTo>
                                <a:pt x="16451" y="1097"/>
                                <a:pt x="16459" y="1089"/>
                                <a:pt x="16469" y="1083"/>
                              </a:cubicBezTo>
                              <a:cubicBezTo>
                                <a:pt x="16479" y="1078"/>
                                <a:pt x="16490" y="1075"/>
                                <a:pt x="16502" y="1075"/>
                              </a:cubicBezTo>
                              <a:cubicBezTo>
                                <a:pt x="16514" y="1075"/>
                                <a:pt x="16525" y="1078"/>
                                <a:pt x="16535" y="1083"/>
                              </a:cubicBezTo>
                              <a:cubicBezTo>
                                <a:pt x="16544" y="1088"/>
                                <a:pt x="16552" y="1094"/>
                                <a:pt x="16558" y="1103"/>
                              </a:cubicBezTo>
                              <a:cubicBezTo>
                                <a:pt x="16564" y="1112"/>
                                <a:pt x="16568" y="1122"/>
                                <a:pt x="16570" y="1133"/>
                              </a:cubicBezTo>
                              <a:cubicBezTo>
                                <a:pt x="16544" y="1133"/>
                                <a:pt x="16544" y="1133"/>
                                <a:pt x="16544" y="1133"/>
                              </a:cubicBezTo>
                              <a:cubicBezTo>
                                <a:pt x="16542" y="1123"/>
                                <a:pt x="16537" y="1115"/>
                                <a:pt x="16530" y="1109"/>
                              </a:cubicBezTo>
                              <a:cubicBezTo>
                                <a:pt x="16523" y="1102"/>
                                <a:pt x="16514" y="1099"/>
                                <a:pt x="16502" y="1099"/>
                              </a:cubicBezTo>
                              <a:cubicBezTo>
                                <a:pt x="16485" y="1099"/>
                                <a:pt x="16472" y="1106"/>
                                <a:pt x="16462" y="1121"/>
                              </a:cubicBezTo>
                              <a:cubicBezTo>
                                <a:pt x="16453" y="1136"/>
                                <a:pt x="16448" y="1156"/>
                                <a:pt x="16448" y="1183"/>
                              </a:cubicBezTo>
                              <a:cubicBezTo>
                                <a:pt x="16449" y="1183"/>
                                <a:pt x="16449" y="1183"/>
                                <a:pt x="16449" y="1183"/>
                              </a:cubicBezTo>
                              <a:cubicBezTo>
                                <a:pt x="16453" y="1177"/>
                                <a:pt x="16458" y="1172"/>
                                <a:pt x="16464" y="1167"/>
                              </a:cubicBezTo>
                              <a:cubicBezTo>
                                <a:pt x="16469" y="1163"/>
                                <a:pt x="16475" y="1160"/>
                                <a:pt x="16482" y="1157"/>
                              </a:cubicBezTo>
                              <a:cubicBezTo>
                                <a:pt x="16488" y="1155"/>
                                <a:pt x="16496" y="1154"/>
                                <a:pt x="16503" y="1154"/>
                              </a:cubicBezTo>
                              <a:cubicBezTo>
                                <a:pt x="16516" y="1154"/>
                                <a:pt x="16527" y="1157"/>
                                <a:pt x="16537" y="1163"/>
                              </a:cubicBezTo>
                              <a:cubicBezTo>
                                <a:pt x="16548" y="1169"/>
                                <a:pt x="16556" y="1178"/>
                                <a:pt x="16562" y="1189"/>
                              </a:cubicBezTo>
                              <a:close/>
                              <a:moveTo>
                                <a:pt x="16546" y="1226"/>
                              </a:moveTo>
                              <a:cubicBezTo>
                                <a:pt x="16546" y="1217"/>
                                <a:pt x="16544" y="1209"/>
                                <a:pt x="16540" y="1202"/>
                              </a:cubicBezTo>
                              <a:cubicBezTo>
                                <a:pt x="16536" y="1194"/>
                                <a:pt x="16531" y="1188"/>
                                <a:pt x="16524" y="1184"/>
                              </a:cubicBezTo>
                              <a:cubicBezTo>
                                <a:pt x="16517" y="1179"/>
                                <a:pt x="16509" y="1177"/>
                                <a:pt x="16500" y="1177"/>
                              </a:cubicBezTo>
                              <a:cubicBezTo>
                                <a:pt x="16493" y="1177"/>
                                <a:pt x="16487" y="1179"/>
                                <a:pt x="16481" y="1181"/>
                              </a:cubicBezTo>
                              <a:cubicBezTo>
                                <a:pt x="16475" y="1184"/>
                                <a:pt x="16470" y="1188"/>
                                <a:pt x="16465" y="1192"/>
                              </a:cubicBezTo>
                              <a:cubicBezTo>
                                <a:pt x="16461" y="1197"/>
                                <a:pt x="16458" y="1202"/>
                                <a:pt x="16455" y="1208"/>
                              </a:cubicBezTo>
                              <a:cubicBezTo>
                                <a:pt x="16453" y="1214"/>
                                <a:pt x="16451" y="1220"/>
                                <a:pt x="16451" y="1227"/>
                              </a:cubicBezTo>
                              <a:cubicBezTo>
                                <a:pt x="16451" y="1235"/>
                                <a:pt x="16453" y="1243"/>
                                <a:pt x="16458" y="1251"/>
                              </a:cubicBezTo>
                              <a:cubicBezTo>
                                <a:pt x="16462" y="1259"/>
                                <a:pt x="16467" y="1265"/>
                                <a:pt x="16474" y="1269"/>
                              </a:cubicBezTo>
                              <a:cubicBezTo>
                                <a:pt x="16482" y="1274"/>
                                <a:pt x="16490" y="1276"/>
                                <a:pt x="16499" y="1276"/>
                              </a:cubicBezTo>
                              <a:cubicBezTo>
                                <a:pt x="16508" y="1276"/>
                                <a:pt x="16516" y="1274"/>
                                <a:pt x="16523" y="1269"/>
                              </a:cubicBezTo>
                              <a:cubicBezTo>
                                <a:pt x="16530" y="1265"/>
                                <a:pt x="16536" y="1259"/>
                                <a:pt x="16540" y="1251"/>
                              </a:cubicBezTo>
                              <a:cubicBezTo>
                                <a:pt x="16544" y="1244"/>
                                <a:pt x="16546" y="1236"/>
                                <a:pt x="16546" y="1226"/>
                              </a:cubicBezTo>
                              <a:close/>
                              <a:moveTo>
                                <a:pt x="14719" y="1297"/>
                              </a:moveTo>
                              <a:cubicBezTo>
                                <a:pt x="14719" y="1078"/>
                                <a:pt x="14719" y="1078"/>
                                <a:pt x="14719" y="1078"/>
                              </a:cubicBezTo>
                              <a:cubicBezTo>
                                <a:pt x="14693" y="1078"/>
                                <a:pt x="14693" y="1078"/>
                                <a:pt x="14693" y="1078"/>
                              </a:cubicBezTo>
                              <a:cubicBezTo>
                                <a:pt x="14693" y="1250"/>
                                <a:pt x="14693" y="1250"/>
                                <a:pt x="14693" y="1250"/>
                              </a:cubicBezTo>
                              <a:cubicBezTo>
                                <a:pt x="14691" y="1250"/>
                                <a:pt x="14691" y="1250"/>
                                <a:pt x="14691" y="1250"/>
                              </a:cubicBezTo>
                              <a:cubicBezTo>
                                <a:pt x="14572" y="1078"/>
                                <a:pt x="14572" y="1078"/>
                                <a:pt x="14572" y="1078"/>
                              </a:cubicBezTo>
                              <a:cubicBezTo>
                                <a:pt x="14546" y="1078"/>
                                <a:pt x="14546" y="1078"/>
                                <a:pt x="14546" y="1078"/>
                              </a:cubicBezTo>
                              <a:cubicBezTo>
                                <a:pt x="14546" y="1297"/>
                                <a:pt x="14546" y="1297"/>
                                <a:pt x="14546" y="1297"/>
                              </a:cubicBezTo>
                              <a:cubicBezTo>
                                <a:pt x="14573" y="1297"/>
                                <a:pt x="14573" y="1297"/>
                                <a:pt x="14573" y="1297"/>
                              </a:cubicBezTo>
                              <a:cubicBezTo>
                                <a:pt x="14573" y="1125"/>
                                <a:pt x="14573" y="1125"/>
                                <a:pt x="14573" y="1125"/>
                              </a:cubicBezTo>
                              <a:cubicBezTo>
                                <a:pt x="14575" y="1125"/>
                                <a:pt x="14575" y="1125"/>
                                <a:pt x="14575" y="1125"/>
                              </a:cubicBezTo>
                              <a:cubicBezTo>
                                <a:pt x="14694" y="1297"/>
                                <a:pt x="14694" y="1297"/>
                                <a:pt x="14694" y="1297"/>
                              </a:cubicBezTo>
                              <a:lnTo>
                                <a:pt x="14719" y="1297"/>
                              </a:lnTo>
                              <a:close/>
                              <a:moveTo>
                                <a:pt x="14867" y="1211"/>
                              </a:moveTo>
                              <a:cubicBezTo>
                                <a:pt x="14924" y="1211"/>
                                <a:pt x="14924" y="1211"/>
                                <a:pt x="14924" y="1211"/>
                              </a:cubicBezTo>
                              <a:cubicBezTo>
                                <a:pt x="14924" y="1224"/>
                                <a:pt x="14921" y="1235"/>
                                <a:pt x="14916" y="1244"/>
                              </a:cubicBezTo>
                              <a:cubicBezTo>
                                <a:pt x="14911" y="1254"/>
                                <a:pt x="14903" y="1261"/>
                                <a:pt x="14894" y="1267"/>
                              </a:cubicBezTo>
                              <a:cubicBezTo>
                                <a:pt x="14884" y="1272"/>
                                <a:pt x="14873" y="1275"/>
                                <a:pt x="14861" y="1275"/>
                              </a:cubicBezTo>
                              <a:cubicBezTo>
                                <a:pt x="14847" y="1275"/>
                                <a:pt x="14835" y="1272"/>
                                <a:pt x="14824" y="1265"/>
                              </a:cubicBezTo>
                              <a:cubicBezTo>
                                <a:pt x="14813" y="1258"/>
                                <a:pt x="14805" y="1248"/>
                                <a:pt x="14799" y="1235"/>
                              </a:cubicBezTo>
                              <a:cubicBezTo>
                                <a:pt x="14792" y="1222"/>
                                <a:pt x="14789" y="1206"/>
                                <a:pt x="14789" y="1187"/>
                              </a:cubicBezTo>
                              <a:cubicBezTo>
                                <a:pt x="14789" y="1169"/>
                                <a:pt x="14792" y="1153"/>
                                <a:pt x="14798" y="1140"/>
                              </a:cubicBezTo>
                              <a:cubicBezTo>
                                <a:pt x="14805" y="1127"/>
                                <a:pt x="14813" y="1117"/>
                                <a:pt x="14824" y="1110"/>
                              </a:cubicBezTo>
                              <a:cubicBezTo>
                                <a:pt x="14834" y="1103"/>
                                <a:pt x="14846" y="1100"/>
                                <a:pt x="14859" y="1100"/>
                              </a:cubicBezTo>
                              <a:cubicBezTo>
                                <a:pt x="14867" y="1100"/>
                                <a:pt x="14874" y="1101"/>
                                <a:pt x="14881" y="1103"/>
                              </a:cubicBezTo>
                              <a:cubicBezTo>
                                <a:pt x="14887" y="1105"/>
                                <a:pt x="14893" y="1109"/>
                                <a:pt x="14898" y="1113"/>
                              </a:cubicBezTo>
                              <a:cubicBezTo>
                                <a:pt x="14904" y="1117"/>
                                <a:pt x="14908" y="1122"/>
                                <a:pt x="14912" y="1127"/>
                              </a:cubicBezTo>
                              <a:cubicBezTo>
                                <a:pt x="14916" y="1133"/>
                                <a:pt x="14919" y="1139"/>
                                <a:pt x="14921" y="1147"/>
                              </a:cubicBezTo>
                              <a:cubicBezTo>
                                <a:pt x="14948" y="1147"/>
                                <a:pt x="14948" y="1147"/>
                                <a:pt x="14948" y="1147"/>
                              </a:cubicBezTo>
                              <a:cubicBezTo>
                                <a:pt x="14946" y="1136"/>
                                <a:pt x="14943" y="1126"/>
                                <a:pt x="14938" y="1118"/>
                              </a:cubicBezTo>
                              <a:cubicBezTo>
                                <a:pt x="14932" y="1109"/>
                                <a:pt x="14926" y="1101"/>
                                <a:pt x="14918" y="1095"/>
                              </a:cubicBezTo>
                              <a:cubicBezTo>
                                <a:pt x="14910" y="1089"/>
                                <a:pt x="14901" y="1084"/>
                                <a:pt x="14891" y="1081"/>
                              </a:cubicBezTo>
                              <a:cubicBezTo>
                                <a:pt x="14881" y="1077"/>
                                <a:pt x="14870" y="1075"/>
                                <a:pt x="14859" y="1075"/>
                              </a:cubicBezTo>
                              <a:cubicBezTo>
                                <a:pt x="14845" y="1075"/>
                                <a:pt x="14832" y="1078"/>
                                <a:pt x="14821" y="1083"/>
                              </a:cubicBezTo>
                              <a:cubicBezTo>
                                <a:pt x="14809" y="1088"/>
                                <a:pt x="14799" y="1096"/>
                                <a:pt x="14790" y="1106"/>
                              </a:cubicBezTo>
                              <a:cubicBezTo>
                                <a:pt x="14782" y="1115"/>
                                <a:pt x="14775" y="1127"/>
                                <a:pt x="14770" y="1141"/>
                              </a:cubicBezTo>
                              <a:cubicBezTo>
                                <a:pt x="14766" y="1155"/>
                                <a:pt x="14764" y="1170"/>
                                <a:pt x="14764" y="1187"/>
                              </a:cubicBezTo>
                              <a:cubicBezTo>
                                <a:pt x="14764" y="1211"/>
                                <a:pt x="14768" y="1230"/>
                                <a:pt x="14776" y="1247"/>
                              </a:cubicBezTo>
                              <a:cubicBezTo>
                                <a:pt x="14784" y="1264"/>
                                <a:pt x="14795" y="1277"/>
                                <a:pt x="14810" y="1286"/>
                              </a:cubicBezTo>
                              <a:cubicBezTo>
                                <a:pt x="14824" y="1295"/>
                                <a:pt x="14841" y="1300"/>
                                <a:pt x="14861" y="1300"/>
                              </a:cubicBezTo>
                              <a:cubicBezTo>
                                <a:pt x="14878" y="1300"/>
                                <a:pt x="14893" y="1296"/>
                                <a:pt x="14907" y="1289"/>
                              </a:cubicBezTo>
                              <a:cubicBezTo>
                                <a:pt x="14920" y="1281"/>
                                <a:pt x="14931" y="1271"/>
                                <a:pt x="14938" y="1258"/>
                              </a:cubicBezTo>
                              <a:cubicBezTo>
                                <a:pt x="14946" y="1245"/>
                                <a:pt x="14950" y="1229"/>
                                <a:pt x="14950" y="1211"/>
                              </a:cubicBezTo>
                              <a:cubicBezTo>
                                <a:pt x="14950" y="1187"/>
                                <a:pt x="14950" y="1187"/>
                                <a:pt x="14950" y="1187"/>
                              </a:cubicBezTo>
                              <a:cubicBezTo>
                                <a:pt x="14867" y="1187"/>
                                <a:pt x="14867" y="1187"/>
                                <a:pt x="14867" y="1187"/>
                              </a:cubicBezTo>
                              <a:lnTo>
                                <a:pt x="14867" y="1211"/>
                              </a:lnTo>
                              <a:close/>
                              <a:moveTo>
                                <a:pt x="15139" y="1268"/>
                              </a:moveTo>
                              <a:cubicBezTo>
                                <a:pt x="15134" y="1277"/>
                                <a:pt x="15126" y="1284"/>
                                <a:pt x="15116" y="1289"/>
                              </a:cubicBezTo>
                              <a:cubicBezTo>
                                <a:pt x="15105" y="1294"/>
                                <a:pt x="15091" y="1297"/>
                                <a:pt x="15074" y="1297"/>
                              </a:cubicBezTo>
                              <a:cubicBezTo>
                                <a:pt x="14995" y="1297"/>
                                <a:pt x="14995" y="1297"/>
                                <a:pt x="14995" y="1297"/>
                              </a:cubicBezTo>
                              <a:cubicBezTo>
                                <a:pt x="14995" y="1078"/>
                                <a:pt x="14995" y="1078"/>
                                <a:pt x="14995" y="1078"/>
                              </a:cubicBezTo>
                              <a:cubicBezTo>
                                <a:pt x="15071" y="1078"/>
                                <a:pt x="15071" y="1078"/>
                                <a:pt x="15071" y="1078"/>
                              </a:cubicBezTo>
                              <a:cubicBezTo>
                                <a:pt x="15086" y="1078"/>
                                <a:pt x="15099" y="1081"/>
                                <a:pt x="15109" y="1086"/>
                              </a:cubicBezTo>
                              <a:cubicBezTo>
                                <a:pt x="15119" y="1091"/>
                                <a:pt x="15126" y="1098"/>
                                <a:pt x="15131" y="1107"/>
                              </a:cubicBezTo>
                              <a:cubicBezTo>
                                <a:pt x="15136" y="1116"/>
                                <a:pt x="15138" y="1126"/>
                                <a:pt x="15138" y="1136"/>
                              </a:cubicBezTo>
                              <a:cubicBezTo>
                                <a:pt x="15138" y="1146"/>
                                <a:pt x="15136" y="1153"/>
                                <a:pt x="15133" y="1160"/>
                              </a:cubicBezTo>
                              <a:cubicBezTo>
                                <a:pt x="15130" y="1166"/>
                                <a:pt x="15126" y="1171"/>
                                <a:pt x="15120" y="1174"/>
                              </a:cubicBezTo>
                              <a:cubicBezTo>
                                <a:pt x="15115" y="1178"/>
                                <a:pt x="15109" y="1180"/>
                                <a:pt x="15103" y="1182"/>
                              </a:cubicBezTo>
                              <a:cubicBezTo>
                                <a:pt x="15103" y="1184"/>
                                <a:pt x="15103" y="1184"/>
                                <a:pt x="15103" y="1184"/>
                              </a:cubicBezTo>
                              <a:cubicBezTo>
                                <a:pt x="15109" y="1185"/>
                                <a:pt x="15116" y="1187"/>
                                <a:pt x="15123" y="1191"/>
                              </a:cubicBezTo>
                              <a:cubicBezTo>
                                <a:pt x="15130" y="1195"/>
                                <a:pt x="15135" y="1201"/>
                                <a:pt x="15140" y="1209"/>
                              </a:cubicBezTo>
                              <a:cubicBezTo>
                                <a:pt x="15144" y="1217"/>
                                <a:pt x="15147" y="1227"/>
                                <a:pt x="15147" y="1239"/>
                              </a:cubicBezTo>
                              <a:cubicBezTo>
                                <a:pt x="15147" y="1250"/>
                                <a:pt x="15144" y="1259"/>
                                <a:pt x="15139" y="1268"/>
                              </a:cubicBezTo>
                              <a:close/>
                              <a:moveTo>
                                <a:pt x="15021" y="1174"/>
                              </a:moveTo>
                              <a:cubicBezTo>
                                <a:pt x="15070" y="1174"/>
                                <a:pt x="15070" y="1174"/>
                                <a:pt x="15070" y="1174"/>
                              </a:cubicBezTo>
                              <a:cubicBezTo>
                                <a:pt x="15078" y="1174"/>
                                <a:pt x="15086" y="1173"/>
                                <a:pt x="15092" y="1170"/>
                              </a:cubicBezTo>
                              <a:cubicBezTo>
                                <a:pt x="15098" y="1166"/>
                                <a:pt x="15103" y="1162"/>
                                <a:pt x="15107" y="1156"/>
                              </a:cubicBezTo>
                              <a:cubicBezTo>
                                <a:pt x="15111" y="1151"/>
                                <a:pt x="15113" y="1144"/>
                                <a:pt x="15113" y="1136"/>
                              </a:cubicBezTo>
                              <a:cubicBezTo>
                                <a:pt x="15113" y="1127"/>
                                <a:pt x="15110" y="1119"/>
                                <a:pt x="15103" y="1112"/>
                              </a:cubicBezTo>
                              <a:cubicBezTo>
                                <a:pt x="15096" y="1105"/>
                                <a:pt x="15086" y="1102"/>
                                <a:pt x="15071" y="1102"/>
                              </a:cubicBezTo>
                              <a:cubicBezTo>
                                <a:pt x="15021" y="1102"/>
                                <a:pt x="15021" y="1102"/>
                                <a:pt x="15021" y="1102"/>
                              </a:cubicBezTo>
                              <a:lnTo>
                                <a:pt x="15021" y="1174"/>
                              </a:lnTo>
                              <a:close/>
                              <a:moveTo>
                                <a:pt x="15122" y="1239"/>
                              </a:moveTo>
                              <a:cubicBezTo>
                                <a:pt x="15122" y="1231"/>
                                <a:pt x="15120" y="1224"/>
                                <a:pt x="15116" y="1218"/>
                              </a:cubicBezTo>
                              <a:cubicBezTo>
                                <a:pt x="15112" y="1212"/>
                                <a:pt x="15107" y="1207"/>
                                <a:pt x="15100" y="1203"/>
                              </a:cubicBezTo>
                              <a:cubicBezTo>
                                <a:pt x="15093" y="1199"/>
                                <a:pt x="15085" y="1197"/>
                                <a:pt x="15075" y="1197"/>
                              </a:cubicBezTo>
                              <a:cubicBezTo>
                                <a:pt x="15021" y="1197"/>
                                <a:pt x="15021" y="1197"/>
                                <a:pt x="15021" y="1197"/>
                              </a:cubicBezTo>
                              <a:cubicBezTo>
                                <a:pt x="15021" y="1273"/>
                                <a:pt x="15021" y="1273"/>
                                <a:pt x="15021" y="1273"/>
                              </a:cubicBezTo>
                              <a:cubicBezTo>
                                <a:pt x="15074" y="1273"/>
                                <a:pt x="15074" y="1273"/>
                                <a:pt x="15074" y="1273"/>
                              </a:cubicBezTo>
                              <a:cubicBezTo>
                                <a:pt x="15091" y="1273"/>
                                <a:pt x="15103" y="1270"/>
                                <a:pt x="15111" y="1263"/>
                              </a:cubicBezTo>
                              <a:cubicBezTo>
                                <a:pt x="15118" y="1256"/>
                                <a:pt x="15122" y="1248"/>
                                <a:pt x="15122" y="1239"/>
                              </a:cubicBezTo>
                              <a:close/>
                              <a:moveTo>
                                <a:pt x="15717" y="1300"/>
                              </a:moveTo>
                              <a:cubicBezTo>
                                <a:pt x="15701" y="1300"/>
                                <a:pt x="15687" y="1295"/>
                                <a:pt x="15676" y="1286"/>
                              </a:cubicBezTo>
                              <a:cubicBezTo>
                                <a:pt x="15665" y="1278"/>
                                <a:pt x="15656" y="1265"/>
                                <a:pt x="15650" y="1248"/>
                              </a:cubicBezTo>
                              <a:cubicBezTo>
                                <a:pt x="15644" y="1231"/>
                                <a:pt x="15641" y="1211"/>
                                <a:pt x="15641" y="1187"/>
                              </a:cubicBezTo>
                              <a:cubicBezTo>
                                <a:pt x="15641" y="1164"/>
                                <a:pt x="15644" y="1144"/>
                                <a:pt x="15650" y="1127"/>
                              </a:cubicBezTo>
                              <a:cubicBezTo>
                                <a:pt x="15656" y="1110"/>
                                <a:pt x="15665" y="1098"/>
                                <a:pt x="15676" y="1089"/>
                              </a:cubicBezTo>
                              <a:cubicBezTo>
                                <a:pt x="15687" y="1080"/>
                                <a:pt x="15701" y="1075"/>
                                <a:pt x="15717" y="1075"/>
                              </a:cubicBezTo>
                              <a:cubicBezTo>
                                <a:pt x="15733" y="1075"/>
                                <a:pt x="15746" y="1080"/>
                                <a:pt x="15758" y="1089"/>
                              </a:cubicBezTo>
                              <a:cubicBezTo>
                                <a:pt x="15769" y="1098"/>
                                <a:pt x="15778" y="1110"/>
                                <a:pt x="15784" y="1127"/>
                              </a:cubicBezTo>
                              <a:cubicBezTo>
                                <a:pt x="15790" y="1144"/>
                                <a:pt x="15793" y="1164"/>
                                <a:pt x="15793" y="1187"/>
                              </a:cubicBezTo>
                              <a:cubicBezTo>
                                <a:pt x="15793" y="1211"/>
                                <a:pt x="15790" y="1231"/>
                                <a:pt x="15784" y="1248"/>
                              </a:cubicBezTo>
                              <a:cubicBezTo>
                                <a:pt x="15778" y="1265"/>
                                <a:pt x="15769" y="1278"/>
                                <a:pt x="15758" y="1286"/>
                              </a:cubicBezTo>
                              <a:cubicBezTo>
                                <a:pt x="15747" y="1295"/>
                                <a:pt x="15733" y="1300"/>
                                <a:pt x="15717" y="1300"/>
                              </a:cubicBezTo>
                              <a:close/>
                              <a:moveTo>
                                <a:pt x="15690" y="1266"/>
                              </a:moveTo>
                              <a:cubicBezTo>
                                <a:pt x="15697" y="1273"/>
                                <a:pt x="15706" y="1276"/>
                                <a:pt x="15717" y="1276"/>
                              </a:cubicBezTo>
                              <a:cubicBezTo>
                                <a:pt x="15733" y="1276"/>
                                <a:pt x="15745" y="1268"/>
                                <a:pt x="15754" y="1253"/>
                              </a:cubicBezTo>
                              <a:cubicBezTo>
                                <a:pt x="15763" y="1238"/>
                                <a:pt x="15767" y="1216"/>
                                <a:pt x="15767" y="1187"/>
                              </a:cubicBezTo>
                              <a:cubicBezTo>
                                <a:pt x="15767" y="1169"/>
                                <a:pt x="15765" y="1153"/>
                                <a:pt x="15761" y="1139"/>
                              </a:cubicBezTo>
                              <a:cubicBezTo>
                                <a:pt x="15757" y="1126"/>
                                <a:pt x="15751" y="1116"/>
                                <a:pt x="15744" y="1109"/>
                              </a:cubicBezTo>
                              <a:cubicBezTo>
                                <a:pt x="15736" y="1102"/>
                                <a:pt x="15727" y="1098"/>
                                <a:pt x="15717" y="1098"/>
                              </a:cubicBezTo>
                              <a:cubicBezTo>
                                <a:pt x="15701" y="1098"/>
                                <a:pt x="15689" y="1106"/>
                                <a:pt x="15680" y="1122"/>
                              </a:cubicBezTo>
                              <a:cubicBezTo>
                                <a:pt x="15671" y="1137"/>
                                <a:pt x="15667" y="1159"/>
                                <a:pt x="15667" y="1187"/>
                              </a:cubicBezTo>
                              <a:cubicBezTo>
                                <a:pt x="15667" y="1206"/>
                                <a:pt x="15669" y="1222"/>
                                <a:pt x="15673" y="1236"/>
                              </a:cubicBezTo>
                              <a:cubicBezTo>
                                <a:pt x="15677" y="1249"/>
                                <a:pt x="15682" y="1259"/>
                                <a:pt x="15690" y="1266"/>
                              </a:cubicBezTo>
                              <a:close/>
                              <a:moveTo>
                                <a:pt x="15529" y="1300"/>
                              </a:moveTo>
                              <a:cubicBezTo>
                                <a:pt x="15513" y="1300"/>
                                <a:pt x="15500" y="1295"/>
                                <a:pt x="15488" y="1286"/>
                              </a:cubicBezTo>
                              <a:cubicBezTo>
                                <a:pt x="15477" y="1278"/>
                                <a:pt x="15468" y="1265"/>
                                <a:pt x="15462" y="1248"/>
                              </a:cubicBezTo>
                              <a:cubicBezTo>
                                <a:pt x="15457" y="1231"/>
                                <a:pt x="15454" y="1211"/>
                                <a:pt x="15454" y="1187"/>
                              </a:cubicBezTo>
                              <a:cubicBezTo>
                                <a:pt x="15454" y="1164"/>
                                <a:pt x="15457" y="1144"/>
                                <a:pt x="15463" y="1127"/>
                              </a:cubicBezTo>
                              <a:cubicBezTo>
                                <a:pt x="15469" y="1110"/>
                                <a:pt x="15477" y="1098"/>
                                <a:pt x="15489" y="1089"/>
                              </a:cubicBezTo>
                              <a:cubicBezTo>
                                <a:pt x="15500" y="1080"/>
                                <a:pt x="15513" y="1075"/>
                                <a:pt x="15529" y="1075"/>
                              </a:cubicBezTo>
                              <a:cubicBezTo>
                                <a:pt x="15545" y="1075"/>
                                <a:pt x="15559" y="1080"/>
                                <a:pt x="15570" y="1089"/>
                              </a:cubicBezTo>
                              <a:cubicBezTo>
                                <a:pt x="15582" y="1098"/>
                                <a:pt x="15590" y="1110"/>
                                <a:pt x="15596" y="1127"/>
                              </a:cubicBezTo>
                              <a:cubicBezTo>
                                <a:pt x="15602" y="1144"/>
                                <a:pt x="15605" y="1164"/>
                                <a:pt x="15605" y="1187"/>
                              </a:cubicBezTo>
                              <a:cubicBezTo>
                                <a:pt x="15605" y="1211"/>
                                <a:pt x="15602" y="1231"/>
                                <a:pt x="15596" y="1248"/>
                              </a:cubicBezTo>
                              <a:cubicBezTo>
                                <a:pt x="15590" y="1265"/>
                                <a:pt x="15582" y="1278"/>
                                <a:pt x="15570" y="1286"/>
                              </a:cubicBezTo>
                              <a:cubicBezTo>
                                <a:pt x="15559" y="1295"/>
                                <a:pt x="15545" y="1300"/>
                                <a:pt x="15529" y="1300"/>
                              </a:cubicBezTo>
                              <a:close/>
                              <a:moveTo>
                                <a:pt x="15502" y="1266"/>
                              </a:moveTo>
                              <a:cubicBezTo>
                                <a:pt x="15510" y="1273"/>
                                <a:pt x="15519" y="1276"/>
                                <a:pt x="15529" y="1276"/>
                              </a:cubicBezTo>
                              <a:cubicBezTo>
                                <a:pt x="15545" y="1276"/>
                                <a:pt x="15558" y="1268"/>
                                <a:pt x="15566" y="1253"/>
                              </a:cubicBezTo>
                              <a:cubicBezTo>
                                <a:pt x="15575" y="1238"/>
                                <a:pt x="15580" y="1216"/>
                                <a:pt x="15580" y="1187"/>
                              </a:cubicBezTo>
                              <a:cubicBezTo>
                                <a:pt x="15580" y="1169"/>
                                <a:pt x="15578" y="1153"/>
                                <a:pt x="15574" y="1139"/>
                              </a:cubicBezTo>
                              <a:cubicBezTo>
                                <a:pt x="15570" y="1126"/>
                                <a:pt x="15564" y="1116"/>
                                <a:pt x="15556" y="1109"/>
                              </a:cubicBezTo>
                              <a:cubicBezTo>
                                <a:pt x="15549" y="1102"/>
                                <a:pt x="15540" y="1098"/>
                                <a:pt x="15529" y="1098"/>
                              </a:cubicBezTo>
                              <a:cubicBezTo>
                                <a:pt x="15514" y="1098"/>
                                <a:pt x="15501" y="1106"/>
                                <a:pt x="15492" y="1122"/>
                              </a:cubicBezTo>
                              <a:cubicBezTo>
                                <a:pt x="15484" y="1137"/>
                                <a:pt x="15479" y="1159"/>
                                <a:pt x="15479" y="1187"/>
                              </a:cubicBezTo>
                              <a:cubicBezTo>
                                <a:pt x="15479" y="1206"/>
                                <a:pt x="15481" y="1222"/>
                                <a:pt x="15485" y="1236"/>
                              </a:cubicBezTo>
                              <a:cubicBezTo>
                                <a:pt x="15489" y="1249"/>
                                <a:pt x="15495" y="1259"/>
                                <a:pt x="15502" y="1266"/>
                              </a:cubicBezTo>
                              <a:close/>
                              <a:moveTo>
                                <a:pt x="15342" y="1300"/>
                              </a:moveTo>
                              <a:cubicBezTo>
                                <a:pt x="15326" y="1300"/>
                                <a:pt x="15312" y="1295"/>
                                <a:pt x="15301" y="1286"/>
                              </a:cubicBezTo>
                              <a:cubicBezTo>
                                <a:pt x="15290" y="1278"/>
                                <a:pt x="15281" y="1265"/>
                                <a:pt x="15275" y="1248"/>
                              </a:cubicBezTo>
                              <a:cubicBezTo>
                                <a:pt x="15269" y="1231"/>
                                <a:pt x="15266" y="1211"/>
                                <a:pt x="15266" y="1187"/>
                              </a:cubicBezTo>
                              <a:cubicBezTo>
                                <a:pt x="15266" y="1164"/>
                                <a:pt x="15269" y="1144"/>
                                <a:pt x="15275" y="1127"/>
                              </a:cubicBezTo>
                              <a:cubicBezTo>
                                <a:pt x="15281" y="1110"/>
                                <a:pt x="15290" y="1098"/>
                                <a:pt x="15301" y="1089"/>
                              </a:cubicBezTo>
                              <a:cubicBezTo>
                                <a:pt x="15312" y="1080"/>
                                <a:pt x="15326" y="1075"/>
                                <a:pt x="15342" y="1075"/>
                              </a:cubicBezTo>
                              <a:cubicBezTo>
                                <a:pt x="15358" y="1075"/>
                                <a:pt x="15371" y="1080"/>
                                <a:pt x="15383" y="1089"/>
                              </a:cubicBezTo>
                              <a:cubicBezTo>
                                <a:pt x="15394" y="1098"/>
                                <a:pt x="15403" y="1110"/>
                                <a:pt x="15409" y="1127"/>
                              </a:cubicBezTo>
                              <a:cubicBezTo>
                                <a:pt x="15415" y="1144"/>
                                <a:pt x="15418" y="1164"/>
                                <a:pt x="15418" y="1187"/>
                              </a:cubicBezTo>
                              <a:cubicBezTo>
                                <a:pt x="15418" y="1211"/>
                                <a:pt x="15415" y="1231"/>
                                <a:pt x="15409" y="1248"/>
                              </a:cubicBezTo>
                              <a:cubicBezTo>
                                <a:pt x="15403" y="1265"/>
                                <a:pt x="15394" y="1278"/>
                                <a:pt x="15383" y="1286"/>
                              </a:cubicBezTo>
                              <a:cubicBezTo>
                                <a:pt x="15372" y="1295"/>
                                <a:pt x="15358" y="1300"/>
                                <a:pt x="15342" y="1300"/>
                              </a:cubicBezTo>
                              <a:close/>
                              <a:moveTo>
                                <a:pt x="15315" y="1266"/>
                              </a:moveTo>
                              <a:cubicBezTo>
                                <a:pt x="15322" y="1273"/>
                                <a:pt x="15331" y="1276"/>
                                <a:pt x="15342" y="1276"/>
                              </a:cubicBezTo>
                              <a:cubicBezTo>
                                <a:pt x="15358" y="1276"/>
                                <a:pt x="15370" y="1268"/>
                                <a:pt x="15379" y="1253"/>
                              </a:cubicBezTo>
                              <a:cubicBezTo>
                                <a:pt x="15388" y="1238"/>
                                <a:pt x="15392" y="1216"/>
                                <a:pt x="15392" y="1187"/>
                              </a:cubicBezTo>
                              <a:cubicBezTo>
                                <a:pt x="15392" y="1169"/>
                                <a:pt x="15390" y="1153"/>
                                <a:pt x="15386" y="1139"/>
                              </a:cubicBezTo>
                              <a:cubicBezTo>
                                <a:pt x="15382" y="1126"/>
                                <a:pt x="15376" y="1116"/>
                                <a:pt x="15369" y="1109"/>
                              </a:cubicBezTo>
                              <a:cubicBezTo>
                                <a:pt x="15361" y="1102"/>
                                <a:pt x="15352" y="1098"/>
                                <a:pt x="15342" y="1098"/>
                              </a:cubicBezTo>
                              <a:cubicBezTo>
                                <a:pt x="15326" y="1098"/>
                                <a:pt x="15314" y="1106"/>
                                <a:pt x="15305" y="1122"/>
                              </a:cubicBezTo>
                              <a:cubicBezTo>
                                <a:pt x="15296" y="1137"/>
                                <a:pt x="15292" y="1159"/>
                                <a:pt x="15292" y="1187"/>
                              </a:cubicBezTo>
                              <a:cubicBezTo>
                                <a:pt x="15292" y="1206"/>
                                <a:pt x="15294" y="1222"/>
                                <a:pt x="15298" y="1236"/>
                              </a:cubicBezTo>
                              <a:cubicBezTo>
                                <a:pt x="15302" y="1249"/>
                                <a:pt x="15307" y="1259"/>
                                <a:pt x="15315" y="1266"/>
                              </a:cubicBezTo>
                              <a:close/>
                              <a:moveTo>
                                <a:pt x="13809" y="1250"/>
                              </a:moveTo>
                              <a:cubicBezTo>
                                <a:pt x="13806" y="1250"/>
                                <a:pt x="13806" y="1250"/>
                                <a:pt x="13806" y="1250"/>
                              </a:cubicBezTo>
                              <a:cubicBezTo>
                                <a:pt x="13687" y="1078"/>
                                <a:pt x="13687" y="1078"/>
                                <a:pt x="13687" y="1078"/>
                              </a:cubicBezTo>
                              <a:cubicBezTo>
                                <a:pt x="13662" y="1078"/>
                                <a:pt x="13662" y="1078"/>
                                <a:pt x="13662" y="1078"/>
                              </a:cubicBezTo>
                              <a:cubicBezTo>
                                <a:pt x="13662" y="1297"/>
                                <a:pt x="13662" y="1297"/>
                                <a:pt x="13662" y="1297"/>
                              </a:cubicBezTo>
                              <a:cubicBezTo>
                                <a:pt x="13688" y="1297"/>
                                <a:pt x="13688" y="1297"/>
                                <a:pt x="13688" y="1297"/>
                              </a:cubicBezTo>
                              <a:cubicBezTo>
                                <a:pt x="13688" y="1125"/>
                                <a:pt x="13688" y="1125"/>
                                <a:pt x="13688" y="1125"/>
                              </a:cubicBezTo>
                              <a:cubicBezTo>
                                <a:pt x="13690" y="1125"/>
                                <a:pt x="13690" y="1125"/>
                                <a:pt x="13690" y="1125"/>
                              </a:cubicBezTo>
                              <a:cubicBezTo>
                                <a:pt x="13809" y="1297"/>
                                <a:pt x="13809" y="1297"/>
                                <a:pt x="13809" y="1297"/>
                              </a:cubicBezTo>
                              <a:cubicBezTo>
                                <a:pt x="13835" y="1297"/>
                                <a:pt x="13835" y="1297"/>
                                <a:pt x="13835" y="1297"/>
                              </a:cubicBezTo>
                              <a:cubicBezTo>
                                <a:pt x="13835" y="1078"/>
                                <a:pt x="13835" y="1078"/>
                                <a:pt x="13835" y="1078"/>
                              </a:cubicBezTo>
                              <a:cubicBezTo>
                                <a:pt x="13809" y="1078"/>
                                <a:pt x="13809" y="1078"/>
                                <a:pt x="13809" y="1078"/>
                              </a:cubicBezTo>
                              <a:lnTo>
                                <a:pt x="13809" y="1250"/>
                              </a:lnTo>
                              <a:close/>
                              <a:moveTo>
                                <a:pt x="13914" y="1078"/>
                              </a:moveTo>
                              <a:cubicBezTo>
                                <a:pt x="13887" y="1078"/>
                                <a:pt x="13887" y="1078"/>
                                <a:pt x="13887" y="1078"/>
                              </a:cubicBezTo>
                              <a:cubicBezTo>
                                <a:pt x="13887" y="1297"/>
                                <a:pt x="13887" y="1297"/>
                                <a:pt x="13887" y="1297"/>
                              </a:cubicBezTo>
                              <a:cubicBezTo>
                                <a:pt x="14015" y="1297"/>
                                <a:pt x="14015" y="1297"/>
                                <a:pt x="14015" y="1297"/>
                              </a:cubicBezTo>
                              <a:cubicBezTo>
                                <a:pt x="14015" y="1273"/>
                                <a:pt x="14015" y="1273"/>
                                <a:pt x="14015" y="1273"/>
                              </a:cubicBezTo>
                              <a:cubicBezTo>
                                <a:pt x="13914" y="1273"/>
                                <a:pt x="13914" y="1273"/>
                                <a:pt x="13914" y="1273"/>
                              </a:cubicBezTo>
                              <a:lnTo>
                                <a:pt x="13914" y="1078"/>
                              </a:lnTo>
                              <a:close/>
                              <a:moveTo>
                                <a:pt x="14467" y="1297"/>
                              </a:moveTo>
                              <a:cubicBezTo>
                                <a:pt x="14493" y="1297"/>
                                <a:pt x="14493" y="1297"/>
                                <a:pt x="14493" y="1297"/>
                              </a:cubicBezTo>
                              <a:cubicBezTo>
                                <a:pt x="14493" y="1078"/>
                                <a:pt x="14493" y="1078"/>
                                <a:pt x="14493" y="1078"/>
                              </a:cubicBezTo>
                              <a:cubicBezTo>
                                <a:pt x="14467" y="1078"/>
                                <a:pt x="14467" y="1078"/>
                                <a:pt x="14467" y="1078"/>
                              </a:cubicBezTo>
                              <a:lnTo>
                                <a:pt x="14467" y="1297"/>
                              </a:lnTo>
                              <a:close/>
                              <a:moveTo>
                                <a:pt x="14316" y="1297"/>
                              </a:moveTo>
                              <a:cubicBezTo>
                                <a:pt x="14316" y="1078"/>
                                <a:pt x="14316" y="1078"/>
                                <a:pt x="14316" y="1078"/>
                              </a:cubicBezTo>
                              <a:cubicBezTo>
                                <a:pt x="14290" y="1078"/>
                                <a:pt x="14290" y="1078"/>
                                <a:pt x="14290" y="1078"/>
                              </a:cubicBezTo>
                              <a:cubicBezTo>
                                <a:pt x="14235" y="1115"/>
                                <a:pt x="14235" y="1115"/>
                                <a:pt x="14235" y="1115"/>
                              </a:cubicBezTo>
                              <a:cubicBezTo>
                                <a:pt x="14235" y="1141"/>
                                <a:pt x="14235" y="1141"/>
                                <a:pt x="14235" y="1141"/>
                              </a:cubicBezTo>
                              <a:cubicBezTo>
                                <a:pt x="14289" y="1106"/>
                                <a:pt x="14289" y="1106"/>
                                <a:pt x="14289" y="1106"/>
                              </a:cubicBezTo>
                              <a:cubicBezTo>
                                <a:pt x="14290" y="1106"/>
                                <a:pt x="14290" y="1106"/>
                                <a:pt x="14290" y="1106"/>
                              </a:cubicBezTo>
                              <a:cubicBezTo>
                                <a:pt x="14290" y="1297"/>
                                <a:pt x="14290" y="1297"/>
                                <a:pt x="14290" y="1297"/>
                              </a:cubicBezTo>
                              <a:lnTo>
                                <a:pt x="14316" y="1297"/>
                              </a:lnTo>
                              <a:close/>
                              <a:moveTo>
                                <a:pt x="16736" y="1228"/>
                              </a:moveTo>
                              <a:cubicBezTo>
                                <a:pt x="16766" y="1228"/>
                                <a:pt x="16766" y="1228"/>
                                <a:pt x="16766" y="1228"/>
                              </a:cubicBezTo>
                              <a:cubicBezTo>
                                <a:pt x="16766" y="1252"/>
                                <a:pt x="16766" y="1252"/>
                                <a:pt x="16766" y="1252"/>
                              </a:cubicBezTo>
                              <a:cubicBezTo>
                                <a:pt x="16736" y="1252"/>
                                <a:pt x="16736" y="1252"/>
                                <a:pt x="16736" y="1252"/>
                              </a:cubicBezTo>
                              <a:cubicBezTo>
                                <a:pt x="16736" y="1297"/>
                                <a:pt x="16736" y="1297"/>
                                <a:pt x="16736" y="1297"/>
                              </a:cubicBezTo>
                              <a:cubicBezTo>
                                <a:pt x="16711" y="1297"/>
                                <a:pt x="16711" y="1297"/>
                                <a:pt x="16711" y="1297"/>
                              </a:cubicBezTo>
                              <a:cubicBezTo>
                                <a:pt x="16711" y="1252"/>
                                <a:pt x="16711" y="1252"/>
                                <a:pt x="16711" y="1252"/>
                              </a:cubicBezTo>
                              <a:cubicBezTo>
                                <a:pt x="16608" y="1252"/>
                                <a:pt x="16608" y="1252"/>
                                <a:pt x="16608" y="1252"/>
                              </a:cubicBezTo>
                              <a:cubicBezTo>
                                <a:pt x="16608" y="1230"/>
                                <a:pt x="16608" y="1230"/>
                                <a:pt x="16608" y="1230"/>
                              </a:cubicBezTo>
                              <a:cubicBezTo>
                                <a:pt x="16704" y="1078"/>
                                <a:pt x="16704" y="1078"/>
                                <a:pt x="16704" y="1078"/>
                              </a:cubicBezTo>
                              <a:cubicBezTo>
                                <a:pt x="16711" y="1078"/>
                                <a:pt x="16711" y="1078"/>
                                <a:pt x="16711" y="1078"/>
                              </a:cubicBezTo>
                              <a:cubicBezTo>
                                <a:pt x="16720" y="1078"/>
                                <a:pt x="16720" y="1078"/>
                                <a:pt x="16720" y="1078"/>
                              </a:cubicBezTo>
                              <a:cubicBezTo>
                                <a:pt x="16736" y="1078"/>
                                <a:pt x="16736" y="1078"/>
                                <a:pt x="16736" y="1078"/>
                              </a:cubicBezTo>
                              <a:lnTo>
                                <a:pt x="16736" y="1228"/>
                              </a:lnTo>
                              <a:close/>
                              <a:moveTo>
                                <a:pt x="16637" y="1228"/>
                              </a:moveTo>
                              <a:cubicBezTo>
                                <a:pt x="16711" y="1228"/>
                                <a:pt x="16711" y="1228"/>
                                <a:pt x="16711" y="1228"/>
                              </a:cubicBezTo>
                              <a:cubicBezTo>
                                <a:pt x="16711" y="1112"/>
                                <a:pt x="16711" y="1112"/>
                                <a:pt x="16711" y="1112"/>
                              </a:cubicBezTo>
                              <a:cubicBezTo>
                                <a:pt x="16709" y="1112"/>
                                <a:pt x="16709" y="1112"/>
                                <a:pt x="16709" y="1112"/>
                              </a:cubicBezTo>
                              <a:cubicBezTo>
                                <a:pt x="16637" y="1227"/>
                                <a:pt x="16637" y="1227"/>
                                <a:pt x="16637" y="1227"/>
                              </a:cubicBezTo>
                              <a:lnTo>
                                <a:pt x="16637" y="1228"/>
                              </a:lnTo>
                              <a:close/>
                              <a:moveTo>
                                <a:pt x="16378" y="1129"/>
                              </a:moveTo>
                              <a:cubicBezTo>
                                <a:pt x="16382" y="1142"/>
                                <a:pt x="16384" y="1159"/>
                                <a:pt x="16384" y="1179"/>
                              </a:cubicBezTo>
                              <a:cubicBezTo>
                                <a:pt x="16384" y="1198"/>
                                <a:pt x="16383" y="1215"/>
                                <a:pt x="16379" y="1230"/>
                              </a:cubicBezTo>
                              <a:cubicBezTo>
                                <a:pt x="16375" y="1245"/>
                                <a:pt x="16370" y="1258"/>
                                <a:pt x="16363" y="1268"/>
                              </a:cubicBezTo>
                              <a:cubicBezTo>
                                <a:pt x="16356" y="1278"/>
                                <a:pt x="16348" y="1286"/>
                                <a:pt x="16338" y="1292"/>
                              </a:cubicBezTo>
                              <a:cubicBezTo>
                                <a:pt x="16328" y="1297"/>
                                <a:pt x="16317" y="1300"/>
                                <a:pt x="16305" y="1300"/>
                              </a:cubicBezTo>
                              <a:cubicBezTo>
                                <a:pt x="16293" y="1300"/>
                                <a:pt x="16282" y="1297"/>
                                <a:pt x="16273" y="1292"/>
                              </a:cubicBezTo>
                              <a:cubicBezTo>
                                <a:pt x="16263" y="1287"/>
                                <a:pt x="16255" y="1281"/>
                                <a:pt x="16249" y="1272"/>
                              </a:cubicBezTo>
                              <a:cubicBezTo>
                                <a:pt x="16243" y="1263"/>
                                <a:pt x="16239" y="1253"/>
                                <a:pt x="16237" y="1242"/>
                              </a:cubicBezTo>
                              <a:cubicBezTo>
                                <a:pt x="16263" y="1242"/>
                                <a:pt x="16263" y="1242"/>
                                <a:pt x="16263" y="1242"/>
                              </a:cubicBezTo>
                              <a:cubicBezTo>
                                <a:pt x="16266" y="1252"/>
                                <a:pt x="16270" y="1260"/>
                                <a:pt x="16277" y="1266"/>
                              </a:cubicBezTo>
                              <a:cubicBezTo>
                                <a:pt x="16284" y="1273"/>
                                <a:pt x="16294" y="1276"/>
                                <a:pt x="16305" y="1276"/>
                              </a:cubicBezTo>
                              <a:cubicBezTo>
                                <a:pt x="16322" y="1276"/>
                                <a:pt x="16335" y="1269"/>
                                <a:pt x="16345" y="1254"/>
                              </a:cubicBezTo>
                              <a:cubicBezTo>
                                <a:pt x="16355" y="1239"/>
                                <a:pt x="16360" y="1219"/>
                                <a:pt x="16360" y="1192"/>
                              </a:cubicBezTo>
                              <a:cubicBezTo>
                                <a:pt x="16358" y="1192"/>
                                <a:pt x="16358" y="1192"/>
                                <a:pt x="16358" y="1192"/>
                              </a:cubicBezTo>
                              <a:cubicBezTo>
                                <a:pt x="16354" y="1198"/>
                                <a:pt x="16349" y="1203"/>
                                <a:pt x="16344" y="1207"/>
                              </a:cubicBezTo>
                              <a:cubicBezTo>
                                <a:pt x="16338" y="1212"/>
                                <a:pt x="16332" y="1215"/>
                                <a:pt x="16326" y="1217"/>
                              </a:cubicBezTo>
                              <a:cubicBezTo>
                                <a:pt x="16319" y="1220"/>
                                <a:pt x="16312" y="1221"/>
                                <a:pt x="16304" y="1221"/>
                              </a:cubicBezTo>
                              <a:cubicBezTo>
                                <a:pt x="16292" y="1221"/>
                                <a:pt x="16280" y="1218"/>
                                <a:pt x="16270" y="1211"/>
                              </a:cubicBezTo>
                              <a:cubicBezTo>
                                <a:pt x="16260" y="1205"/>
                                <a:pt x="16251" y="1197"/>
                                <a:pt x="16245" y="1186"/>
                              </a:cubicBezTo>
                              <a:cubicBezTo>
                                <a:pt x="16239" y="1175"/>
                                <a:pt x="16236" y="1162"/>
                                <a:pt x="16236" y="1148"/>
                              </a:cubicBezTo>
                              <a:cubicBezTo>
                                <a:pt x="16236" y="1135"/>
                                <a:pt x="16239" y="1123"/>
                                <a:pt x="16245" y="1112"/>
                              </a:cubicBezTo>
                              <a:cubicBezTo>
                                <a:pt x="16251" y="1100"/>
                                <a:pt x="16259" y="1092"/>
                                <a:pt x="16270" y="1085"/>
                              </a:cubicBezTo>
                              <a:cubicBezTo>
                                <a:pt x="16281" y="1078"/>
                                <a:pt x="16294" y="1075"/>
                                <a:pt x="16309" y="1075"/>
                              </a:cubicBezTo>
                              <a:cubicBezTo>
                                <a:pt x="16318" y="1075"/>
                                <a:pt x="16326" y="1077"/>
                                <a:pt x="16335" y="1081"/>
                              </a:cubicBezTo>
                              <a:cubicBezTo>
                                <a:pt x="16344" y="1084"/>
                                <a:pt x="16353" y="1089"/>
                                <a:pt x="16360" y="1097"/>
                              </a:cubicBezTo>
                              <a:cubicBezTo>
                                <a:pt x="16367" y="1105"/>
                                <a:pt x="16373" y="1115"/>
                                <a:pt x="16378" y="1129"/>
                              </a:cubicBezTo>
                              <a:close/>
                              <a:moveTo>
                                <a:pt x="16356" y="1148"/>
                              </a:moveTo>
                              <a:cubicBezTo>
                                <a:pt x="16356" y="1139"/>
                                <a:pt x="16354" y="1131"/>
                                <a:pt x="16350" y="1124"/>
                              </a:cubicBezTo>
                              <a:cubicBezTo>
                                <a:pt x="16346" y="1116"/>
                                <a:pt x="16340" y="1110"/>
                                <a:pt x="16333" y="1106"/>
                              </a:cubicBezTo>
                              <a:cubicBezTo>
                                <a:pt x="16326" y="1101"/>
                                <a:pt x="16318" y="1099"/>
                                <a:pt x="16309" y="1099"/>
                              </a:cubicBezTo>
                              <a:cubicBezTo>
                                <a:pt x="16300" y="1099"/>
                                <a:pt x="16292" y="1101"/>
                                <a:pt x="16284" y="1106"/>
                              </a:cubicBezTo>
                              <a:cubicBezTo>
                                <a:pt x="16277" y="1110"/>
                                <a:pt x="16272" y="1116"/>
                                <a:pt x="16268" y="1123"/>
                              </a:cubicBezTo>
                              <a:cubicBezTo>
                                <a:pt x="16263" y="1131"/>
                                <a:pt x="16261" y="1139"/>
                                <a:pt x="16261" y="1148"/>
                              </a:cubicBezTo>
                              <a:cubicBezTo>
                                <a:pt x="16261" y="1157"/>
                                <a:pt x="16263" y="1166"/>
                                <a:pt x="16267" y="1173"/>
                              </a:cubicBezTo>
                              <a:cubicBezTo>
                                <a:pt x="16271" y="1180"/>
                                <a:pt x="16277" y="1186"/>
                                <a:pt x="16284" y="1191"/>
                              </a:cubicBezTo>
                              <a:cubicBezTo>
                                <a:pt x="16291" y="1195"/>
                                <a:pt x="16299" y="1197"/>
                                <a:pt x="16308" y="1197"/>
                              </a:cubicBezTo>
                              <a:cubicBezTo>
                                <a:pt x="16314" y="1197"/>
                                <a:pt x="16321" y="1196"/>
                                <a:pt x="16327" y="1193"/>
                              </a:cubicBezTo>
                              <a:cubicBezTo>
                                <a:pt x="16332" y="1191"/>
                                <a:pt x="16337" y="1187"/>
                                <a:pt x="16342" y="1182"/>
                              </a:cubicBezTo>
                              <a:cubicBezTo>
                                <a:pt x="16346" y="1178"/>
                                <a:pt x="16350" y="1172"/>
                                <a:pt x="16352" y="1166"/>
                              </a:cubicBezTo>
                              <a:cubicBezTo>
                                <a:pt x="16355" y="1161"/>
                                <a:pt x="16356" y="1154"/>
                                <a:pt x="16356" y="1148"/>
                              </a:cubicBezTo>
                              <a:close/>
                              <a:moveTo>
                                <a:pt x="16886" y="1115"/>
                              </a:moveTo>
                              <a:cubicBezTo>
                                <a:pt x="16886" y="1141"/>
                                <a:pt x="16886" y="1141"/>
                                <a:pt x="16886" y="1141"/>
                              </a:cubicBezTo>
                              <a:cubicBezTo>
                                <a:pt x="16939" y="1106"/>
                                <a:pt x="16939" y="1106"/>
                                <a:pt x="16939" y="1106"/>
                              </a:cubicBezTo>
                              <a:cubicBezTo>
                                <a:pt x="16941" y="1106"/>
                                <a:pt x="16941" y="1106"/>
                                <a:pt x="16941" y="1106"/>
                              </a:cubicBezTo>
                              <a:cubicBezTo>
                                <a:pt x="16941" y="1297"/>
                                <a:pt x="16941" y="1297"/>
                                <a:pt x="16941" y="1297"/>
                              </a:cubicBezTo>
                              <a:cubicBezTo>
                                <a:pt x="16967" y="1297"/>
                                <a:pt x="16967" y="1297"/>
                                <a:pt x="16967" y="1297"/>
                              </a:cubicBezTo>
                              <a:cubicBezTo>
                                <a:pt x="16967" y="1078"/>
                                <a:pt x="16967" y="1078"/>
                                <a:pt x="16967" y="1078"/>
                              </a:cubicBezTo>
                              <a:cubicBezTo>
                                <a:pt x="16941" y="1078"/>
                                <a:pt x="16941" y="1078"/>
                                <a:pt x="16941" y="1078"/>
                              </a:cubicBezTo>
                              <a:lnTo>
                                <a:pt x="16886" y="1115"/>
                              </a:lnTo>
                              <a:close/>
                              <a:moveTo>
                                <a:pt x="16163" y="1163"/>
                              </a:moveTo>
                              <a:cubicBezTo>
                                <a:pt x="16153" y="1157"/>
                                <a:pt x="16141" y="1154"/>
                                <a:pt x="16127" y="1154"/>
                              </a:cubicBezTo>
                              <a:cubicBezTo>
                                <a:pt x="16120" y="1154"/>
                                <a:pt x="16113" y="1155"/>
                                <a:pt x="16106" y="1157"/>
                              </a:cubicBezTo>
                              <a:cubicBezTo>
                                <a:pt x="16100" y="1160"/>
                                <a:pt x="16094" y="1163"/>
                                <a:pt x="16090" y="1166"/>
                              </a:cubicBezTo>
                              <a:cubicBezTo>
                                <a:pt x="16088" y="1166"/>
                                <a:pt x="16088" y="1166"/>
                                <a:pt x="16088" y="1166"/>
                              </a:cubicBezTo>
                              <a:cubicBezTo>
                                <a:pt x="16096" y="1102"/>
                                <a:pt x="16096" y="1102"/>
                                <a:pt x="16096" y="1102"/>
                              </a:cubicBezTo>
                              <a:cubicBezTo>
                                <a:pt x="16187" y="1102"/>
                                <a:pt x="16187" y="1102"/>
                                <a:pt x="16187" y="1102"/>
                              </a:cubicBezTo>
                              <a:cubicBezTo>
                                <a:pt x="16187" y="1078"/>
                                <a:pt x="16187" y="1078"/>
                                <a:pt x="16187" y="1078"/>
                              </a:cubicBezTo>
                              <a:cubicBezTo>
                                <a:pt x="16074" y="1078"/>
                                <a:pt x="16074" y="1078"/>
                                <a:pt x="16074" y="1078"/>
                              </a:cubicBezTo>
                              <a:cubicBezTo>
                                <a:pt x="16061" y="1186"/>
                                <a:pt x="16061" y="1186"/>
                                <a:pt x="16061" y="1186"/>
                              </a:cubicBezTo>
                              <a:cubicBezTo>
                                <a:pt x="16085" y="1189"/>
                                <a:pt x="16085" y="1189"/>
                                <a:pt x="16085" y="1189"/>
                              </a:cubicBezTo>
                              <a:cubicBezTo>
                                <a:pt x="16090" y="1186"/>
                                <a:pt x="16096" y="1183"/>
                                <a:pt x="16103" y="1181"/>
                              </a:cubicBezTo>
                              <a:cubicBezTo>
                                <a:pt x="16110" y="1179"/>
                                <a:pt x="16117" y="1178"/>
                                <a:pt x="16123" y="1178"/>
                              </a:cubicBezTo>
                              <a:cubicBezTo>
                                <a:pt x="16132" y="1178"/>
                                <a:pt x="16141" y="1180"/>
                                <a:pt x="16148" y="1184"/>
                              </a:cubicBezTo>
                              <a:cubicBezTo>
                                <a:pt x="16155" y="1189"/>
                                <a:pt x="16161" y="1195"/>
                                <a:pt x="16165" y="1202"/>
                              </a:cubicBezTo>
                              <a:cubicBezTo>
                                <a:pt x="16169" y="1210"/>
                                <a:pt x="16171" y="1218"/>
                                <a:pt x="16171" y="1228"/>
                              </a:cubicBezTo>
                              <a:cubicBezTo>
                                <a:pt x="16171" y="1237"/>
                                <a:pt x="16169" y="1245"/>
                                <a:pt x="16165" y="1253"/>
                              </a:cubicBezTo>
                              <a:cubicBezTo>
                                <a:pt x="16161" y="1260"/>
                                <a:pt x="16156" y="1266"/>
                                <a:pt x="16149" y="1270"/>
                              </a:cubicBezTo>
                              <a:cubicBezTo>
                                <a:pt x="16142" y="1274"/>
                                <a:pt x="16134" y="1276"/>
                                <a:pt x="16125" y="1276"/>
                              </a:cubicBezTo>
                              <a:cubicBezTo>
                                <a:pt x="16114" y="1276"/>
                                <a:pt x="16104" y="1273"/>
                                <a:pt x="16096" y="1266"/>
                              </a:cubicBezTo>
                              <a:cubicBezTo>
                                <a:pt x="16088" y="1260"/>
                                <a:pt x="16084" y="1252"/>
                                <a:pt x="16083" y="1242"/>
                              </a:cubicBezTo>
                              <a:cubicBezTo>
                                <a:pt x="16057" y="1242"/>
                                <a:pt x="16057" y="1242"/>
                                <a:pt x="16057" y="1242"/>
                              </a:cubicBezTo>
                              <a:cubicBezTo>
                                <a:pt x="16058" y="1253"/>
                                <a:pt x="16061" y="1263"/>
                                <a:pt x="16067" y="1272"/>
                              </a:cubicBezTo>
                              <a:cubicBezTo>
                                <a:pt x="16073" y="1280"/>
                                <a:pt x="16081" y="1287"/>
                                <a:pt x="16091" y="1292"/>
                              </a:cubicBezTo>
                              <a:cubicBezTo>
                                <a:pt x="16101" y="1297"/>
                                <a:pt x="16112" y="1300"/>
                                <a:pt x="16125" y="1300"/>
                              </a:cubicBezTo>
                              <a:cubicBezTo>
                                <a:pt x="16139" y="1300"/>
                                <a:pt x="16151" y="1296"/>
                                <a:pt x="16162" y="1290"/>
                              </a:cubicBezTo>
                              <a:cubicBezTo>
                                <a:pt x="16173" y="1284"/>
                                <a:pt x="16181" y="1275"/>
                                <a:pt x="16188" y="1264"/>
                              </a:cubicBezTo>
                              <a:cubicBezTo>
                                <a:pt x="16194" y="1253"/>
                                <a:pt x="16197" y="1241"/>
                                <a:pt x="16197" y="1227"/>
                              </a:cubicBezTo>
                              <a:cubicBezTo>
                                <a:pt x="16197" y="1213"/>
                                <a:pt x="16194" y="1200"/>
                                <a:pt x="16188" y="1189"/>
                              </a:cubicBezTo>
                              <a:cubicBezTo>
                                <a:pt x="16182" y="1178"/>
                                <a:pt x="16174" y="1170"/>
                                <a:pt x="16163" y="1163"/>
                              </a:cubicBezTo>
                              <a:close/>
                              <a:moveTo>
                                <a:pt x="17161" y="1189"/>
                              </a:moveTo>
                              <a:cubicBezTo>
                                <a:pt x="17155" y="1178"/>
                                <a:pt x="17146" y="1170"/>
                                <a:pt x="17136" y="1163"/>
                              </a:cubicBezTo>
                              <a:cubicBezTo>
                                <a:pt x="17125" y="1157"/>
                                <a:pt x="17114" y="1154"/>
                                <a:pt x="17100" y="1154"/>
                              </a:cubicBezTo>
                              <a:cubicBezTo>
                                <a:pt x="17093" y="1154"/>
                                <a:pt x="17086" y="1155"/>
                                <a:pt x="17079" y="1157"/>
                              </a:cubicBezTo>
                              <a:cubicBezTo>
                                <a:pt x="17072" y="1160"/>
                                <a:pt x="17067" y="1163"/>
                                <a:pt x="17062" y="1166"/>
                              </a:cubicBezTo>
                              <a:cubicBezTo>
                                <a:pt x="17061" y="1166"/>
                                <a:pt x="17061" y="1166"/>
                                <a:pt x="17061" y="1166"/>
                              </a:cubicBezTo>
                              <a:cubicBezTo>
                                <a:pt x="17069" y="1102"/>
                                <a:pt x="17069" y="1102"/>
                                <a:pt x="17069" y="1102"/>
                              </a:cubicBezTo>
                              <a:cubicBezTo>
                                <a:pt x="17160" y="1102"/>
                                <a:pt x="17160" y="1102"/>
                                <a:pt x="17160" y="1102"/>
                              </a:cubicBezTo>
                              <a:cubicBezTo>
                                <a:pt x="17160" y="1078"/>
                                <a:pt x="17160" y="1078"/>
                                <a:pt x="17160" y="1078"/>
                              </a:cubicBezTo>
                              <a:cubicBezTo>
                                <a:pt x="17047" y="1078"/>
                                <a:pt x="17047" y="1078"/>
                                <a:pt x="17047" y="1078"/>
                              </a:cubicBezTo>
                              <a:cubicBezTo>
                                <a:pt x="17033" y="1186"/>
                                <a:pt x="17033" y="1186"/>
                                <a:pt x="17033" y="1186"/>
                              </a:cubicBezTo>
                              <a:cubicBezTo>
                                <a:pt x="17058" y="1189"/>
                                <a:pt x="17058" y="1189"/>
                                <a:pt x="17058" y="1189"/>
                              </a:cubicBezTo>
                              <a:cubicBezTo>
                                <a:pt x="17063" y="1186"/>
                                <a:pt x="17068" y="1183"/>
                                <a:pt x="17075" y="1181"/>
                              </a:cubicBezTo>
                              <a:cubicBezTo>
                                <a:pt x="17082" y="1179"/>
                                <a:pt x="17089" y="1178"/>
                                <a:pt x="17096" y="1178"/>
                              </a:cubicBezTo>
                              <a:cubicBezTo>
                                <a:pt x="17105" y="1178"/>
                                <a:pt x="17114" y="1180"/>
                                <a:pt x="17121" y="1184"/>
                              </a:cubicBezTo>
                              <a:cubicBezTo>
                                <a:pt x="17128" y="1189"/>
                                <a:pt x="17134" y="1195"/>
                                <a:pt x="17138" y="1202"/>
                              </a:cubicBezTo>
                              <a:cubicBezTo>
                                <a:pt x="17142" y="1210"/>
                                <a:pt x="17144" y="1218"/>
                                <a:pt x="17144" y="1228"/>
                              </a:cubicBezTo>
                              <a:cubicBezTo>
                                <a:pt x="17144" y="1237"/>
                                <a:pt x="17142" y="1245"/>
                                <a:pt x="17138" y="1253"/>
                              </a:cubicBezTo>
                              <a:cubicBezTo>
                                <a:pt x="17134" y="1260"/>
                                <a:pt x="17129" y="1266"/>
                                <a:pt x="17122" y="1270"/>
                              </a:cubicBezTo>
                              <a:cubicBezTo>
                                <a:pt x="17115" y="1274"/>
                                <a:pt x="17107" y="1276"/>
                                <a:pt x="17098" y="1276"/>
                              </a:cubicBezTo>
                              <a:cubicBezTo>
                                <a:pt x="17086" y="1276"/>
                                <a:pt x="17077" y="1273"/>
                                <a:pt x="17069" y="1266"/>
                              </a:cubicBezTo>
                              <a:cubicBezTo>
                                <a:pt x="17061" y="1260"/>
                                <a:pt x="17056" y="1252"/>
                                <a:pt x="17055" y="1242"/>
                              </a:cubicBezTo>
                              <a:cubicBezTo>
                                <a:pt x="17030" y="1242"/>
                                <a:pt x="17030" y="1242"/>
                                <a:pt x="17030" y="1242"/>
                              </a:cubicBezTo>
                              <a:cubicBezTo>
                                <a:pt x="17030" y="1253"/>
                                <a:pt x="17034" y="1263"/>
                                <a:pt x="17040" y="1272"/>
                              </a:cubicBezTo>
                              <a:cubicBezTo>
                                <a:pt x="17046" y="1280"/>
                                <a:pt x="17054" y="1287"/>
                                <a:pt x="17064" y="1292"/>
                              </a:cubicBezTo>
                              <a:cubicBezTo>
                                <a:pt x="17074" y="1297"/>
                                <a:pt x="17085" y="1300"/>
                                <a:pt x="17098" y="1300"/>
                              </a:cubicBezTo>
                              <a:cubicBezTo>
                                <a:pt x="17111" y="1300"/>
                                <a:pt x="17124" y="1296"/>
                                <a:pt x="17135" y="1290"/>
                              </a:cubicBezTo>
                              <a:cubicBezTo>
                                <a:pt x="17146" y="1284"/>
                                <a:pt x="17154" y="1275"/>
                                <a:pt x="17160" y="1264"/>
                              </a:cubicBezTo>
                              <a:cubicBezTo>
                                <a:pt x="17167" y="1253"/>
                                <a:pt x="17170" y="1241"/>
                                <a:pt x="17170" y="1227"/>
                              </a:cubicBezTo>
                              <a:cubicBezTo>
                                <a:pt x="17170" y="1213"/>
                                <a:pt x="17167" y="1200"/>
                                <a:pt x="17161" y="1189"/>
                              </a:cubicBezTo>
                              <a:close/>
                              <a:moveTo>
                                <a:pt x="14726" y="1577"/>
                              </a:moveTo>
                              <a:cubicBezTo>
                                <a:pt x="14732" y="1594"/>
                                <a:pt x="14735" y="1614"/>
                                <a:pt x="14735" y="1637"/>
                              </a:cubicBezTo>
                              <a:cubicBezTo>
                                <a:pt x="14735" y="1661"/>
                                <a:pt x="14732" y="1681"/>
                                <a:pt x="14726" y="1698"/>
                              </a:cubicBezTo>
                              <a:cubicBezTo>
                                <a:pt x="14720" y="1715"/>
                                <a:pt x="14712" y="1728"/>
                                <a:pt x="14700" y="1736"/>
                              </a:cubicBezTo>
                              <a:cubicBezTo>
                                <a:pt x="14689" y="1745"/>
                                <a:pt x="14675" y="1750"/>
                                <a:pt x="14659" y="1750"/>
                              </a:cubicBezTo>
                              <a:cubicBezTo>
                                <a:pt x="14643" y="1750"/>
                                <a:pt x="14629" y="1745"/>
                                <a:pt x="14618" y="1736"/>
                              </a:cubicBezTo>
                              <a:cubicBezTo>
                                <a:pt x="14607" y="1728"/>
                                <a:pt x="14598" y="1715"/>
                                <a:pt x="14592" y="1698"/>
                              </a:cubicBezTo>
                              <a:cubicBezTo>
                                <a:pt x="14586" y="1681"/>
                                <a:pt x="14583" y="1661"/>
                                <a:pt x="14583" y="1637"/>
                              </a:cubicBezTo>
                              <a:cubicBezTo>
                                <a:pt x="14583" y="1614"/>
                                <a:pt x="14586" y="1594"/>
                                <a:pt x="14592" y="1577"/>
                              </a:cubicBezTo>
                              <a:cubicBezTo>
                                <a:pt x="14598" y="1560"/>
                                <a:pt x="14607" y="1548"/>
                                <a:pt x="14618" y="1539"/>
                              </a:cubicBezTo>
                              <a:cubicBezTo>
                                <a:pt x="14630" y="1530"/>
                                <a:pt x="14643" y="1525"/>
                                <a:pt x="14659" y="1525"/>
                              </a:cubicBezTo>
                              <a:cubicBezTo>
                                <a:pt x="14675" y="1525"/>
                                <a:pt x="14689" y="1530"/>
                                <a:pt x="14700" y="1539"/>
                              </a:cubicBezTo>
                              <a:cubicBezTo>
                                <a:pt x="14711" y="1548"/>
                                <a:pt x="14720" y="1560"/>
                                <a:pt x="14726" y="1577"/>
                              </a:cubicBezTo>
                              <a:close/>
                              <a:moveTo>
                                <a:pt x="14710" y="1637"/>
                              </a:moveTo>
                              <a:cubicBezTo>
                                <a:pt x="14710" y="1619"/>
                                <a:pt x="14707" y="1603"/>
                                <a:pt x="14703" y="1589"/>
                              </a:cubicBezTo>
                              <a:cubicBezTo>
                                <a:pt x="14699" y="1576"/>
                                <a:pt x="14694" y="1566"/>
                                <a:pt x="14686" y="1559"/>
                              </a:cubicBezTo>
                              <a:cubicBezTo>
                                <a:pt x="14679" y="1552"/>
                                <a:pt x="14670" y="1548"/>
                                <a:pt x="14659" y="1548"/>
                              </a:cubicBezTo>
                              <a:cubicBezTo>
                                <a:pt x="14643" y="1548"/>
                                <a:pt x="14631" y="1556"/>
                                <a:pt x="14622" y="1572"/>
                              </a:cubicBezTo>
                              <a:cubicBezTo>
                                <a:pt x="14613" y="1587"/>
                                <a:pt x="14609" y="1609"/>
                                <a:pt x="14609" y="1637"/>
                              </a:cubicBezTo>
                              <a:cubicBezTo>
                                <a:pt x="14609" y="1656"/>
                                <a:pt x="14611" y="1672"/>
                                <a:pt x="14615" y="1686"/>
                              </a:cubicBezTo>
                              <a:cubicBezTo>
                                <a:pt x="14619" y="1699"/>
                                <a:pt x="14625" y="1709"/>
                                <a:pt x="14632" y="1716"/>
                              </a:cubicBezTo>
                              <a:cubicBezTo>
                                <a:pt x="14640" y="1723"/>
                                <a:pt x="14649" y="1726"/>
                                <a:pt x="14659" y="1726"/>
                              </a:cubicBezTo>
                              <a:cubicBezTo>
                                <a:pt x="14675" y="1726"/>
                                <a:pt x="14687" y="1718"/>
                                <a:pt x="14696" y="1703"/>
                              </a:cubicBezTo>
                              <a:cubicBezTo>
                                <a:pt x="14705" y="1688"/>
                                <a:pt x="14710" y="1666"/>
                                <a:pt x="14710" y="1637"/>
                              </a:cubicBezTo>
                              <a:close/>
                              <a:moveTo>
                                <a:pt x="13914" y="1528"/>
                              </a:moveTo>
                              <a:cubicBezTo>
                                <a:pt x="13887" y="1528"/>
                                <a:pt x="13887" y="1528"/>
                                <a:pt x="13887" y="1528"/>
                              </a:cubicBezTo>
                              <a:cubicBezTo>
                                <a:pt x="13887" y="1747"/>
                                <a:pt x="13887" y="1747"/>
                                <a:pt x="13887" y="1747"/>
                              </a:cubicBezTo>
                              <a:cubicBezTo>
                                <a:pt x="14015" y="1747"/>
                                <a:pt x="14015" y="1747"/>
                                <a:pt x="14015" y="1747"/>
                              </a:cubicBezTo>
                              <a:cubicBezTo>
                                <a:pt x="14015" y="1723"/>
                                <a:pt x="14015" y="1723"/>
                                <a:pt x="14015" y="1723"/>
                              </a:cubicBezTo>
                              <a:cubicBezTo>
                                <a:pt x="13914" y="1723"/>
                                <a:pt x="13914" y="1723"/>
                                <a:pt x="13914" y="1723"/>
                              </a:cubicBezTo>
                              <a:lnTo>
                                <a:pt x="13914" y="1528"/>
                              </a:lnTo>
                              <a:close/>
                              <a:moveTo>
                                <a:pt x="15099" y="1663"/>
                              </a:moveTo>
                              <a:cubicBezTo>
                                <a:pt x="15102" y="1671"/>
                                <a:pt x="15104" y="1679"/>
                                <a:pt x="15104" y="1689"/>
                              </a:cubicBezTo>
                              <a:cubicBezTo>
                                <a:pt x="15104" y="1700"/>
                                <a:pt x="15101" y="1711"/>
                                <a:pt x="15095" y="1720"/>
                              </a:cubicBezTo>
                              <a:cubicBezTo>
                                <a:pt x="15089" y="1729"/>
                                <a:pt x="15080" y="1737"/>
                                <a:pt x="15069" y="1742"/>
                              </a:cubicBezTo>
                              <a:cubicBezTo>
                                <a:pt x="15058" y="1747"/>
                                <a:pt x="15045" y="1750"/>
                                <a:pt x="15030" y="1750"/>
                              </a:cubicBezTo>
                              <a:cubicBezTo>
                                <a:pt x="15016" y="1750"/>
                                <a:pt x="15003" y="1747"/>
                                <a:pt x="14992" y="1742"/>
                              </a:cubicBezTo>
                              <a:cubicBezTo>
                                <a:pt x="14980" y="1737"/>
                                <a:pt x="14972" y="1729"/>
                                <a:pt x="14965" y="1720"/>
                              </a:cubicBezTo>
                              <a:cubicBezTo>
                                <a:pt x="14959" y="1711"/>
                                <a:pt x="14956" y="1700"/>
                                <a:pt x="14956" y="1689"/>
                              </a:cubicBezTo>
                              <a:cubicBezTo>
                                <a:pt x="14956" y="1679"/>
                                <a:pt x="14958" y="1671"/>
                                <a:pt x="14962" y="1663"/>
                              </a:cubicBezTo>
                              <a:cubicBezTo>
                                <a:pt x="14965" y="1655"/>
                                <a:pt x="14970" y="1649"/>
                                <a:pt x="14977" y="1643"/>
                              </a:cubicBezTo>
                              <a:cubicBezTo>
                                <a:pt x="14983" y="1638"/>
                                <a:pt x="14990" y="1635"/>
                                <a:pt x="14998" y="1633"/>
                              </a:cubicBezTo>
                              <a:cubicBezTo>
                                <a:pt x="14998" y="1632"/>
                                <a:pt x="14998" y="1632"/>
                                <a:pt x="14998" y="1632"/>
                              </a:cubicBezTo>
                              <a:cubicBezTo>
                                <a:pt x="14988" y="1629"/>
                                <a:pt x="14980" y="1623"/>
                                <a:pt x="14973" y="1614"/>
                              </a:cubicBezTo>
                              <a:cubicBezTo>
                                <a:pt x="14967" y="1605"/>
                                <a:pt x="14964" y="1595"/>
                                <a:pt x="14964" y="1583"/>
                              </a:cubicBezTo>
                              <a:cubicBezTo>
                                <a:pt x="14964" y="1572"/>
                                <a:pt x="14967" y="1562"/>
                                <a:pt x="14973" y="1554"/>
                              </a:cubicBezTo>
                              <a:cubicBezTo>
                                <a:pt x="14978" y="1545"/>
                                <a:pt x="14986" y="1538"/>
                                <a:pt x="14996" y="1533"/>
                              </a:cubicBezTo>
                              <a:cubicBezTo>
                                <a:pt x="15006" y="1528"/>
                                <a:pt x="15017" y="1525"/>
                                <a:pt x="15030" y="1525"/>
                              </a:cubicBezTo>
                              <a:cubicBezTo>
                                <a:pt x="15043" y="1525"/>
                                <a:pt x="15054" y="1528"/>
                                <a:pt x="15064" y="1533"/>
                              </a:cubicBezTo>
                              <a:cubicBezTo>
                                <a:pt x="15074" y="1538"/>
                                <a:pt x="15082" y="1545"/>
                                <a:pt x="15088" y="1554"/>
                              </a:cubicBezTo>
                              <a:cubicBezTo>
                                <a:pt x="15093" y="1562"/>
                                <a:pt x="15096" y="1572"/>
                                <a:pt x="15096" y="1583"/>
                              </a:cubicBezTo>
                              <a:cubicBezTo>
                                <a:pt x="15096" y="1595"/>
                                <a:pt x="15093" y="1605"/>
                                <a:pt x="15087" y="1614"/>
                              </a:cubicBezTo>
                              <a:cubicBezTo>
                                <a:pt x="15081" y="1623"/>
                                <a:pt x="15072" y="1629"/>
                                <a:pt x="15062" y="1632"/>
                              </a:cubicBezTo>
                              <a:cubicBezTo>
                                <a:pt x="15062" y="1633"/>
                                <a:pt x="15062" y="1633"/>
                                <a:pt x="15062" y="1633"/>
                              </a:cubicBezTo>
                              <a:cubicBezTo>
                                <a:pt x="15070" y="1635"/>
                                <a:pt x="15077" y="1638"/>
                                <a:pt x="15084" y="1643"/>
                              </a:cubicBezTo>
                              <a:cubicBezTo>
                                <a:pt x="15090" y="1649"/>
                                <a:pt x="15095" y="1655"/>
                                <a:pt x="15099" y="1663"/>
                              </a:cubicBezTo>
                              <a:close/>
                              <a:moveTo>
                                <a:pt x="15009" y="1618"/>
                              </a:moveTo>
                              <a:cubicBezTo>
                                <a:pt x="15015" y="1621"/>
                                <a:pt x="15022" y="1623"/>
                                <a:pt x="15030" y="1623"/>
                              </a:cubicBezTo>
                              <a:cubicBezTo>
                                <a:pt x="15038" y="1623"/>
                                <a:pt x="15045" y="1621"/>
                                <a:pt x="15051" y="1618"/>
                              </a:cubicBezTo>
                              <a:cubicBezTo>
                                <a:pt x="15057" y="1615"/>
                                <a:pt x="15062" y="1610"/>
                                <a:pt x="15065" y="1605"/>
                              </a:cubicBezTo>
                              <a:cubicBezTo>
                                <a:pt x="15069" y="1599"/>
                                <a:pt x="15071" y="1593"/>
                                <a:pt x="15071" y="1585"/>
                              </a:cubicBezTo>
                              <a:cubicBezTo>
                                <a:pt x="15071" y="1578"/>
                                <a:pt x="15069" y="1571"/>
                                <a:pt x="15066" y="1566"/>
                              </a:cubicBezTo>
                              <a:cubicBezTo>
                                <a:pt x="15062" y="1560"/>
                                <a:pt x="15057" y="1556"/>
                                <a:pt x="15051" y="1553"/>
                              </a:cubicBezTo>
                              <a:cubicBezTo>
                                <a:pt x="15045" y="1550"/>
                                <a:pt x="15038" y="1548"/>
                                <a:pt x="15030" y="1548"/>
                              </a:cubicBezTo>
                              <a:cubicBezTo>
                                <a:pt x="15022" y="1548"/>
                                <a:pt x="15015" y="1550"/>
                                <a:pt x="15009" y="1553"/>
                              </a:cubicBezTo>
                              <a:cubicBezTo>
                                <a:pt x="15003" y="1556"/>
                                <a:pt x="14998" y="1560"/>
                                <a:pt x="14995" y="1566"/>
                              </a:cubicBezTo>
                              <a:cubicBezTo>
                                <a:pt x="14991" y="1571"/>
                                <a:pt x="14990" y="1578"/>
                                <a:pt x="14990" y="1585"/>
                              </a:cubicBezTo>
                              <a:cubicBezTo>
                                <a:pt x="14990" y="1593"/>
                                <a:pt x="14991" y="1599"/>
                                <a:pt x="14995" y="1605"/>
                              </a:cubicBezTo>
                              <a:cubicBezTo>
                                <a:pt x="14998" y="1610"/>
                                <a:pt x="15003" y="1615"/>
                                <a:pt x="15009" y="1618"/>
                              </a:cubicBezTo>
                              <a:close/>
                              <a:moveTo>
                                <a:pt x="15078" y="1687"/>
                              </a:moveTo>
                              <a:cubicBezTo>
                                <a:pt x="15078" y="1679"/>
                                <a:pt x="15076" y="1672"/>
                                <a:pt x="15072" y="1666"/>
                              </a:cubicBezTo>
                              <a:cubicBezTo>
                                <a:pt x="15068" y="1659"/>
                                <a:pt x="15062" y="1654"/>
                                <a:pt x="15055" y="1651"/>
                              </a:cubicBezTo>
                              <a:cubicBezTo>
                                <a:pt x="15048" y="1647"/>
                                <a:pt x="15039" y="1645"/>
                                <a:pt x="15030" y="1645"/>
                              </a:cubicBezTo>
                              <a:cubicBezTo>
                                <a:pt x="15021" y="1645"/>
                                <a:pt x="15013" y="1647"/>
                                <a:pt x="15005" y="1651"/>
                              </a:cubicBezTo>
                              <a:cubicBezTo>
                                <a:pt x="14998" y="1654"/>
                                <a:pt x="14992" y="1659"/>
                                <a:pt x="14988" y="1666"/>
                              </a:cubicBezTo>
                              <a:cubicBezTo>
                                <a:pt x="14984" y="1672"/>
                                <a:pt x="14982" y="1679"/>
                                <a:pt x="14982" y="1687"/>
                              </a:cubicBezTo>
                              <a:cubicBezTo>
                                <a:pt x="14982" y="1695"/>
                                <a:pt x="14984" y="1702"/>
                                <a:pt x="14988" y="1708"/>
                              </a:cubicBezTo>
                              <a:cubicBezTo>
                                <a:pt x="14992" y="1714"/>
                                <a:pt x="14997" y="1718"/>
                                <a:pt x="15004" y="1721"/>
                              </a:cubicBezTo>
                              <a:cubicBezTo>
                                <a:pt x="15012" y="1725"/>
                                <a:pt x="15020" y="1726"/>
                                <a:pt x="15030" y="1726"/>
                              </a:cubicBezTo>
                              <a:cubicBezTo>
                                <a:pt x="15040" y="1726"/>
                                <a:pt x="15049" y="1725"/>
                                <a:pt x="15056" y="1721"/>
                              </a:cubicBezTo>
                              <a:cubicBezTo>
                                <a:pt x="15063" y="1718"/>
                                <a:pt x="15069" y="1714"/>
                                <a:pt x="15072" y="1708"/>
                              </a:cubicBezTo>
                              <a:cubicBezTo>
                                <a:pt x="15076" y="1702"/>
                                <a:pt x="15078" y="1695"/>
                                <a:pt x="15078" y="1687"/>
                              </a:cubicBezTo>
                              <a:close/>
                              <a:moveTo>
                                <a:pt x="16068" y="1565"/>
                              </a:moveTo>
                              <a:cubicBezTo>
                                <a:pt x="16068" y="1591"/>
                                <a:pt x="16068" y="1591"/>
                                <a:pt x="16068" y="1591"/>
                              </a:cubicBezTo>
                              <a:cubicBezTo>
                                <a:pt x="16121" y="1556"/>
                                <a:pt x="16121" y="1556"/>
                                <a:pt x="16121" y="1556"/>
                              </a:cubicBezTo>
                              <a:cubicBezTo>
                                <a:pt x="16123" y="1556"/>
                                <a:pt x="16123" y="1556"/>
                                <a:pt x="16123" y="1556"/>
                              </a:cubicBezTo>
                              <a:cubicBezTo>
                                <a:pt x="16123" y="1747"/>
                                <a:pt x="16123" y="1747"/>
                                <a:pt x="16123" y="1747"/>
                              </a:cubicBezTo>
                              <a:cubicBezTo>
                                <a:pt x="16149" y="1747"/>
                                <a:pt x="16149" y="1747"/>
                                <a:pt x="16149" y="1747"/>
                              </a:cubicBezTo>
                              <a:cubicBezTo>
                                <a:pt x="16149" y="1528"/>
                                <a:pt x="16149" y="1528"/>
                                <a:pt x="16149" y="1528"/>
                              </a:cubicBezTo>
                              <a:cubicBezTo>
                                <a:pt x="16123" y="1528"/>
                                <a:pt x="16123" y="1528"/>
                                <a:pt x="16123" y="1528"/>
                              </a:cubicBezTo>
                              <a:lnTo>
                                <a:pt x="16068" y="1565"/>
                              </a:lnTo>
                              <a:close/>
                              <a:moveTo>
                                <a:pt x="14914" y="1663"/>
                              </a:moveTo>
                              <a:cubicBezTo>
                                <a:pt x="14918" y="1671"/>
                                <a:pt x="14920" y="1679"/>
                                <a:pt x="14920" y="1689"/>
                              </a:cubicBezTo>
                              <a:cubicBezTo>
                                <a:pt x="14920" y="1700"/>
                                <a:pt x="14916" y="1711"/>
                                <a:pt x="14910" y="1720"/>
                              </a:cubicBezTo>
                              <a:cubicBezTo>
                                <a:pt x="14904" y="1729"/>
                                <a:pt x="14895" y="1737"/>
                                <a:pt x="14884" y="1742"/>
                              </a:cubicBezTo>
                              <a:cubicBezTo>
                                <a:pt x="14873" y="1747"/>
                                <a:pt x="14860" y="1750"/>
                                <a:pt x="14845" y="1750"/>
                              </a:cubicBezTo>
                              <a:cubicBezTo>
                                <a:pt x="14831" y="1750"/>
                                <a:pt x="14818" y="1747"/>
                                <a:pt x="14807" y="1742"/>
                              </a:cubicBezTo>
                              <a:cubicBezTo>
                                <a:pt x="14796" y="1737"/>
                                <a:pt x="14787" y="1729"/>
                                <a:pt x="14781" y="1720"/>
                              </a:cubicBezTo>
                              <a:cubicBezTo>
                                <a:pt x="14774" y="1711"/>
                                <a:pt x="14771" y="1700"/>
                                <a:pt x="14771" y="1689"/>
                              </a:cubicBezTo>
                              <a:cubicBezTo>
                                <a:pt x="14771" y="1679"/>
                                <a:pt x="14773" y="1671"/>
                                <a:pt x="14777" y="1663"/>
                              </a:cubicBezTo>
                              <a:cubicBezTo>
                                <a:pt x="14780" y="1655"/>
                                <a:pt x="14785" y="1649"/>
                                <a:pt x="14792" y="1643"/>
                              </a:cubicBezTo>
                              <a:cubicBezTo>
                                <a:pt x="14798" y="1638"/>
                                <a:pt x="14806" y="1635"/>
                                <a:pt x="14813" y="1633"/>
                              </a:cubicBezTo>
                              <a:cubicBezTo>
                                <a:pt x="14813" y="1632"/>
                                <a:pt x="14813" y="1632"/>
                                <a:pt x="14813" y="1632"/>
                              </a:cubicBezTo>
                              <a:cubicBezTo>
                                <a:pt x="14803" y="1629"/>
                                <a:pt x="14795" y="1623"/>
                                <a:pt x="14789" y="1614"/>
                              </a:cubicBezTo>
                              <a:cubicBezTo>
                                <a:pt x="14782" y="1605"/>
                                <a:pt x="14779" y="1595"/>
                                <a:pt x="14779" y="1583"/>
                              </a:cubicBezTo>
                              <a:cubicBezTo>
                                <a:pt x="14779" y="1572"/>
                                <a:pt x="14782" y="1562"/>
                                <a:pt x="14788" y="1554"/>
                              </a:cubicBezTo>
                              <a:cubicBezTo>
                                <a:pt x="14793" y="1545"/>
                                <a:pt x="14801" y="1538"/>
                                <a:pt x="14811" y="1533"/>
                              </a:cubicBezTo>
                              <a:cubicBezTo>
                                <a:pt x="14821" y="1528"/>
                                <a:pt x="14833" y="1525"/>
                                <a:pt x="14845" y="1525"/>
                              </a:cubicBezTo>
                              <a:cubicBezTo>
                                <a:pt x="14858" y="1525"/>
                                <a:pt x="14869" y="1528"/>
                                <a:pt x="14879" y="1533"/>
                              </a:cubicBezTo>
                              <a:cubicBezTo>
                                <a:pt x="14889" y="1538"/>
                                <a:pt x="14897" y="1545"/>
                                <a:pt x="14903" y="1554"/>
                              </a:cubicBezTo>
                              <a:cubicBezTo>
                                <a:pt x="14909" y="1562"/>
                                <a:pt x="14911" y="1572"/>
                                <a:pt x="14911" y="1583"/>
                              </a:cubicBezTo>
                              <a:cubicBezTo>
                                <a:pt x="14911" y="1595"/>
                                <a:pt x="14908" y="1605"/>
                                <a:pt x="14902" y="1614"/>
                              </a:cubicBezTo>
                              <a:cubicBezTo>
                                <a:pt x="14896" y="1623"/>
                                <a:pt x="14888" y="1629"/>
                                <a:pt x="14877" y="1632"/>
                              </a:cubicBezTo>
                              <a:cubicBezTo>
                                <a:pt x="14877" y="1633"/>
                                <a:pt x="14877" y="1633"/>
                                <a:pt x="14877" y="1633"/>
                              </a:cubicBezTo>
                              <a:cubicBezTo>
                                <a:pt x="14885" y="1635"/>
                                <a:pt x="14892" y="1638"/>
                                <a:pt x="14899" y="1643"/>
                              </a:cubicBezTo>
                              <a:cubicBezTo>
                                <a:pt x="14905" y="1649"/>
                                <a:pt x="14910" y="1655"/>
                                <a:pt x="14914" y="1663"/>
                              </a:cubicBezTo>
                              <a:close/>
                              <a:moveTo>
                                <a:pt x="14824" y="1618"/>
                              </a:moveTo>
                              <a:cubicBezTo>
                                <a:pt x="14830" y="1621"/>
                                <a:pt x="14837" y="1623"/>
                                <a:pt x="14845" y="1623"/>
                              </a:cubicBezTo>
                              <a:cubicBezTo>
                                <a:pt x="14853" y="1623"/>
                                <a:pt x="14860" y="1621"/>
                                <a:pt x="14866" y="1618"/>
                              </a:cubicBezTo>
                              <a:cubicBezTo>
                                <a:pt x="14872" y="1615"/>
                                <a:pt x="14877" y="1610"/>
                                <a:pt x="14881" y="1605"/>
                              </a:cubicBezTo>
                              <a:cubicBezTo>
                                <a:pt x="14884" y="1599"/>
                                <a:pt x="14886" y="1593"/>
                                <a:pt x="14886" y="1585"/>
                              </a:cubicBezTo>
                              <a:cubicBezTo>
                                <a:pt x="14886" y="1578"/>
                                <a:pt x="14884" y="1571"/>
                                <a:pt x="14881" y="1566"/>
                              </a:cubicBezTo>
                              <a:cubicBezTo>
                                <a:pt x="14877" y="1560"/>
                                <a:pt x="14873" y="1556"/>
                                <a:pt x="14867" y="1553"/>
                              </a:cubicBezTo>
                              <a:cubicBezTo>
                                <a:pt x="14860" y="1550"/>
                                <a:pt x="14853" y="1548"/>
                                <a:pt x="14845" y="1548"/>
                              </a:cubicBezTo>
                              <a:cubicBezTo>
                                <a:pt x="14837" y="1548"/>
                                <a:pt x="14830" y="1550"/>
                                <a:pt x="14824" y="1553"/>
                              </a:cubicBezTo>
                              <a:cubicBezTo>
                                <a:pt x="14818" y="1556"/>
                                <a:pt x="14813" y="1560"/>
                                <a:pt x="14810" y="1566"/>
                              </a:cubicBezTo>
                              <a:cubicBezTo>
                                <a:pt x="14807" y="1571"/>
                                <a:pt x="14805" y="1578"/>
                                <a:pt x="14805" y="1585"/>
                              </a:cubicBezTo>
                              <a:cubicBezTo>
                                <a:pt x="14805" y="1593"/>
                                <a:pt x="14807" y="1599"/>
                                <a:pt x="14810" y="1605"/>
                              </a:cubicBezTo>
                              <a:cubicBezTo>
                                <a:pt x="14813" y="1610"/>
                                <a:pt x="14818" y="1615"/>
                                <a:pt x="14824" y="1618"/>
                              </a:cubicBezTo>
                              <a:close/>
                              <a:moveTo>
                                <a:pt x="14894" y="1687"/>
                              </a:moveTo>
                              <a:cubicBezTo>
                                <a:pt x="14894" y="1679"/>
                                <a:pt x="14891" y="1672"/>
                                <a:pt x="14887" y="1666"/>
                              </a:cubicBezTo>
                              <a:cubicBezTo>
                                <a:pt x="14883" y="1659"/>
                                <a:pt x="14877" y="1654"/>
                                <a:pt x="14870" y="1651"/>
                              </a:cubicBezTo>
                              <a:cubicBezTo>
                                <a:pt x="14863" y="1647"/>
                                <a:pt x="14855" y="1645"/>
                                <a:pt x="14845" y="1645"/>
                              </a:cubicBezTo>
                              <a:cubicBezTo>
                                <a:pt x="14836" y="1645"/>
                                <a:pt x="14828" y="1647"/>
                                <a:pt x="14821" y="1651"/>
                              </a:cubicBezTo>
                              <a:cubicBezTo>
                                <a:pt x="14813" y="1654"/>
                                <a:pt x="14808" y="1659"/>
                                <a:pt x="14803" y="1666"/>
                              </a:cubicBezTo>
                              <a:cubicBezTo>
                                <a:pt x="14799" y="1672"/>
                                <a:pt x="14797" y="1679"/>
                                <a:pt x="14797" y="1687"/>
                              </a:cubicBezTo>
                              <a:cubicBezTo>
                                <a:pt x="14797" y="1695"/>
                                <a:pt x="14799" y="1702"/>
                                <a:pt x="14803" y="1708"/>
                              </a:cubicBezTo>
                              <a:cubicBezTo>
                                <a:pt x="14807" y="1714"/>
                                <a:pt x="14812" y="1718"/>
                                <a:pt x="14820" y="1721"/>
                              </a:cubicBezTo>
                              <a:cubicBezTo>
                                <a:pt x="14827" y="1725"/>
                                <a:pt x="14835" y="1726"/>
                                <a:pt x="14845" y="1726"/>
                              </a:cubicBezTo>
                              <a:cubicBezTo>
                                <a:pt x="14855" y="1726"/>
                                <a:pt x="14864" y="1725"/>
                                <a:pt x="14871" y="1721"/>
                              </a:cubicBezTo>
                              <a:cubicBezTo>
                                <a:pt x="14878" y="1718"/>
                                <a:pt x="14884" y="1714"/>
                                <a:pt x="14888" y="1708"/>
                              </a:cubicBezTo>
                              <a:cubicBezTo>
                                <a:pt x="14892" y="1702"/>
                                <a:pt x="14894" y="1695"/>
                                <a:pt x="14894" y="1687"/>
                              </a:cubicBezTo>
                              <a:close/>
                              <a:moveTo>
                                <a:pt x="14190" y="1577"/>
                              </a:moveTo>
                              <a:cubicBezTo>
                                <a:pt x="14196" y="1594"/>
                                <a:pt x="14199" y="1614"/>
                                <a:pt x="14199" y="1637"/>
                              </a:cubicBezTo>
                              <a:cubicBezTo>
                                <a:pt x="14199" y="1661"/>
                                <a:pt x="14196" y="1681"/>
                                <a:pt x="14190" y="1698"/>
                              </a:cubicBezTo>
                              <a:cubicBezTo>
                                <a:pt x="14185" y="1715"/>
                                <a:pt x="14176" y="1728"/>
                                <a:pt x="14165" y="1736"/>
                              </a:cubicBezTo>
                              <a:cubicBezTo>
                                <a:pt x="14153" y="1745"/>
                                <a:pt x="14140" y="1750"/>
                                <a:pt x="14124" y="1750"/>
                              </a:cubicBezTo>
                              <a:cubicBezTo>
                                <a:pt x="14108" y="1750"/>
                                <a:pt x="14094" y="1745"/>
                                <a:pt x="14083" y="1736"/>
                              </a:cubicBezTo>
                              <a:cubicBezTo>
                                <a:pt x="14071" y="1728"/>
                                <a:pt x="14063" y="1715"/>
                                <a:pt x="14057" y="1698"/>
                              </a:cubicBezTo>
                              <a:cubicBezTo>
                                <a:pt x="14051" y="1681"/>
                                <a:pt x="14048" y="1661"/>
                                <a:pt x="14048" y="1637"/>
                              </a:cubicBezTo>
                              <a:cubicBezTo>
                                <a:pt x="14048" y="1614"/>
                                <a:pt x="14051" y="1594"/>
                                <a:pt x="14057" y="1577"/>
                              </a:cubicBezTo>
                              <a:cubicBezTo>
                                <a:pt x="14063" y="1560"/>
                                <a:pt x="14071" y="1548"/>
                                <a:pt x="14083" y="1539"/>
                              </a:cubicBezTo>
                              <a:cubicBezTo>
                                <a:pt x="14094" y="1530"/>
                                <a:pt x="14108" y="1525"/>
                                <a:pt x="14124" y="1525"/>
                              </a:cubicBezTo>
                              <a:cubicBezTo>
                                <a:pt x="14139" y="1525"/>
                                <a:pt x="14153" y="1530"/>
                                <a:pt x="14164" y="1539"/>
                              </a:cubicBezTo>
                              <a:cubicBezTo>
                                <a:pt x="14176" y="1548"/>
                                <a:pt x="14184" y="1560"/>
                                <a:pt x="14190" y="1577"/>
                              </a:cubicBezTo>
                              <a:close/>
                              <a:moveTo>
                                <a:pt x="14174" y="1637"/>
                              </a:moveTo>
                              <a:cubicBezTo>
                                <a:pt x="14174" y="1619"/>
                                <a:pt x="14172" y="1603"/>
                                <a:pt x="14168" y="1589"/>
                              </a:cubicBezTo>
                              <a:cubicBezTo>
                                <a:pt x="14164" y="1576"/>
                                <a:pt x="14158" y="1566"/>
                                <a:pt x="14151" y="1559"/>
                              </a:cubicBezTo>
                              <a:cubicBezTo>
                                <a:pt x="14143" y="1552"/>
                                <a:pt x="14134" y="1548"/>
                                <a:pt x="14124" y="1548"/>
                              </a:cubicBezTo>
                              <a:cubicBezTo>
                                <a:pt x="14108" y="1548"/>
                                <a:pt x="14095" y="1556"/>
                                <a:pt x="14087" y="1572"/>
                              </a:cubicBezTo>
                              <a:cubicBezTo>
                                <a:pt x="14078" y="1587"/>
                                <a:pt x="14073" y="1609"/>
                                <a:pt x="14073" y="1637"/>
                              </a:cubicBezTo>
                              <a:cubicBezTo>
                                <a:pt x="14073" y="1656"/>
                                <a:pt x="14075" y="1672"/>
                                <a:pt x="14079" y="1686"/>
                              </a:cubicBezTo>
                              <a:cubicBezTo>
                                <a:pt x="14083" y="1699"/>
                                <a:pt x="14089" y="1709"/>
                                <a:pt x="14096" y="1716"/>
                              </a:cubicBezTo>
                              <a:cubicBezTo>
                                <a:pt x="14104" y="1723"/>
                                <a:pt x="14113" y="1726"/>
                                <a:pt x="14124" y="1726"/>
                              </a:cubicBezTo>
                              <a:cubicBezTo>
                                <a:pt x="14139" y="1726"/>
                                <a:pt x="14152" y="1718"/>
                                <a:pt x="14161" y="1703"/>
                              </a:cubicBezTo>
                              <a:cubicBezTo>
                                <a:pt x="14169" y="1688"/>
                                <a:pt x="14174" y="1666"/>
                                <a:pt x="14174" y="1637"/>
                              </a:cubicBezTo>
                              <a:close/>
                              <a:moveTo>
                                <a:pt x="14413" y="1552"/>
                              </a:moveTo>
                              <a:cubicBezTo>
                                <a:pt x="14526" y="1552"/>
                                <a:pt x="14526" y="1552"/>
                                <a:pt x="14526" y="1552"/>
                              </a:cubicBezTo>
                              <a:cubicBezTo>
                                <a:pt x="14526" y="1554"/>
                                <a:pt x="14526" y="1554"/>
                                <a:pt x="14526" y="1554"/>
                              </a:cubicBezTo>
                              <a:cubicBezTo>
                                <a:pt x="14428" y="1747"/>
                                <a:pt x="14428" y="1747"/>
                                <a:pt x="14428" y="1747"/>
                              </a:cubicBezTo>
                              <a:cubicBezTo>
                                <a:pt x="14456" y="1747"/>
                                <a:pt x="14456" y="1747"/>
                                <a:pt x="14456" y="1747"/>
                              </a:cubicBezTo>
                              <a:cubicBezTo>
                                <a:pt x="14553" y="1553"/>
                                <a:pt x="14553" y="1553"/>
                                <a:pt x="14553" y="1553"/>
                              </a:cubicBezTo>
                              <a:cubicBezTo>
                                <a:pt x="14553" y="1528"/>
                                <a:pt x="14553" y="1528"/>
                                <a:pt x="14553" y="1528"/>
                              </a:cubicBezTo>
                              <a:cubicBezTo>
                                <a:pt x="14413" y="1528"/>
                                <a:pt x="14413" y="1528"/>
                                <a:pt x="14413" y="1528"/>
                              </a:cubicBezTo>
                              <a:lnTo>
                                <a:pt x="14413" y="1552"/>
                              </a:lnTo>
                              <a:close/>
                              <a:moveTo>
                                <a:pt x="14378" y="1577"/>
                              </a:moveTo>
                              <a:cubicBezTo>
                                <a:pt x="14384" y="1594"/>
                                <a:pt x="14387" y="1614"/>
                                <a:pt x="14387" y="1637"/>
                              </a:cubicBezTo>
                              <a:cubicBezTo>
                                <a:pt x="14387" y="1661"/>
                                <a:pt x="14384" y="1681"/>
                                <a:pt x="14378" y="1698"/>
                              </a:cubicBezTo>
                              <a:cubicBezTo>
                                <a:pt x="14372" y="1715"/>
                                <a:pt x="14363" y="1728"/>
                                <a:pt x="14352" y="1736"/>
                              </a:cubicBezTo>
                              <a:cubicBezTo>
                                <a:pt x="14341" y="1745"/>
                                <a:pt x="14327" y="1750"/>
                                <a:pt x="14311" y="1750"/>
                              </a:cubicBezTo>
                              <a:cubicBezTo>
                                <a:pt x="14295" y="1750"/>
                                <a:pt x="14281" y="1745"/>
                                <a:pt x="14270" y="1736"/>
                              </a:cubicBezTo>
                              <a:cubicBezTo>
                                <a:pt x="14259" y="1728"/>
                                <a:pt x="14250" y="1715"/>
                                <a:pt x="14244" y="1698"/>
                              </a:cubicBezTo>
                              <a:cubicBezTo>
                                <a:pt x="14238" y="1681"/>
                                <a:pt x="14235" y="1661"/>
                                <a:pt x="14235" y="1637"/>
                              </a:cubicBezTo>
                              <a:cubicBezTo>
                                <a:pt x="14235" y="1614"/>
                                <a:pt x="14238" y="1594"/>
                                <a:pt x="14244" y="1577"/>
                              </a:cubicBezTo>
                              <a:cubicBezTo>
                                <a:pt x="14250" y="1560"/>
                                <a:pt x="14259" y="1548"/>
                                <a:pt x="14270" y="1539"/>
                              </a:cubicBezTo>
                              <a:cubicBezTo>
                                <a:pt x="14282" y="1530"/>
                                <a:pt x="14295" y="1525"/>
                                <a:pt x="14311" y="1525"/>
                              </a:cubicBezTo>
                              <a:cubicBezTo>
                                <a:pt x="14327" y="1525"/>
                                <a:pt x="14341" y="1530"/>
                                <a:pt x="14352" y="1539"/>
                              </a:cubicBezTo>
                              <a:cubicBezTo>
                                <a:pt x="14363" y="1548"/>
                                <a:pt x="14372" y="1560"/>
                                <a:pt x="14378" y="1577"/>
                              </a:cubicBezTo>
                              <a:close/>
                              <a:moveTo>
                                <a:pt x="14361" y="1637"/>
                              </a:moveTo>
                              <a:cubicBezTo>
                                <a:pt x="14361" y="1619"/>
                                <a:pt x="14359" y="1603"/>
                                <a:pt x="14355" y="1589"/>
                              </a:cubicBezTo>
                              <a:cubicBezTo>
                                <a:pt x="14351" y="1576"/>
                                <a:pt x="14346" y="1566"/>
                                <a:pt x="14338" y="1559"/>
                              </a:cubicBezTo>
                              <a:cubicBezTo>
                                <a:pt x="14331" y="1552"/>
                                <a:pt x="14322" y="1548"/>
                                <a:pt x="14311" y="1548"/>
                              </a:cubicBezTo>
                              <a:cubicBezTo>
                                <a:pt x="14295" y="1548"/>
                                <a:pt x="14283" y="1556"/>
                                <a:pt x="14274" y="1572"/>
                              </a:cubicBezTo>
                              <a:cubicBezTo>
                                <a:pt x="14265" y="1587"/>
                                <a:pt x="14261" y="1609"/>
                                <a:pt x="14261" y="1637"/>
                              </a:cubicBezTo>
                              <a:cubicBezTo>
                                <a:pt x="14261" y="1656"/>
                                <a:pt x="14263" y="1672"/>
                                <a:pt x="14267" y="1686"/>
                              </a:cubicBezTo>
                              <a:cubicBezTo>
                                <a:pt x="14271" y="1699"/>
                                <a:pt x="14276" y="1709"/>
                                <a:pt x="14284" y="1716"/>
                              </a:cubicBezTo>
                              <a:cubicBezTo>
                                <a:pt x="14291" y="1723"/>
                                <a:pt x="14300" y="1726"/>
                                <a:pt x="14311" y="1726"/>
                              </a:cubicBezTo>
                              <a:cubicBezTo>
                                <a:pt x="14327" y="1726"/>
                                <a:pt x="14339" y="1718"/>
                                <a:pt x="14348" y="1703"/>
                              </a:cubicBezTo>
                              <a:cubicBezTo>
                                <a:pt x="14357" y="1688"/>
                                <a:pt x="14361" y="1666"/>
                                <a:pt x="14361" y="1637"/>
                              </a:cubicBezTo>
                              <a:close/>
                              <a:moveTo>
                                <a:pt x="13809" y="1700"/>
                              </a:moveTo>
                              <a:cubicBezTo>
                                <a:pt x="13806" y="1700"/>
                                <a:pt x="13806" y="1700"/>
                                <a:pt x="13806" y="1700"/>
                              </a:cubicBezTo>
                              <a:cubicBezTo>
                                <a:pt x="13687" y="1528"/>
                                <a:pt x="13687" y="1528"/>
                                <a:pt x="13687" y="1528"/>
                              </a:cubicBezTo>
                              <a:cubicBezTo>
                                <a:pt x="13662" y="1528"/>
                                <a:pt x="13662" y="1528"/>
                                <a:pt x="13662" y="1528"/>
                              </a:cubicBezTo>
                              <a:cubicBezTo>
                                <a:pt x="13662" y="1747"/>
                                <a:pt x="13662" y="1747"/>
                                <a:pt x="13662" y="1747"/>
                              </a:cubicBezTo>
                              <a:cubicBezTo>
                                <a:pt x="13688" y="1747"/>
                                <a:pt x="13688" y="1747"/>
                                <a:pt x="13688" y="1747"/>
                              </a:cubicBezTo>
                              <a:cubicBezTo>
                                <a:pt x="13688" y="1575"/>
                                <a:pt x="13688" y="1575"/>
                                <a:pt x="13688" y="1575"/>
                              </a:cubicBezTo>
                              <a:cubicBezTo>
                                <a:pt x="13690" y="1575"/>
                                <a:pt x="13690" y="1575"/>
                                <a:pt x="13690" y="1575"/>
                              </a:cubicBezTo>
                              <a:cubicBezTo>
                                <a:pt x="13809" y="1747"/>
                                <a:pt x="13809" y="1747"/>
                                <a:pt x="13809" y="1747"/>
                              </a:cubicBezTo>
                              <a:cubicBezTo>
                                <a:pt x="13835" y="1747"/>
                                <a:pt x="13835" y="1747"/>
                                <a:pt x="13835" y="1747"/>
                              </a:cubicBezTo>
                              <a:cubicBezTo>
                                <a:pt x="13835" y="1528"/>
                                <a:pt x="13835" y="1528"/>
                                <a:pt x="13835" y="1528"/>
                              </a:cubicBezTo>
                              <a:cubicBezTo>
                                <a:pt x="13809" y="1528"/>
                                <a:pt x="13809" y="1528"/>
                                <a:pt x="13809" y="1528"/>
                              </a:cubicBezTo>
                              <a:lnTo>
                                <a:pt x="13809" y="1700"/>
                              </a:lnTo>
                              <a:close/>
                              <a:moveTo>
                                <a:pt x="16023" y="1577"/>
                              </a:moveTo>
                              <a:cubicBezTo>
                                <a:pt x="16029" y="1594"/>
                                <a:pt x="16032" y="1614"/>
                                <a:pt x="16032" y="1637"/>
                              </a:cubicBezTo>
                              <a:cubicBezTo>
                                <a:pt x="16032" y="1661"/>
                                <a:pt x="16029" y="1681"/>
                                <a:pt x="16023" y="1698"/>
                              </a:cubicBezTo>
                              <a:cubicBezTo>
                                <a:pt x="16017" y="1715"/>
                                <a:pt x="16008" y="1728"/>
                                <a:pt x="15997" y="1736"/>
                              </a:cubicBezTo>
                              <a:cubicBezTo>
                                <a:pt x="15986" y="1745"/>
                                <a:pt x="15972" y="1750"/>
                                <a:pt x="15956" y="1750"/>
                              </a:cubicBezTo>
                              <a:cubicBezTo>
                                <a:pt x="15940" y="1750"/>
                                <a:pt x="15926" y="1745"/>
                                <a:pt x="15915" y="1736"/>
                              </a:cubicBezTo>
                              <a:cubicBezTo>
                                <a:pt x="15904" y="1728"/>
                                <a:pt x="15895" y="1715"/>
                                <a:pt x="15889" y="1698"/>
                              </a:cubicBezTo>
                              <a:cubicBezTo>
                                <a:pt x="15883" y="1681"/>
                                <a:pt x="15880" y="1661"/>
                                <a:pt x="15880" y="1637"/>
                              </a:cubicBezTo>
                              <a:cubicBezTo>
                                <a:pt x="15880" y="1614"/>
                                <a:pt x="15883" y="1594"/>
                                <a:pt x="15889" y="1577"/>
                              </a:cubicBezTo>
                              <a:cubicBezTo>
                                <a:pt x="15895" y="1560"/>
                                <a:pt x="15904" y="1548"/>
                                <a:pt x="15915" y="1539"/>
                              </a:cubicBezTo>
                              <a:cubicBezTo>
                                <a:pt x="15927" y="1530"/>
                                <a:pt x="15940" y="1525"/>
                                <a:pt x="15956" y="1525"/>
                              </a:cubicBezTo>
                              <a:cubicBezTo>
                                <a:pt x="15972" y="1525"/>
                                <a:pt x="15986" y="1530"/>
                                <a:pt x="15997" y="1539"/>
                              </a:cubicBezTo>
                              <a:cubicBezTo>
                                <a:pt x="16008" y="1548"/>
                                <a:pt x="16017" y="1560"/>
                                <a:pt x="16023" y="1577"/>
                              </a:cubicBezTo>
                              <a:close/>
                              <a:moveTo>
                                <a:pt x="16006" y="1637"/>
                              </a:moveTo>
                              <a:cubicBezTo>
                                <a:pt x="16006" y="1619"/>
                                <a:pt x="16004" y="1603"/>
                                <a:pt x="16000" y="1589"/>
                              </a:cubicBezTo>
                              <a:cubicBezTo>
                                <a:pt x="15996" y="1576"/>
                                <a:pt x="15991" y="1566"/>
                                <a:pt x="15983" y="1559"/>
                              </a:cubicBezTo>
                              <a:cubicBezTo>
                                <a:pt x="15976" y="1552"/>
                                <a:pt x="15967" y="1548"/>
                                <a:pt x="15956" y="1548"/>
                              </a:cubicBezTo>
                              <a:cubicBezTo>
                                <a:pt x="15940" y="1548"/>
                                <a:pt x="15928" y="1556"/>
                                <a:pt x="15919" y="1572"/>
                              </a:cubicBezTo>
                              <a:cubicBezTo>
                                <a:pt x="15910" y="1587"/>
                                <a:pt x="15906" y="1609"/>
                                <a:pt x="15906" y="1637"/>
                              </a:cubicBezTo>
                              <a:cubicBezTo>
                                <a:pt x="15906" y="1656"/>
                                <a:pt x="15908" y="1672"/>
                                <a:pt x="15912" y="1686"/>
                              </a:cubicBezTo>
                              <a:cubicBezTo>
                                <a:pt x="15916" y="1699"/>
                                <a:pt x="15921" y="1709"/>
                                <a:pt x="15929" y="1716"/>
                              </a:cubicBezTo>
                              <a:cubicBezTo>
                                <a:pt x="15936" y="1723"/>
                                <a:pt x="15945" y="1726"/>
                                <a:pt x="15956" y="1726"/>
                              </a:cubicBezTo>
                              <a:cubicBezTo>
                                <a:pt x="15972" y="1726"/>
                                <a:pt x="15984" y="1718"/>
                                <a:pt x="15993" y="1703"/>
                              </a:cubicBezTo>
                              <a:cubicBezTo>
                                <a:pt x="16002" y="1688"/>
                                <a:pt x="16006" y="1666"/>
                                <a:pt x="16006" y="1637"/>
                              </a:cubicBezTo>
                              <a:close/>
                              <a:moveTo>
                                <a:pt x="15620" y="1678"/>
                              </a:moveTo>
                              <a:cubicBezTo>
                                <a:pt x="15650" y="1678"/>
                                <a:pt x="15650" y="1678"/>
                                <a:pt x="15650" y="1678"/>
                              </a:cubicBezTo>
                              <a:cubicBezTo>
                                <a:pt x="15650" y="1702"/>
                                <a:pt x="15650" y="1702"/>
                                <a:pt x="15650" y="1702"/>
                              </a:cubicBezTo>
                              <a:cubicBezTo>
                                <a:pt x="15620" y="1702"/>
                                <a:pt x="15620" y="1702"/>
                                <a:pt x="15620" y="1702"/>
                              </a:cubicBezTo>
                              <a:cubicBezTo>
                                <a:pt x="15620" y="1747"/>
                                <a:pt x="15620" y="1747"/>
                                <a:pt x="15620" y="1747"/>
                              </a:cubicBezTo>
                              <a:cubicBezTo>
                                <a:pt x="15595" y="1747"/>
                                <a:pt x="15595" y="1747"/>
                                <a:pt x="15595" y="1747"/>
                              </a:cubicBezTo>
                              <a:cubicBezTo>
                                <a:pt x="15595" y="1702"/>
                                <a:pt x="15595" y="1702"/>
                                <a:pt x="15595" y="1702"/>
                              </a:cubicBezTo>
                              <a:cubicBezTo>
                                <a:pt x="15492" y="1702"/>
                                <a:pt x="15492" y="1702"/>
                                <a:pt x="15492" y="1702"/>
                              </a:cubicBezTo>
                              <a:cubicBezTo>
                                <a:pt x="15492" y="1680"/>
                                <a:pt x="15492" y="1680"/>
                                <a:pt x="15492" y="1680"/>
                              </a:cubicBezTo>
                              <a:cubicBezTo>
                                <a:pt x="15588" y="1528"/>
                                <a:pt x="15588" y="1528"/>
                                <a:pt x="15588" y="1528"/>
                              </a:cubicBezTo>
                              <a:cubicBezTo>
                                <a:pt x="15595" y="1528"/>
                                <a:pt x="15595" y="1528"/>
                                <a:pt x="15595" y="1528"/>
                              </a:cubicBezTo>
                              <a:cubicBezTo>
                                <a:pt x="15604" y="1528"/>
                                <a:pt x="15604" y="1528"/>
                                <a:pt x="15604" y="1528"/>
                              </a:cubicBezTo>
                              <a:cubicBezTo>
                                <a:pt x="15620" y="1528"/>
                                <a:pt x="15620" y="1528"/>
                                <a:pt x="15620" y="1528"/>
                              </a:cubicBezTo>
                              <a:lnTo>
                                <a:pt x="15620" y="1678"/>
                              </a:lnTo>
                              <a:close/>
                              <a:moveTo>
                                <a:pt x="15520" y="1678"/>
                              </a:moveTo>
                              <a:cubicBezTo>
                                <a:pt x="15595" y="1678"/>
                                <a:pt x="15595" y="1678"/>
                                <a:pt x="15595" y="1678"/>
                              </a:cubicBezTo>
                              <a:cubicBezTo>
                                <a:pt x="15595" y="1562"/>
                                <a:pt x="15595" y="1562"/>
                                <a:pt x="15595" y="1562"/>
                              </a:cubicBezTo>
                              <a:cubicBezTo>
                                <a:pt x="15593" y="1562"/>
                                <a:pt x="15593" y="1562"/>
                                <a:pt x="15593" y="1562"/>
                              </a:cubicBezTo>
                              <a:cubicBezTo>
                                <a:pt x="15520" y="1677"/>
                                <a:pt x="15520" y="1677"/>
                                <a:pt x="15520" y="1677"/>
                              </a:cubicBezTo>
                              <a:lnTo>
                                <a:pt x="15520" y="1678"/>
                              </a:lnTo>
                              <a:close/>
                              <a:moveTo>
                                <a:pt x="15838" y="1659"/>
                              </a:moveTo>
                              <a:cubicBezTo>
                                <a:pt x="15843" y="1667"/>
                                <a:pt x="15845" y="1677"/>
                                <a:pt x="15845" y="1689"/>
                              </a:cubicBezTo>
                              <a:cubicBezTo>
                                <a:pt x="15845" y="1700"/>
                                <a:pt x="15843" y="1709"/>
                                <a:pt x="15838" y="1718"/>
                              </a:cubicBezTo>
                              <a:cubicBezTo>
                                <a:pt x="15833" y="1727"/>
                                <a:pt x="15825" y="1734"/>
                                <a:pt x="15814" y="1739"/>
                              </a:cubicBezTo>
                              <a:cubicBezTo>
                                <a:pt x="15803" y="1744"/>
                                <a:pt x="15789" y="1747"/>
                                <a:pt x="15772" y="1747"/>
                              </a:cubicBezTo>
                              <a:cubicBezTo>
                                <a:pt x="15693" y="1747"/>
                                <a:pt x="15693" y="1747"/>
                                <a:pt x="15693" y="1747"/>
                              </a:cubicBezTo>
                              <a:cubicBezTo>
                                <a:pt x="15693" y="1528"/>
                                <a:pt x="15693" y="1528"/>
                                <a:pt x="15693" y="1528"/>
                              </a:cubicBezTo>
                              <a:cubicBezTo>
                                <a:pt x="15770" y="1528"/>
                                <a:pt x="15770" y="1528"/>
                                <a:pt x="15770" y="1528"/>
                              </a:cubicBezTo>
                              <a:cubicBezTo>
                                <a:pt x="15785" y="1528"/>
                                <a:pt x="15797" y="1531"/>
                                <a:pt x="15807" y="1536"/>
                              </a:cubicBezTo>
                              <a:cubicBezTo>
                                <a:pt x="15817" y="1541"/>
                                <a:pt x="15825" y="1548"/>
                                <a:pt x="15829" y="1557"/>
                              </a:cubicBezTo>
                              <a:cubicBezTo>
                                <a:pt x="15834" y="1566"/>
                                <a:pt x="15837" y="1576"/>
                                <a:pt x="15837" y="1586"/>
                              </a:cubicBezTo>
                              <a:cubicBezTo>
                                <a:pt x="15837" y="1596"/>
                                <a:pt x="15835" y="1603"/>
                                <a:pt x="15832" y="1610"/>
                              </a:cubicBezTo>
                              <a:cubicBezTo>
                                <a:pt x="15828" y="1616"/>
                                <a:pt x="15824" y="1621"/>
                                <a:pt x="15819" y="1624"/>
                              </a:cubicBezTo>
                              <a:cubicBezTo>
                                <a:pt x="15813" y="1628"/>
                                <a:pt x="15807" y="1630"/>
                                <a:pt x="15801" y="1632"/>
                              </a:cubicBezTo>
                              <a:cubicBezTo>
                                <a:pt x="15801" y="1634"/>
                                <a:pt x="15801" y="1634"/>
                                <a:pt x="15801" y="1634"/>
                              </a:cubicBezTo>
                              <a:cubicBezTo>
                                <a:pt x="15808" y="1635"/>
                                <a:pt x="15815" y="1637"/>
                                <a:pt x="15821" y="1641"/>
                              </a:cubicBezTo>
                              <a:cubicBezTo>
                                <a:pt x="15828" y="1645"/>
                                <a:pt x="15834" y="1651"/>
                                <a:pt x="15838" y="1659"/>
                              </a:cubicBezTo>
                              <a:close/>
                              <a:moveTo>
                                <a:pt x="15720" y="1624"/>
                              </a:moveTo>
                              <a:cubicBezTo>
                                <a:pt x="15769" y="1624"/>
                                <a:pt x="15769" y="1624"/>
                                <a:pt x="15769" y="1624"/>
                              </a:cubicBezTo>
                              <a:cubicBezTo>
                                <a:pt x="15777" y="1624"/>
                                <a:pt x="15784" y="1623"/>
                                <a:pt x="15790" y="1620"/>
                              </a:cubicBezTo>
                              <a:cubicBezTo>
                                <a:pt x="15797" y="1616"/>
                                <a:pt x="15802" y="1612"/>
                                <a:pt x="15806" y="1606"/>
                              </a:cubicBezTo>
                              <a:cubicBezTo>
                                <a:pt x="15810" y="1601"/>
                                <a:pt x="15811" y="1594"/>
                                <a:pt x="15811" y="1586"/>
                              </a:cubicBezTo>
                              <a:cubicBezTo>
                                <a:pt x="15811" y="1577"/>
                                <a:pt x="15808" y="1569"/>
                                <a:pt x="15801" y="1562"/>
                              </a:cubicBezTo>
                              <a:cubicBezTo>
                                <a:pt x="15795" y="1555"/>
                                <a:pt x="15784" y="1552"/>
                                <a:pt x="15770" y="1552"/>
                              </a:cubicBezTo>
                              <a:cubicBezTo>
                                <a:pt x="15720" y="1552"/>
                                <a:pt x="15720" y="1552"/>
                                <a:pt x="15720" y="1552"/>
                              </a:cubicBezTo>
                              <a:lnTo>
                                <a:pt x="15720" y="1624"/>
                              </a:lnTo>
                              <a:close/>
                              <a:moveTo>
                                <a:pt x="15820" y="1689"/>
                              </a:moveTo>
                              <a:cubicBezTo>
                                <a:pt x="15820" y="1681"/>
                                <a:pt x="15818" y="1674"/>
                                <a:pt x="15814" y="1668"/>
                              </a:cubicBezTo>
                              <a:cubicBezTo>
                                <a:pt x="15811" y="1662"/>
                                <a:pt x="15805" y="1657"/>
                                <a:pt x="15798" y="1653"/>
                              </a:cubicBezTo>
                              <a:cubicBezTo>
                                <a:pt x="15791" y="1649"/>
                                <a:pt x="15783" y="1647"/>
                                <a:pt x="15774" y="1647"/>
                              </a:cubicBezTo>
                              <a:cubicBezTo>
                                <a:pt x="15720" y="1647"/>
                                <a:pt x="15720" y="1647"/>
                                <a:pt x="15720" y="1647"/>
                              </a:cubicBezTo>
                              <a:cubicBezTo>
                                <a:pt x="15720" y="1723"/>
                                <a:pt x="15720" y="1723"/>
                                <a:pt x="15720" y="1723"/>
                              </a:cubicBezTo>
                              <a:cubicBezTo>
                                <a:pt x="15772" y="1723"/>
                                <a:pt x="15772" y="1723"/>
                                <a:pt x="15772" y="1723"/>
                              </a:cubicBezTo>
                              <a:cubicBezTo>
                                <a:pt x="15790" y="1723"/>
                                <a:pt x="15802" y="1720"/>
                                <a:pt x="15809" y="1713"/>
                              </a:cubicBezTo>
                              <a:cubicBezTo>
                                <a:pt x="15816" y="1706"/>
                                <a:pt x="15820" y="1698"/>
                                <a:pt x="15820" y="1689"/>
                              </a:cubicBezTo>
                              <a:close/>
                              <a:moveTo>
                                <a:pt x="15450" y="1663"/>
                              </a:moveTo>
                              <a:cubicBezTo>
                                <a:pt x="15454" y="1671"/>
                                <a:pt x="15456" y="1679"/>
                                <a:pt x="15456" y="1689"/>
                              </a:cubicBezTo>
                              <a:cubicBezTo>
                                <a:pt x="15456" y="1700"/>
                                <a:pt x="15453" y="1711"/>
                                <a:pt x="15447" y="1720"/>
                              </a:cubicBezTo>
                              <a:cubicBezTo>
                                <a:pt x="15440" y="1729"/>
                                <a:pt x="15432" y="1737"/>
                                <a:pt x="15421" y="1742"/>
                              </a:cubicBezTo>
                              <a:cubicBezTo>
                                <a:pt x="15409" y="1747"/>
                                <a:pt x="15397" y="1750"/>
                                <a:pt x="15382" y="1750"/>
                              </a:cubicBezTo>
                              <a:cubicBezTo>
                                <a:pt x="15367" y="1750"/>
                                <a:pt x="15355" y="1747"/>
                                <a:pt x="15343" y="1742"/>
                              </a:cubicBezTo>
                              <a:cubicBezTo>
                                <a:pt x="15332" y="1737"/>
                                <a:pt x="15323" y="1729"/>
                                <a:pt x="15317" y="1720"/>
                              </a:cubicBezTo>
                              <a:cubicBezTo>
                                <a:pt x="15311" y="1711"/>
                                <a:pt x="15308" y="1700"/>
                                <a:pt x="15308" y="1689"/>
                              </a:cubicBezTo>
                              <a:cubicBezTo>
                                <a:pt x="15308" y="1679"/>
                                <a:pt x="15310" y="1671"/>
                                <a:pt x="15313" y="1663"/>
                              </a:cubicBezTo>
                              <a:cubicBezTo>
                                <a:pt x="15317" y="1655"/>
                                <a:pt x="15322" y="1649"/>
                                <a:pt x="15329" y="1643"/>
                              </a:cubicBezTo>
                              <a:cubicBezTo>
                                <a:pt x="15335" y="1638"/>
                                <a:pt x="15342" y="1635"/>
                                <a:pt x="15350" y="1633"/>
                              </a:cubicBezTo>
                              <a:cubicBezTo>
                                <a:pt x="15350" y="1632"/>
                                <a:pt x="15350" y="1632"/>
                                <a:pt x="15350" y="1632"/>
                              </a:cubicBezTo>
                              <a:cubicBezTo>
                                <a:pt x="15340" y="1629"/>
                                <a:pt x="15331" y="1623"/>
                                <a:pt x="15325" y="1614"/>
                              </a:cubicBezTo>
                              <a:cubicBezTo>
                                <a:pt x="15319" y="1605"/>
                                <a:pt x="15316" y="1595"/>
                                <a:pt x="15316" y="1583"/>
                              </a:cubicBezTo>
                              <a:cubicBezTo>
                                <a:pt x="15316" y="1572"/>
                                <a:pt x="15319" y="1562"/>
                                <a:pt x="15324" y="1554"/>
                              </a:cubicBezTo>
                              <a:cubicBezTo>
                                <a:pt x="15330" y="1545"/>
                                <a:pt x="15338" y="1538"/>
                                <a:pt x="15348" y="1533"/>
                              </a:cubicBezTo>
                              <a:cubicBezTo>
                                <a:pt x="15358" y="1528"/>
                                <a:pt x="15369" y="1525"/>
                                <a:pt x="15382" y="1525"/>
                              </a:cubicBezTo>
                              <a:cubicBezTo>
                                <a:pt x="15395" y="1525"/>
                                <a:pt x="15406" y="1528"/>
                                <a:pt x="15416" y="1533"/>
                              </a:cubicBezTo>
                              <a:cubicBezTo>
                                <a:pt x="15426" y="1538"/>
                                <a:pt x="15434" y="1545"/>
                                <a:pt x="15439" y="1554"/>
                              </a:cubicBezTo>
                              <a:cubicBezTo>
                                <a:pt x="15445" y="1562"/>
                                <a:pt x="15448" y="1572"/>
                                <a:pt x="15448" y="1583"/>
                              </a:cubicBezTo>
                              <a:cubicBezTo>
                                <a:pt x="15448" y="1595"/>
                                <a:pt x="15445" y="1605"/>
                                <a:pt x="15439" y="1614"/>
                              </a:cubicBezTo>
                              <a:cubicBezTo>
                                <a:pt x="15432" y="1623"/>
                                <a:pt x="15424" y="1629"/>
                                <a:pt x="15414" y="1632"/>
                              </a:cubicBezTo>
                              <a:cubicBezTo>
                                <a:pt x="15414" y="1633"/>
                                <a:pt x="15414" y="1633"/>
                                <a:pt x="15414" y="1633"/>
                              </a:cubicBezTo>
                              <a:cubicBezTo>
                                <a:pt x="15422" y="1635"/>
                                <a:pt x="15429" y="1638"/>
                                <a:pt x="15435" y="1643"/>
                              </a:cubicBezTo>
                              <a:cubicBezTo>
                                <a:pt x="15442" y="1649"/>
                                <a:pt x="15447" y="1655"/>
                                <a:pt x="15450" y="1663"/>
                              </a:cubicBezTo>
                              <a:close/>
                              <a:moveTo>
                                <a:pt x="15361" y="1618"/>
                              </a:moveTo>
                              <a:cubicBezTo>
                                <a:pt x="15367" y="1621"/>
                                <a:pt x="15374" y="1623"/>
                                <a:pt x="15382" y="1623"/>
                              </a:cubicBezTo>
                              <a:cubicBezTo>
                                <a:pt x="15390" y="1623"/>
                                <a:pt x="15397" y="1621"/>
                                <a:pt x="15403" y="1618"/>
                              </a:cubicBezTo>
                              <a:cubicBezTo>
                                <a:pt x="15409" y="1615"/>
                                <a:pt x="15414" y="1610"/>
                                <a:pt x="15417" y="1605"/>
                              </a:cubicBezTo>
                              <a:cubicBezTo>
                                <a:pt x="15421" y="1599"/>
                                <a:pt x="15422" y="1593"/>
                                <a:pt x="15423" y="1585"/>
                              </a:cubicBezTo>
                              <a:cubicBezTo>
                                <a:pt x="15422" y="1578"/>
                                <a:pt x="15421" y="1571"/>
                                <a:pt x="15417" y="1566"/>
                              </a:cubicBezTo>
                              <a:cubicBezTo>
                                <a:pt x="15414" y="1560"/>
                                <a:pt x="15409" y="1556"/>
                                <a:pt x="15403" y="1553"/>
                              </a:cubicBezTo>
                              <a:cubicBezTo>
                                <a:pt x="15397" y="1550"/>
                                <a:pt x="15390" y="1548"/>
                                <a:pt x="15382" y="1548"/>
                              </a:cubicBezTo>
                              <a:cubicBezTo>
                                <a:pt x="15374" y="1548"/>
                                <a:pt x="15367" y="1550"/>
                                <a:pt x="15361" y="1553"/>
                              </a:cubicBezTo>
                              <a:cubicBezTo>
                                <a:pt x="15355" y="1556"/>
                                <a:pt x="15350" y="1560"/>
                                <a:pt x="15346" y="1566"/>
                              </a:cubicBezTo>
                              <a:cubicBezTo>
                                <a:pt x="15343" y="1571"/>
                                <a:pt x="15342" y="1578"/>
                                <a:pt x="15342" y="1585"/>
                              </a:cubicBezTo>
                              <a:cubicBezTo>
                                <a:pt x="15342" y="1593"/>
                                <a:pt x="15343" y="1599"/>
                                <a:pt x="15347" y="1605"/>
                              </a:cubicBezTo>
                              <a:cubicBezTo>
                                <a:pt x="15350" y="1610"/>
                                <a:pt x="15355" y="1615"/>
                                <a:pt x="15361" y="1618"/>
                              </a:cubicBezTo>
                              <a:close/>
                              <a:moveTo>
                                <a:pt x="15430" y="1687"/>
                              </a:moveTo>
                              <a:cubicBezTo>
                                <a:pt x="15430" y="1679"/>
                                <a:pt x="15428" y="1672"/>
                                <a:pt x="15424" y="1666"/>
                              </a:cubicBezTo>
                              <a:cubicBezTo>
                                <a:pt x="15420" y="1659"/>
                                <a:pt x="15414" y="1654"/>
                                <a:pt x="15407" y="1651"/>
                              </a:cubicBezTo>
                              <a:cubicBezTo>
                                <a:pt x="15400" y="1647"/>
                                <a:pt x="15391" y="1645"/>
                                <a:pt x="15382" y="1645"/>
                              </a:cubicBezTo>
                              <a:cubicBezTo>
                                <a:pt x="15373" y="1645"/>
                                <a:pt x="15364" y="1647"/>
                                <a:pt x="15357" y="1651"/>
                              </a:cubicBezTo>
                              <a:cubicBezTo>
                                <a:pt x="15350" y="1654"/>
                                <a:pt x="15344" y="1659"/>
                                <a:pt x="15340" y="1666"/>
                              </a:cubicBezTo>
                              <a:cubicBezTo>
                                <a:pt x="15336" y="1672"/>
                                <a:pt x="15334" y="1679"/>
                                <a:pt x="15334" y="1687"/>
                              </a:cubicBezTo>
                              <a:cubicBezTo>
                                <a:pt x="15334" y="1695"/>
                                <a:pt x="15336" y="1702"/>
                                <a:pt x="15340" y="1708"/>
                              </a:cubicBezTo>
                              <a:cubicBezTo>
                                <a:pt x="15343" y="1714"/>
                                <a:pt x="15349" y="1718"/>
                                <a:pt x="15356" y="1721"/>
                              </a:cubicBezTo>
                              <a:cubicBezTo>
                                <a:pt x="15364" y="1725"/>
                                <a:pt x="15372" y="1726"/>
                                <a:pt x="15382" y="1726"/>
                              </a:cubicBezTo>
                              <a:cubicBezTo>
                                <a:pt x="15392" y="1726"/>
                                <a:pt x="15400" y="1725"/>
                                <a:pt x="15408" y="1721"/>
                              </a:cubicBezTo>
                              <a:cubicBezTo>
                                <a:pt x="15415" y="1718"/>
                                <a:pt x="15420" y="1714"/>
                                <a:pt x="15424" y="1708"/>
                              </a:cubicBezTo>
                              <a:cubicBezTo>
                                <a:pt x="15428" y="1702"/>
                                <a:pt x="15430" y="1695"/>
                                <a:pt x="15430" y="1687"/>
                              </a:cubicBezTo>
                              <a:close/>
                              <a:moveTo>
                                <a:pt x="15137" y="1552"/>
                              </a:moveTo>
                              <a:cubicBezTo>
                                <a:pt x="15250" y="1552"/>
                                <a:pt x="15250" y="1552"/>
                                <a:pt x="15250" y="1552"/>
                              </a:cubicBezTo>
                              <a:cubicBezTo>
                                <a:pt x="15250" y="1554"/>
                                <a:pt x="15250" y="1554"/>
                                <a:pt x="15250" y="1554"/>
                              </a:cubicBezTo>
                              <a:cubicBezTo>
                                <a:pt x="15152" y="1747"/>
                                <a:pt x="15152" y="1747"/>
                                <a:pt x="15152" y="1747"/>
                              </a:cubicBezTo>
                              <a:cubicBezTo>
                                <a:pt x="15180" y="1747"/>
                                <a:pt x="15180" y="1747"/>
                                <a:pt x="15180" y="1747"/>
                              </a:cubicBezTo>
                              <a:cubicBezTo>
                                <a:pt x="15277" y="1553"/>
                                <a:pt x="15277" y="1553"/>
                                <a:pt x="15277" y="1553"/>
                              </a:cubicBezTo>
                              <a:cubicBezTo>
                                <a:pt x="15277" y="1528"/>
                                <a:pt x="15277" y="1528"/>
                                <a:pt x="15277" y="1528"/>
                              </a:cubicBezTo>
                              <a:cubicBezTo>
                                <a:pt x="15137" y="1528"/>
                                <a:pt x="15137" y="1528"/>
                                <a:pt x="15137" y="1528"/>
                              </a:cubicBezTo>
                              <a:lnTo>
                                <a:pt x="15137" y="1552"/>
                              </a:lnTo>
                              <a:close/>
                              <a:moveTo>
                                <a:pt x="11578" y="1528"/>
                              </a:moveTo>
                              <a:cubicBezTo>
                                <a:pt x="11603" y="1528"/>
                                <a:pt x="11603" y="1528"/>
                                <a:pt x="11603" y="1528"/>
                              </a:cubicBezTo>
                              <a:cubicBezTo>
                                <a:pt x="11603" y="1747"/>
                                <a:pt x="11603" y="1747"/>
                                <a:pt x="11603" y="1747"/>
                              </a:cubicBezTo>
                              <a:cubicBezTo>
                                <a:pt x="11579" y="1747"/>
                                <a:pt x="11579" y="1747"/>
                                <a:pt x="11579" y="1747"/>
                              </a:cubicBezTo>
                              <a:cubicBezTo>
                                <a:pt x="11579" y="1721"/>
                                <a:pt x="11579" y="1721"/>
                                <a:pt x="11579" y="1721"/>
                              </a:cubicBezTo>
                              <a:cubicBezTo>
                                <a:pt x="11576" y="1721"/>
                                <a:pt x="11576" y="1721"/>
                                <a:pt x="11576" y="1721"/>
                              </a:cubicBezTo>
                              <a:cubicBezTo>
                                <a:pt x="11574" y="1724"/>
                                <a:pt x="11571" y="1728"/>
                                <a:pt x="11568" y="1733"/>
                              </a:cubicBezTo>
                              <a:cubicBezTo>
                                <a:pt x="11565" y="1737"/>
                                <a:pt x="11560" y="1741"/>
                                <a:pt x="11553" y="1745"/>
                              </a:cubicBezTo>
                              <a:cubicBezTo>
                                <a:pt x="11547" y="1748"/>
                                <a:pt x="11539" y="1750"/>
                                <a:pt x="11528" y="1750"/>
                              </a:cubicBezTo>
                              <a:cubicBezTo>
                                <a:pt x="11515" y="1750"/>
                                <a:pt x="11502" y="1747"/>
                                <a:pt x="11492" y="1740"/>
                              </a:cubicBezTo>
                              <a:cubicBezTo>
                                <a:pt x="11482" y="1733"/>
                                <a:pt x="11473" y="1723"/>
                                <a:pt x="11468" y="1710"/>
                              </a:cubicBezTo>
                              <a:cubicBezTo>
                                <a:pt x="11462" y="1698"/>
                                <a:pt x="11459" y="1683"/>
                                <a:pt x="11459" y="1665"/>
                              </a:cubicBezTo>
                              <a:cubicBezTo>
                                <a:pt x="11459" y="1648"/>
                                <a:pt x="11462" y="1633"/>
                                <a:pt x="11468" y="1620"/>
                              </a:cubicBezTo>
                              <a:cubicBezTo>
                                <a:pt x="11473" y="1608"/>
                                <a:pt x="11482" y="1598"/>
                                <a:pt x="11492" y="1591"/>
                              </a:cubicBezTo>
                              <a:cubicBezTo>
                                <a:pt x="11503" y="1584"/>
                                <a:pt x="11515" y="1581"/>
                                <a:pt x="11529" y="1581"/>
                              </a:cubicBezTo>
                              <a:cubicBezTo>
                                <a:pt x="11539" y="1581"/>
                                <a:pt x="11548" y="1583"/>
                                <a:pt x="11554" y="1586"/>
                              </a:cubicBezTo>
                              <a:cubicBezTo>
                                <a:pt x="11560" y="1590"/>
                                <a:pt x="11565" y="1594"/>
                                <a:pt x="11568" y="1598"/>
                              </a:cubicBezTo>
                              <a:cubicBezTo>
                                <a:pt x="11571" y="1602"/>
                                <a:pt x="11574" y="1606"/>
                                <a:pt x="11576" y="1609"/>
                              </a:cubicBezTo>
                              <a:cubicBezTo>
                                <a:pt x="11578" y="1609"/>
                                <a:pt x="11578" y="1609"/>
                                <a:pt x="11578" y="1609"/>
                              </a:cubicBezTo>
                              <a:lnTo>
                                <a:pt x="11578" y="1528"/>
                              </a:lnTo>
                              <a:close/>
                              <a:moveTo>
                                <a:pt x="11578" y="1665"/>
                              </a:moveTo>
                              <a:cubicBezTo>
                                <a:pt x="11578" y="1653"/>
                                <a:pt x="11577" y="1642"/>
                                <a:pt x="11573" y="1633"/>
                              </a:cubicBezTo>
                              <a:cubicBezTo>
                                <a:pt x="11570" y="1623"/>
                                <a:pt x="11564" y="1616"/>
                                <a:pt x="11557" y="1611"/>
                              </a:cubicBezTo>
                              <a:cubicBezTo>
                                <a:pt x="11550" y="1606"/>
                                <a:pt x="11542" y="1603"/>
                                <a:pt x="11532" y="1603"/>
                              </a:cubicBezTo>
                              <a:cubicBezTo>
                                <a:pt x="11521" y="1603"/>
                                <a:pt x="11512" y="1606"/>
                                <a:pt x="11505" y="1612"/>
                              </a:cubicBezTo>
                              <a:cubicBezTo>
                                <a:pt x="11498" y="1617"/>
                                <a:pt x="11493" y="1624"/>
                                <a:pt x="11489" y="1634"/>
                              </a:cubicBezTo>
                              <a:cubicBezTo>
                                <a:pt x="11486" y="1643"/>
                                <a:pt x="11484" y="1653"/>
                                <a:pt x="11484" y="1665"/>
                              </a:cubicBezTo>
                              <a:cubicBezTo>
                                <a:pt x="11484" y="1676"/>
                                <a:pt x="11486" y="1687"/>
                                <a:pt x="11489" y="1696"/>
                              </a:cubicBezTo>
                              <a:cubicBezTo>
                                <a:pt x="11493" y="1706"/>
                                <a:pt x="11498" y="1713"/>
                                <a:pt x="11505" y="1719"/>
                              </a:cubicBezTo>
                              <a:cubicBezTo>
                                <a:pt x="11512" y="1725"/>
                                <a:pt x="11521" y="1727"/>
                                <a:pt x="11532" y="1727"/>
                              </a:cubicBezTo>
                              <a:cubicBezTo>
                                <a:pt x="11542" y="1727"/>
                                <a:pt x="11550" y="1725"/>
                                <a:pt x="11557" y="1719"/>
                              </a:cubicBezTo>
                              <a:cubicBezTo>
                                <a:pt x="11564" y="1714"/>
                                <a:pt x="11569" y="1707"/>
                                <a:pt x="11573" y="1697"/>
                              </a:cubicBezTo>
                              <a:cubicBezTo>
                                <a:pt x="11577" y="1688"/>
                                <a:pt x="11578" y="1677"/>
                                <a:pt x="11578" y="1665"/>
                              </a:cubicBezTo>
                              <a:close/>
                              <a:moveTo>
                                <a:pt x="7903" y="1680"/>
                              </a:moveTo>
                              <a:cubicBezTo>
                                <a:pt x="7903" y="1690"/>
                                <a:pt x="7901" y="1698"/>
                                <a:pt x="7896" y="1705"/>
                              </a:cubicBezTo>
                              <a:cubicBezTo>
                                <a:pt x="7892" y="1712"/>
                                <a:pt x="7886" y="1716"/>
                                <a:pt x="7880" y="1720"/>
                              </a:cubicBezTo>
                              <a:cubicBezTo>
                                <a:pt x="7873" y="1723"/>
                                <a:pt x="7867" y="1724"/>
                                <a:pt x="7861" y="1724"/>
                              </a:cubicBezTo>
                              <a:cubicBezTo>
                                <a:pt x="7850" y="1724"/>
                                <a:pt x="7842" y="1721"/>
                                <a:pt x="7835" y="1714"/>
                              </a:cubicBezTo>
                              <a:cubicBezTo>
                                <a:pt x="7828" y="1707"/>
                                <a:pt x="7825" y="1697"/>
                                <a:pt x="7825" y="1685"/>
                              </a:cubicBezTo>
                              <a:cubicBezTo>
                                <a:pt x="7825" y="1583"/>
                                <a:pt x="7825" y="1583"/>
                                <a:pt x="7825" y="1583"/>
                              </a:cubicBezTo>
                              <a:cubicBezTo>
                                <a:pt x="7800" y="1583"/>
                                <a:pt x="7800" y="1583"/>
                                <a:pt x="7800" y="1583"/>
                              </a:cubicBezTo>
                              <a:cubicBezTo>
                                <a:pt x="7800" y="1687"/>
                                <a:pt x="7800" y="1687"/>
                                <a:pt x="7800" y="1687"/>
                              </a:cubicBezTo>
                              <a:cubicBezTo>
                                <a:pt x="7800" y="1701"/>
                                <a:pt x="7802" y="1712"/>
                                <a:pt x="7807" y="1721"/>
                              </a:cubicBezTo>
                              <a:cubicBezTo>
                                <a:pt x="7811" y="1731"/>
                                <a:pt x="7817" y="1737"/>
                                <a:pt x="7825" y="1742"/>
                              </a:cubicBezTo>
                              <a:cubicBezTo>
                                <a:pt x="7833" y="1746"/>
                                <a:pt x="7842" y="1749"/>
                                <a:pt x="7853" y="1749"/>
                              </a:cubicBezTo>
                              <a:cubicBezTo>
                                <a:pt x="7865" y="1749"/>
                                <a:pt x="7875" y="1746"/>
                                <a:pt x="7883" y="1740"/>
                              </a:cubicBezTo>
                              <a:cubicBezTo>
                                <a:pt x="7891" y="1734"/>
                                <a:pt x="7897" y="1727"/>
                                <a:pt x="7901" y="1719"/>
                              </a:cubicBezTo>
                              <a:cubicBezTo>
                                <a:pt x="7903" y="1719"/>
                                <a:pt x="7903" y="1719"/>
                                <a:pt x="7903" y="1719"/>
                              </a:cubicBezTo>
                              <a:cubicBezTo>
                                <a:pt x="7903" y="1747"/>
                                <a:pt x="7903" y="1747"/>
                                <a:pt x="7903" y="1747"/>
                              </a:cubicBezTo>
                              <a:cubicBezTo>
                                <a:pt x="7928" y="1747"/>
                                <a:pt x="7928" y="1747"/>
                                <a:pt x="7928" y="1747"/>
                              </a:cubicBezTo>
                              <a:cubicBezTo>
                                <a:pt x="7928" y="1583"/>
                                <a:pt x="7928" y="1583"/>
                                <a:pt x="7928" y="1583"/>
                              </a:cubicBezTo>
                              <a:cubicBezTo>
                                <a:pt x="7903" y="1583"/>
                                <a:pt x="7903" y="1583"/>
                                <a:pt x="7903" y="1583"/>
                              </a:cubicBezTo>
                              <a:lnTo>
                                <a:pt x="7903" y="1680"/>
                              </a:lnTo>
                              <a:close/>
                              <a:moveTo>
                                <a:pt x="11671" y="1710"/>
                              </a:moveTo>
                              <a:cubicBezTo>
                                <a:pt x="11666" y="1710"/>
                                <a:pt x="11661" y="1712"/>
                                <a:pt x="11657" y="1716"/>
                              </a:cubicBezTo>
                              <a:cubicBezTo>
                                <a:pt x="11654" y="1719"/>
                                <a:pt x="11652" y="1724"/>
                                <a:pt x="11652" y="1729"/>
                              </a:cubicBezTo>
                              <a:cubicBezTo>
                                <a:pt x="11652" y="1734"/>
                                <a:pt x="11654" y="1739"/>
                                <a:pt x="11657" y="1743"/>
                              </a:cubicBezTo>
                              <a:cubicBezTo>
                                <a:pt x="11661" y="1746"/>
                                <a:pt x="11666" y="1748"/>
                                <a:pt x="11671" y="1748"/>
                              </a:cubicBezTo>
                              <a:cubicBezTo>
                                <a:pt x="11681" y="1746"/>
                                <a:pt x="11681" y="1746"/>
                                <a:pt x="11681" y="1746"/>
                              </a:cubicBezTo>
                              <a:cubicBezTo>
                                <a:pt x="11688" y="1739"/>
                                <a:pt x="11688" y="1739"/>
                                <a:pt x="11688" y="1739"/>
                              </a:cubicBezTo>
                              <a:cubicBezTo>
                                <a:pt x="11690" y="1729"/>
                                <a:pt x="11690" y="1729"/>
                                <a:pt x="11690" y="1729"/>
                              </a:cubicBezTo>
                              <a:cubicBezTo>
                                <a:pt x="11690" y="1724"/>
                                <a:pt x="11688" y="1719"/>
                                <a:pt x="11685" y="1716"/>
                              </a:cubicBezTo>
                              <a:cubicBezTo>
                                <a:pt x="11681" y="1712"/>
                                <a:pt x="11676" y="1710"/>
                                <a:pt x="11671" y="1710"/>
                              </a:cubicBezTo>
                              <a:close/>
                              <a:moveTo>
                                <a:pt x="11839" y="1588"/>
                              </a:moveTo>
                              <a:cubicBezTo>
                                <a:pt x="11830" y="1583"/>
                                <a:pt x="11821" y="1581"/>
                                <a:pt x="11810" y="1581"/>
                              </a:cubicBezTo>
                              <a:cubicBezTo>
                                <a:pt x="11797" y="1581"/>
                                <a:pt x="11787" y="1583"/>
                                <a:pt x="11779" y="1588"/>
                              </a:cubicBezTo>
                              <a:cubicBezTo>
                                <a:pt x="11772" y="1594"/>
                                <a:pt x="11766" y="1600"/>
                                <a:pt x="11762" y="1609"/>
                              </a:cubicBezTo>
                              <a:cubicBezTo>
                                <a:pt x="11760" y="1609"/>
                                <a:pt x="11760" y="1609"/>
                                <a:pt x="11760" y="1609"/>
                              </a:cubicBezTo>
                              <a:cubicBezTo>
                                <a:pt x="11760" y="1583"/>
                                <a:pt x="11760" y="1583"/>
                                <a:pt x="11760" y="1583"/>
                              </a:cubicBezTo>
                              <a:cubicBezTo>
                                <a:pt x="11735" y="1583"/>
                                <a:pt x="11735" y="1583"/>
                                <a:pt x="11735" y="1583"/>
                              </a:cubicBezTo>
                              <a:cubicBezTo>
                                <a:pt x="11735" y="1747"/>
                                <a:pt x="11735" y="1747"/>
                                <a:pt x="11735" y="1747"/>
                              </a:cubicBezTo>
                              <a:cubicBezTo>
                                <a:pt x="11761" y="1747"/>
                                <a:pt x="11761" y="1747"/>
                                <a:pt x="11761" y="1747"/>
                              </a:cubicBezTo>
                              <a:cubicBezTo>
                                <a:pt x="11761" y="1648"/>
                                <a:pt x="11761" y="1648"/>
                                <a:pt x="11761" y="1648"/>
                              </a:cubicBezTo>
                              <a:cubicBezTo>
                                <a:pt x="11761" y="1639"/>
                                <a:pt x="11762" y="1631"/>
                                <a:pt x="11766" y="1624"/>
                              </a:cubicBezTo>
                              <a:cubicBezTo>
                                <a:pt x="11770" y="1617"/>
                                <a:pt x="11775" y="1612"/>
                                <a:pt x="11781" y="1609"/>
                              </a:cubicBezTo>
                              <a:cubicBezTo>
                                <a:pt x="11787" y="1605"/>
                                <a:pt x="11794" y="1603"/>
                                <a:pt x="11802" y="1603"/>
                              </a:cubicBezTo>
                              <a:cubicBezTo>
                                <a:pt x="11814" y="1603"/>
                                <a:pt x="11823" y="1607"/>
                                <a:pt x="11830" y="1614"/>
                              </a:cubicBezTo>
                              <a:cubicBezTo>
                                <a:pt x="11837" y="1621"/>
                                <a:pt x="11840" y="1631"/>
                                <a:pt x="11840" y="1644"/>
                              </a:cubicBezTo>
                              <a:cubicBezTo>
                                <a:pt x="11840" y="1747"/>
                                <a:pt x="11840" y="1747"/>
                                <a:pt x="11840" y="1747"/>
                              </a:cubicBezTo>
                              <a:cubicBezTo>
                                <a:pt x="11865" y="1747"/>
                                <a:pt x="11865" y="1747"/>
                                <a:pt x="11865" y="1747"/>
                              </a:cubicBezTo>
                              <a:cubicBezTo>
                                <a:pt x="11865" y="1643"/>
                                <a:pt x="11865" y="1643"/>
                                <a:pt x="11865" y="1643"/>
                              </a:cubicBezTo>
                              <a:cubicBezTo>
                                <a:pt x="11865" y="1629"/>
                                <a:pt x="11863" y="1617"/>
                                <a:pt x="11858" y="1608"/>
                              </a:cubicBezTo>
                              <a:cubicBezTo>
                                <a:pt x="11853" y="1599"/>
                                <a:pt x="11847" y="1592"/>
                                <a:pt x="11839" y="1588"/>
                              </a:cubicBezTo>
                              <a:close/>
                              <a:moveTo>
                                <a:pt x="8582" y="798"/>
                              </a:moveTo>
                              <a:cubicBezTo>
                                <a:pt x="8576" y="781"/>
                                <a:pt x="8573" y="761"/>
                                <a:pt x="8573" y="737"/>
                              </a:cubicBezTo>
                              <a:cubicBezTo>
                                <a:pt x="8573" y="714"/>
                                <a:pt x="8576" y="694"/>
                                <a:pt x="8582" y="677"/>
                              </a:cubicBezTo>
                              <a:cubicBezTo>
                                <a:pt x="8588" y="660"/>
                                <a:pt x="8597" y="648"/>
                                <a:pt x="8608" y="639"/>
                              </a:cubicBezTo>
                              <a:cubicBezTo>
                                <a:pt x="8620" y="630"/>
                                <a:pt x="8633" y="625"/>
                                <a:pt x="8649" y="625"/>
                              </a:cubicBezTo>
                              <a:cubicBezTo>
                                <a:pt x="8665" y="625"/>
                                <a:pt x="8679" y="630"/>
                                <a:pt x="8690" y="639"/>
                              </a:cubicBezTo>
                              <a:cubicBezTo>
                                <a:pt x="8701" y="648"/>
                                <a:pt x="8710" y="660"/>
                                <a:pt x="8716" y="677"/>
                              </a:cubicBezTo>
                              <a:cubicBezTo>
                                <a:pt x="8722" y="694"/>
                                <a:pt x="8725" y="714"/>
                                <a:pt x="8725" y="737"/>
                              </a:cubicBezTo>
                              <a:cubicBezTo>
                                <a:pt x="8725" y="761"/>
                                <a:pt x="8722" y="781"/>
                                <a:pt x="8716" y="798"/>
                              </a:cubicBezTo>
                              <a:cubicBezTo>
                                <a:pt x="8710" y="815"/>
                                <a:pt x="8701" y="828"/>
                                <a:pt x="8690" y="836"/>
                              </a:cubicBezTo>
                              <a:cubicBezTo>
                                <a:pt x="8679" y="845"/>
                                <a:pt x="8665" y="850"/>
                                <a:pt x="8649" y="850"/>
                              </a:cubicBezTo>
                              <a:cubicBezTo>
                                <a:pt x="8633" y="850"/>
                                <a:pt x="8619" y="845"/>
                                <a:pt x="8608" y="836"/>
                              </a:cubicBezTo>
                              <a:cubicBezTo>
                                <a:pt x="8597" y="828"/>
                                <a:pt x="8588" y="815"/>
                                <a:pt x="8582" y="798"/>
                              </a:cubicBezTo>
                              <a:close/>
                              <a:moveTo>
                                <a:pt x="8599" y="737"/>
                              </a:moveTo>
                              <a:cubicBezTo>
                                <a:pt x="8599" y="756"/>
                                <a:pt x="8601" y="772"/>
                                <a:pt x="8605" y="786"/>
                              </a:cubicBezTo>
                              <a:cubicBezTo>
                                <a:pt x="8609" y="799"/>
                                <a:pt x="8615" y="809"/>
                                <a:pt x="8622" y="816"/>
                              </a:cubicBezTo>
                              <a:cubicBezTo>
                                <a:pt x="8630" y="823"/>
                                <a:pt x="8639" y="826"/>
                                <a:pt x="8649" y="826"/>
                              </a:cubicBezTo>
                              <a:cubicBezTo>
                                <a:pt x="8665" y="826"/>
                                <a:pt x="8677" y="818"/>
                                <a:pt x="8686" y="803"/>
                              </a:cubicBezTo>
                              <a:cubicBezTo>
                                <a:pt x="8695" y="788"/>
                                <a:pt x="8699" y="766"/>
                                <a:pt x="8699" y="737"/>
                              </a:cubicBezTo>
                              <a:cubicBezTo>
                                <a:pt x="8699" y="719"/>
                                <a:pt x="8697" y="703"/>
                                <a:pt x="8693" y="689"/>
                              </a:cubicBezTo>
                              <a:cubicBezTo>
                                <a:pt x="8689" y="676"/>
                                <a:pt x="8684" y="666"/>
                                <a:pt x="8676" y="659"/>
                              </a:cubicBezTo>
                              <a:cubicBezTo>
                                <a:pt x="8669" y="652"/>
                                <a:pt x="8660" y="648"/>
                                <a:pt x="8649" y="648"/>
                              </a:cubicBezTo>
                              <a:cubicBezTo>
                                <a:pt x="8633" y="648"/>
                                <a:pt x="8621" y="656"/>
                                <a:pt x="8612" y="672"/>
                              </a:cubicBezTo>
                              <a:cubicBezTo>
                                <a:pt x="8603" y="687"/>
                                <a:pt x="8599" y="709"/>
                                <a:pt x="8599" y="737"/>
                              </a:cubicBezTo>
                              <a:close/>
                              <a:moveTo>
                                <a:pt x="9366" y="823"/>
                              </a:moveTo>
                              <a:cubicBezTo>
                                <a:pt x="9264" y="823"/>
                                <a:pt x="9264" y="823"/>
                                <a:pt x="9264" y="823"/>
                              </a:cubicBezTo>
                              <a:cubicBezTo>
                                <a:pt x="9264" y="821"/>
                                <a:pt x="9264" y="821"/>
                                <a:pt x="9264" y="821"/>
                              </a:cubicBezTo>
                              <a:cubicBezTo>
                                <a:pt x="9313" y="769"/>
                                <a:pt x="9313" y="769"/>
                                <a:pt x="9313" y="769"/>
                              </a:cubicBezTo>
                              <a:cubicBezTo>
                                <a:pt x="9326" y="756"/>
                                <a:pt x="9336" y="744"/>
                                <a:pt x="9343" y="735"/>
                              </a:cubicBezTo>
                              <a:cubicBezTo>
                                <a:pt x="9350" y="726"/>
                                <a:pt x="9355" y="717"/>
                                <a:pt x="9358" y="709"/>
                              </a:cubicBezTo>
                              <a:cubicBezTo>
                                <a:pt x="9360" y="702"/>
                                <a:pt x="9362" y="694"/>
                                <a:pt x="9362" y="686"/>
                              </a:cubicBezTo>
                              <a:cubicBezTo>
                                <a:pt x="9362" y="675"/>
                                <a:pt x="9359" y="665"/>
                                <a:pt x="9353" y="655"/>
                              </a:cubicBezTo>
                              <a:cubicBezTo>
                                <a:pt x="9348" y="646"/>
                                <a:pt x="9340" y="639"/>
                                <a:pt x="9330" y="634"/>
                              </a:cubicBezTo>
                              <a:cubicBezTo>
                                <a:pt x="9320" y="628"/>
                                <a:pt x="9309" y="625"/>
                                <a:pt x="9296" y="625"/>
                              </a:cubicBezTo>
                              <a:cubicBezTo>
                                <a:pt x="9284" y="625"/>
                                <a:pt x="9272" y="628"/>
                                <a:pt x="9262" y="634"/>
                              </a:cubicBezTo>
                              <a:cubicBezTo>
                                <a:pt x="9252" y="639"/>
                                <a:pt x="9244" y="646"/>
                                <a:pt x="9238" y="656"/>
                              </a:cubicBezTo>
                              <a:cubicBezTo>
                                <a:pt x="9232" y="666"/>
                                <a:pt x="9229" y="677"/>
                                <a:pt x="9229" y="690"/>
                              </a:cubicBezTo>
                              <a:cubicBezTo>
                                <a:pt x="9254" y="690"/>
                                <a:pt x="9254" y="690"/>
                                <a:pt x="9254" y="690"/>
                              </a:cubicBezTo>
                              <a:cubicBezTo>
                                <a:pt x="9254" y="681"/>
                                <a:pt x="9256" y="674"/>
                                <a:pt x="9259" y="668"/>
                              </a:cubicBezTo>
                              <a:cubicBezTo>
                                <a:pt x="9263" y="662"/>
                                <a:pt x="9267" y="657"/>
                                <a:pt x="9274" y="654"/>
                              </a:cubicBezTo>
                              <a:cubicBezTo>
                                <a:pt x="9280" y="650"/>
                                <a:pt x="9287" y="648"/>
                                <a:pt x="9295" y="648"/>
                              </a:cubicBezTo>
                              <a:cubicBezTo>
                                <a:pt x="9303" y="648"/>
                                <a:pt x="9310" y="650"/>
                                <a:pt x="9317" y="653"/>
                              </a:cubicBezTo>
                              <a:cubicBezTo>
                                <a:pt x="9323" y="656"/>
                                <a:pt x="9328" y="660"/>
                                <a:pt x="9332" y="666"/>
                              </a:cubicBezTo>
                              <a:cubicBezTo>
                                <a:pt x="9335" y="672"/>
                                <a:pt x="9337" y="678"/>
                                <a:pt x="9337" y="686"/>
                              </a:cubicBezTo>
                              <a:cubicBezTo>
                                <a:pt x="9337" y="693"/>
                                <a:pt x="9336" y="699"/>
                                <a:pt x="9333" y="705"/>
                              </a:cubicBezTo>
                              <a:cubicBezTo>
                                <a:pt x="9331" y="711"/>
                                <a:pt x="9326" y="718"/>
                                <a:pt x="9321" y="724"/>
                              </a:cubicBezTo>
                              <a:cubicBezTo>
                                <a:pt x="9316" y="731"/>
                                <a:pt x="9309" y="739"/>
                                <a:pt x="9300" y="749"/>
                              </a:cubicBezTo>
                              <a:cubicBezTo>
                                <a:pt x="9228" y="827"/>
                                <a:pt x="9228" y="827"/>
                                <a:pt x="9228" y="827"/>
                              </a:cubicBezTo>
                              <a:cubicBezTo>
                                <a:pt x="9228" y="847"/>
                                <a:pt x="9228" y="847"/>
                                <a:pt x="9228" y="847"/>
                              </a:cubicBezTo>
                              <a:cubicBezTo>
                                <a:pt x="9366" y="847"/>
                                <a:pt x="9366" y="847"/>
                                <a:pt x="9366" y="847"/>
                              </a:cubicBezTo>
                              <a:lnTo>
                                <a:pt x="9366" y="823"/>
                              </a:lnTo>
                              <a:close/>
                              <a:moveTo>
                                <a:pt x="8516" y="654"/>
                              </a:moveTo>
                              <a:cubicBezTo>
                                <a:pt x="8418" y="847"/>
                                <a:pt x="8418" y="847"/>
                                <a:pt x="8418" y="847"/>
                              </a:cubicBezTo>
                              <a:cubicBezTo>
                                <a:pt x="8446" y="847"/>
                                <a:pt x="8446" y="847"/>
                                <a:pt x="8446" y="847"/>
                              </a:cubicBezTo>
                              <a:cubicBezTo>
                                <a:pt x="8543" y="653"/>
                                <a:pt x="8543" y="653"/>
                                <a:pt x="8543" y="653"/>
                              </a:cubicBezTo>
                              <a:cubicBezTo>
                                <a:pt x="8543" y="628"/>
                                <a:pt x="8543" y="628"/>
                                <a:pt x="8543" y="628"/>
                              </a:cubicBezTo>
                              <a:cubicBezTo>
                                <a:pt x="8403" y="628"/>
                                <a:pt x="8403" y="628"/>
                                <a:pt x="8403" y="628"/>
                              </a:cubicBezTo>
                              <a:cubicBezTo>
                                <a:pt x="8403" y="652"/>
                                <a:pt x="8403" y="652"/>
                                <a:pt x="8403" y="652"/>
                              </a:cubicBezTo>
                              <a:cubicBezTo>
                                <a:pt x="8516" y="652"/>
                                <a:pt x="8516" y="652"/>
                                <a:pt x="8516" y="652"/>
                              </a:cubicBezTo>
                              <a:lnTo>
                                <a:pt x="8516" y="654"/>
                              </a:lnTo>
                              <a:close/>
                              <a:moveTo>
                                <a:pt x="9731" y="802"/>
                              </a:moveTo>
                              <a:cubicBezTo>
                                <a:pt x="9628" y="802"/>
                                <a:pt x="9628" y="802"/>
                                <a:pt x="9628" y="802"/>
                              </a:cubicBezTo>
                              <a:cubicBezTo>
                                <a:pt x="9628" y="780"/>
                                <a:pt x="9628" y="780"/>
                                <a:pt x="9628" y="780"/>
                              </a:cubicBezTo>
                              <a:cubicBezTo>
                                <a:pt x="9724" y="628"/>
                                <a:pt x="9724" y="628"/>
                                <a:pt x="9724" y="628"/>
                              </a:cubicBezTo>
                              <a:cubicBezTo>
                                <a:pt x="9731" y="628"/>
                                <a:pt x="9731" y="628"/>
                                <a:pt x="9731" y="628"/>
                              </a:cubicBezTo>
                              <a:cubicBezTo>
                                <a:pt x="9740" y="628"/>
                                <a:pt x="9740" y="628"/>
                                <a:pt x="9740" y="628"/>
                              </a:cubicBezTo>
                              <a:cubicBezTo>
                                <a:pt x="9756" y="628"/>
                                <a:pt x="9756" y="628"/>
                                <a:pt x="9756" y="628"/>
                              </a:cubicBezTo>
                              <a:cubicBezTo>
                                <a:pt x="9756" y="778"/>
                                <a:pt x="9756" y="778"/>
                                <a:pt x="9756" y="778"/>
                              </a:cubicBezTo>
                              <a:cubicBezTo>
                                <a:pt x="9786" y="778"/>
                                <a:pt x="9786" y="778"/>
                                <a:pt x="9786" y="778"/>
                              </a:cubicBezTo>
                              <a:cubicBezTo>
                                <a:pt x="9786" y="802"/>
                                <a:pt x="9786" y="802"/>
                                <a:pt x="9786" y="802"/>
                              </a:cubicBezTo>
                              <a:cubicBezTo>
                                <a:pt x="9756" y="802"/>
                                <a:pt x="9756" y="802"/>
                                <a:pt x="9756" y="802"/>
                              </a:cubicBezTo>
                              <a:cubicBezTo>
                                <a:pt x="9756" y="847"/>
                                <a:pt x="9756" y="847"/>
                                <a:pt x="9756" y="847"/>
                              </a:cubicBezTo>
                              <a:cubicBezTo>
                                <a:pt x="9731" y="847"/>
                                <a:pt x="9731" y="847"/>
                                <a:pt x="9731" y="847"/>
                              </a:cubicBezTo>
                              <a:lnTo>
                                <a:pt x="9731" y="802"/>
                              </a:lnTo>
                              <a:close/>
                              <a:moveTo>
                                <a:pt x="9731" y="778"/>
                              </a:moveTo>
                              <a:cubicBezTo>
                                <a:pt x="9731" y="662"/>
                                <a:pt x="9731" y="662"/>
                                <a:pt x="9731" y="662"/>
                              </a:cubicBezTo>
                              <a:cubicBezTo>
                                <a:pt x="9729" y="662"/>
                                <a:pt x="9729" y="662"/>
                                <a:pt x="9729" y="662"/>
                              </a:cubicBezTo>
                              <a:cubicBezTo>
                                <a:pt x="9657" y="777"/>
                                <a:pt x="9657" y="777"/>
                                <a:pt x="9657" y="777"/>
                              </a:cubicBezTo>
                              <a:cubicBezTo>
                                <a:pt x="9657" y="778"/>
                                <a:pt x="9657" y="778"/>
                                <a:pt x="9657" y="778"/>
                              </a:cubicBezTo>
                              <a:lnTo>
                                <a:pt x="9731" y="778"/>
                              </a:lnTo>
                              <a:close/>
                              <a:moveTo>
                                <a:pt x="9413" y="1078"/>
                              </a:moveTo>
                              <a:cubicBezTo>
                                <a:pt x="9388" y="1078"/>
                                <a:pt x="9388" y="1078"/>
                                <a:pt x="9388" y="1078"/>
                              </a:cubicBezTo>
                              <a:cubicBezTo>
                                <a:pt x="9388" y="1297"/>
                                <a:pt x="9388" y="1297"/>
                                <a:pt x="9388" y="1297"/>
                              </a:cubicBezTo>
                              <a:cubicBezTo>
                                <a:pt x="9413" y="1297"/>
                                <a:pt x="9413" y="1297"/>
                                <a:pt x="9413" y="1297"/>
                              </a:cubicBezTo>
                              <a:lnTo>
                                <a:pt x="9413" y="1078"/>
                              </a:lnTo>
                              <a:close/>
                              <a:moveTo>
                                <a:pt x="9544" y="656"/>
                              </a:moveTo>
                              <a:cubicBezTo>
                                <a:pt x="9544" y="847"/>
                                <a:pt x="9544" y="847"/>
                                <a:pt x="9544" y="847"/>
                              </a:cubicBezTo>
                              <a:cubicBezTo>
                                <a:pt x="9571" y="847"/>
                                <a:pt x="9571" y="847"/>
                                <a:pt x="9571" y="847"/>
                              </a:cubicBezTo>
                              <a:cubicBezTo>
                                <a:pt x="9571" y="628"/>
                                <a:pt x="9571" y="628"/>
                                <a:pt x="9571" y="628"/>
                              </a:cubicBezTo>
                              <a:cubicBezTo>
                                <a:pt x="9544" y="628"/>
                                <a:pt x="9544" y="628"/>
                                <a:pt x="9544" y="628"/>
                              </a:cubicBezTo>
                              <a:cubicBezTo>
                                <a:pt x="9490" y="665"/>
                                <a:pt x="9490" y="665"/>
                                <a:pt x="9490" y="665"/>
                              </a:cubicBezTo>
                              <a:cubicBezTo>
                                <a:pt x="9490" y="691"/>
                                <a:pt x="9490" y="691"/>
                                <a:pt x="9490" y="691"/>
                              </a:cubicBezTo>
                              <a:cubicBezTo>
                                <a:pt x="9543" y="656"/>
                                <a:pt x="9543" y="656"/>
                                <a:pt x="9543" y="656"/>
                              </a:cubicBezTo>
                              <a:lnTo>
                                <a:pt x="9544" y="656"/>
                              </a:lnTo>
                              <a:close/>
                              <a:moveTo>
                                <a:pt x="8238" y="656"/>
                              </a:moveTo>
                              <a:cubicBezTo>
                                <a:pt x="8238" y="847"/>
                                <a:pt x="8238" y="847"/>
                                <a:pt x="8238" y="847"/>
                              </a:cubicBezTo>
                              <a:cubicBezTo>
                                <a:pt x="8265" y="847"/>
                                <a:pt x="8265" y="847"/>
                                <a:pt x="8265" y="847"/>
                              </a:cubicBezTo>
                              <a:cubicBezTo>
                                <a:pt x="8265" y="628"/>
                                <a:pt x="8265" y="628"/>
                                <a:pt x="8265" y="628"/>
                              </a:cubicBezTo>
                              <a:cubicBezTo>
                                <a:pt x="8238" y="628"/>
                                <a:pt x="8238" y="628"/>
                                <a:pt x="8238" y="628"/>
                              </a:cubicBezTo>
                              <a:cubicBezTo>
                                <a:pt x="8184" y="665"/>
                                <a:pt x="8184" y="665"/>
                                <a:pt x="8184" y="665"/>
                              </a:cubicBezTo>
                              <a:cubicBezTo>
                                <a:pt x="8184" y="691"/>
                                <a:pt x="8184" y="691"/>
                                <a:pt x="8184" y="691"/>
                              </a:cubicBezTo>
                              <a:cubicBezTo>
                                <a:pt x="8237" y="656"/>
                                <a:pt x="8237" y="656"/>
                                <a:pt x="8237" y="656"/>
                              </a:cubicBezTo>
                              <a:lnTo>
                                <a:pt x="8238" y="656"/>
                              </a:lnTo>
                              <a:close/>
                              <a:moveTo>
                                <a:pt x="8216" y="1278"/>
                              </a:moveTo>
                              <a:cubicBezTo>
                                <a:pt x="8206" y="1278"/>
                                <a:pt x="8197" y="1276"/>
                                <a:pt x="8191" y="1271"/>
                              </a:cubicBezTo>
                              <a:cubicBezTo>
                                <a:pt x="8185" y="1267"/>
                                <a:pt x="8180" y="1260"/>
                                <a:pt x="8178" y="1251"/>
                              </a:cubicBezTo>
                              <a:cubicBezTo>
                                <a:pt x="8154" y="1257"/>
                                <a:pt x="8154" y="1257"/>
                                <a:pt x="8154" y="1257"/>
                              </a:cubicBezTo>
                              <a:cubicBezTo>
                                <a:pt x="8157" y="1271"/>
                                <a:pt x="8164" y="1282"/>
                                <a:pt x="8175" y="1289"/>
                              </a:cubicBezTo>
                              <a:cubicBezTo>
                                <a:pt x="8186" y="1296"/>
                                <a:pt x="8200" y="1300"/>
                                <a:pt x="8217" y="1300"/>
                              </a:cubicBezTo>
                              <a:cubicBezTo>
                                <a:pt x="8229" y="1300"/>
                                <a:pt x="8240" y="1298"/>
                                <a:pt x="8250" y="1294"/>
                              </a:cubicBezTo>
                              <a:cubicBezTo>
                                <a:pt x="8260" y="1289"/>
                                <a:pt x="8267" y="1284"/>
                                <a:pt x="8272" y="1276"/>
                              </a:cubicBezTo>
                              <a:cubicBezTo>
                                <a:pt x="8278" y="1269"/>
                                <a:pt x="8280" y="1260"/>
                                <a:pt x="8280" y="1251"/>
                              </a:cubicBezTo>
                              <a:cubicBezTo>
                                <a:pt x="8280" y="1240"/>
                                <a:pt x="8277" y="1230"/>
                                <a:pt x="8270" y="1223"/>
                              </a:cubicBezTo>
                              <a:cubicBezTo>
                                <a:pt x="8263" y="1216"/>
                                <a:pt x="8252" y="1210"/>
                                <a:pt x="8237" y="1207"/>
                              </a:cubicBezTo>
                              <a:cubicBezTo>
                                <a:pt x="8213" y="1201"/>
                                <a:pt x="8213" y="1201"/>
                                <a:pt x="8213" y="1201"/>
                              </a:cubicBezTo>
                              <a:cubicBezTo>
                                <a:pt x="8203" y="1198"/>
                                <a:pt x="8196" y="1195"/>
                                <a:pt x="8191" y="1192"/>
                              </a:cubicBezTo>
                              <a:cubicBezTo>
                                <a:pt x="8187" y="1188"/>
                                <a:pt x="8185" y="1183"/>
                                <a:pt x="8185" y="1177"/>
                              </a:cubicBezTo>
                              <a:cubicBezTo>
                                <a:pt x="8185" y="1170"/>
                                <a:pt x="8188" y="1164"/>
                                <a:pt x="8195" y="1159"/>
                              </a:cubicBezTo>
                              <a:cubicBezTo>
                                <a:pt x="8201" y="1155"/>
                                <a:pt x="8210" y="1153"/>
                                <a:pt x="8220" y="1153"/>
                              </a:cubicBezTo>
                              <a:cubicBezTo>
                                <a:pt x="8227" y="1153"/>
                                <a:pt x="8233" y="1154"/>
                                <a:pt x="8238" y="1156"/>
                              </a:cubicBezTo>
                              <a:cubicBezTo>
                                <a:pt x="8242" y="1158"/>
                                <a:pt x="8246" y="1161"/>
                                <a:pt x="8249" y="1165"/>
                              </a:cubicBezTo>
                              <a:cubicBezTo>
                                <a:pt x="8251" y="1169"/>
                                <a:pt x="8253" y="1172"/>
                                <a:pt x="8255" y="1176"/>
                              </a:cubicBezTo>
                              <a:cubicBezTo>
                                <a:pt x="8277" y="1170"/>
                                <a:pt x="8277" y="1170"/>
                                <a:pt x="8277" y="1170"/>
                              </a:cubicBezTo>
                              <a:cubicBezTo>
                                <a:pt x="8274" y="1158"/>
                                <a:pt x="8267" y="1149"/>
                                <a:pt x="8258" y="1141"/>
                              </a:cubicBezTo>
                              <a:cubicBezTo>
                                <a:pt x="8248" y="1134"/>
                                <a:pt x="8236" y="1131"/>
                                <a:pt x="8220" y="1131"/>
                              </a:cubicBezTo>
                              <a:cubicBezTo>
                                <a:pt x="8208" y="1131"/>
                                <a:pt x="8198" y="1133"/>
                                <a:pt x="8189" y="1137"/>
                              </a:cubicBezTo>
                              <a:cubicBezTo>
                                <a:pt x="8180" y="1141"/>
                                <a:pt x="8172" y="1147"/>
                                <a:pt x="8167" y="1154"/>
                              </a:cubicBezTo>
                              <a:cubicBezTo>
                                <a:pt x="8162" y="1161"/>
                                <a:pt x="8159" y="1169"/>
                                <a:pt x="8159" y="1178"/>
                              </a:cubicBezTo>
                              <a:cubicBezTo>
                                <a:pt x="8159" y="1189"/>
                                <a:pt x="8163" y="1199"/>
                                <a:pt x="8170" y="1206"/>
                              </a:cubicBezTo>
                              <a:cubicBezTo>
                                <a:pt x="8177" y="1214"/>
                                <a:pt x="8188" y="1219"/>
                                <a:pt x="8203" y="1223"/>
                              </a:cubicBezTo>
                              <a:cubicBezTo>
                                <a:pt x="8230" y="1229"/>
                                <a:pt x="8230" y="1229"/>
                                <a:pt x="8230" y="1229"/>
                              </a:cubicBezTo>
                              <a:cubicBezTo>
                                <a:pt x="8238" y="1231"/>
                                <a:pt x="8245" y="1234"/>
                                <a:pt x="8249" y="1238"/>
                              </a:cubicBezTo>
                              <a:cubicBezTo>
                                <a:pt x="8252" y="1242"/>
                                <a:pt x="8254" y="1247"/>
                                <a:pt x="8254" y="1252"/>
                              </a:cubicBezTo>
                              <a:cubicBezTo>
                                <a:pt x="8254" y="1259"/>
                                <a:pt x="8251" y="1265"/>
                                <a:pt x="8244" y="1270"/>
                              </a:cubicBezTo>
                              <a:cubicBezTo>
                                <a:pt x="8237" y="1275"/>
                                <a:pt x="8228" y="1278"/>
                                <a:pt x="8216" y="1278"/>
                              </a:cubicBezTo>
                              <a:close/>
                              <a:moveTo>
                                <a:pt x="11394" y="1588"/>
                              </a:moveTo>
                              <a:cubicBezTo>
                                <a:pt x="11386" y="1583"/>
                                <a:pt x="11376" y="1581"/>
                                <a:pt x="11365" y="1581"/>
                              </a:cubicBezTo>
                              <a:cubicBezTo>
                                <a:pt x="11353" y="1581"/>
                                <a:pt x="11343" y="1583"/>
                                <a:pt x="11335" y="1588"/>
                              </a:cubicBezTo>
                              <a:cubicBezTo>
                                <a:pt x="11327" y="1594"/>
                                <a:pt x="11321" y="1600"/>
                                <a:pt x="11317" y="1609"/>
                              </a:cubicBezTo>
                              <a:cubicBezTo>
                                <a:pt x="11315" y="1609"/>
                                <a:pt x="11315" y="1609"/>
                                <a:pt x="11315" y="1609"/>
                              </a:cubicBezTo>
                              <a:cubicBezTo>
                                <a:pt x="11315" y="1583"/>
                                <a:pt x="11315" y="1583"/>
                                <a:pt x="11315" y="1583"/>
                              </a:cubicBezTo>
                              <a:cubicBezTo>
                                <a:pt x="11291" y="1583"/>
                                <a:pt x="11291" y="1583"/>
                                <a:pt x="11291" y="1583"/>
                              </a:cubicBezTo>
                              <a:cubicBezTo>
                                <a:pt x="11291" y="1747"/>
                                <a:pt x="11291" y="1747"/>
                                <a:pt x="11291" y="1747"/>
                              </a:cubicBezTo>
                              <a:cubicBezTo>
                                <a:pt x="11316" y="1747"/>
                                <a:pt x="11316" y="1747"/>
                                <a:pt x="11316" y="1747"/>
                              </a:cubicBezTo>
                              <a:cubicBezTo>
                                <a:pt x="11316" y="1648"/>
                                <a:pt x="11316" y="1648"/>
                                <a:pt x="11316" y="1648"/>
                              </a:cubicBezTo>
                              <a:cubicBezTo>
                                <a:pt x="11316" y="1639"/>
                                <a:pt x="11318" y="1631"/>
                                <a:pt x="11321" y="1624"/>
                              </a:cubicBezTo>
                              <a:cubicBezTo>
                                <a:pt x="11325" y="1617"/>
                                <a:pt x="11330" y="1612"/>
                                <a:pt x="11336" y="1609"/>
                              </a:cubicBezTo>
                              <a:cubicBezTo>
                                <a:pt x="11343" y="1605"/>
                                <a:pt x="11350" y="1603"/>
                                <a:pt x="11358" y="1603"/>
                              </a:cubicBezTo>
                              <a:cubicBezTo>
                                <a:pt x="11369" y="1603"/>
                                <a:pt x="11379" y="1607"/>
                                <a:pt x="11385" y="1614"/>
                              </a:cubicBezTo>
                              <a:cubicBezTo>
                                <a:pt x="11392" y="1621"/>
                                <a:pt x="11395" y="1631"/>
                                <a:pt x="11395" y="1644"/>
                              </a:cubicBezTo>
                              <a:cubicBezTo>
                                <a:pt x="11395" y="1747"/>
                                <a:pt x="11395" y="1747"/>
                                <a:pt x="11395" y="1747"/>
                              </a:cubicBezTo>
                              <a:cubicBezTo>
                                <a:pt x="11420" y="1747"/>
                                <a:pt x="11420" y="1747"/>
                                <a:pt x="11420" y="1747"/>
                              </a:cubicBezTo>
                              <a:cubicBezTo>
                                <a:pt x="11420" y="1643"/>
                                <a:pt x="11420" y="1643"/>
                                <a:pt x="11420" y="1643"/>
                              </a:cubicBezTo>
                              <a:cubicBezTo>
                                <a:pt x="11420" y="1629"/>
                                <a:pt x="11418" y="1617"/>
                                <a:pt x="11413" y="1608"/>
                              </a:cubicBezTo>
                              <a:cubicBezTo>
                                <a:pt x="11409" y="1599"/>
                                <a:pt x="11402" y="1592"/>
                                <a:pt x="11394" y="1588"/>
                              </a:cubicBezTo>
                              <a:close/>
                              <a:moveTo>
                                <a:pt x="11911" y="1747"/>
                              </a:moveTo>
                              <a:cubicBezTo>
                                <a:pt x="11936" y="1747"/>
                                <a:pt x="11936" y="1747"/>
                                <a:pt x="11936" y="1747"/>
                              </a:cubicBezTo>
                              <a:cubicBezTo>
                                <a:pt x="11936" y="1528"/>
                                <a:pt x="11936" y="1528"/>
                                <a:pt x="11936" y="1528"/>
                              </a:cubicBezTo>
                              <a:cubicBezTo>
                                <a:pt x="11911" y="1528"/>
                                <a:pt x="11911" y="1528"/>
                                <a:pt x="11911" y="1528"/>
                              </a:cubicBezTo>
                              <a:lnTo>
                                <a:pt x="11911" y="1747"/>
                              </a:lnTo>
                              <a:close/>
                              <a:moveTo>
                                <a:pt x="8749" y="1657"/>
                              </a:moveTo>
                              <a:cubicBezTo>
                                <a:pt x="8725" y="1651"/>
                                <a:pt x="8725" y="1651"/>
                                <a:pt x="8725" y="1651"/>
                              </a:cubicBezTo>
                              <a:cubicBezTo>
                                <a:pt x="8715" y="1648"/>
                                <a:pt x="8708" y="1645"/>
                                <a:pt x="8704" y="1642"/>
                              </a:cubicBezTo>
                              <a:cubicBezTo>
                                <a:pt x="8699" y="1638"/>
                                <a:pt x="8697" y="1633"/>
                                <a:pt x="8697" y="1627"/>
                              </a:cubicBezTo>
                              <a:cubicBezTo>
                                <a:pt x="8697" y="1620"/>
                                <a:pt x="8700" y="1614"/>
                                <a:pt x="8707" y="1609"/>
                              </a:cubicBezTo>
                              <a:cubicBezTo>
                                <a:pt x="8714" y="1605"/>
                                <a:pt x="8722" y="1603"/>
                                <a:pt x="8732" y="1603"/>
                              </a:cubicBezTo>
                              <a:cubicBezTo>
                                <a:pt x="8739" y="1603"/>
                                <a:pt x="8745" y="1604"/>
                                <a:pt x="8750" y="1606"/>
                              </a:cubicBezTo>
                              <a:cubicBezTo>
                                <a:pt x="8755" y="1608"/>
                                <a:pt x="8758" y="1611"/>
                                <a:pt x="8761" y="1615"/>
                              </a:cubicBezTo>
                              <a:cubicBezTo>
                                <a:pt x="8764" y="1619"/>
                                <a:pt x="8766" y="1622"/>
                                <a:pt x="8767" y="1626"/>
                              </a:cubicBezTo>
                              <a:cubicBezTo>
                                <a:pt x="8790" y="1620"/>
                                <a:pt x="8790" y="1620"/>
                                <a:pt x="8790" y="1620"/>
                              </a:cubicBezTo>
                              <a:cubicBezTo>
                                <a:pt x="8786" y="1608"/>
                                <a:pt x="8779" y="1599"/>
                                <a:pt x="8770" y="1591"/>
                              </a:cubicBezTo>
                              <a:cubicBezTo>
                                <a:pt x="8761" y="1584"/>
                                <a:pt x="8748" y="1581"/>
                                <a:pt x="8732" y="1581"/>
                              </a:cubicBezTo>
                              <a:cubicBezTo>
                                <a:pt x="8720" y="1581"/>
                                <a:pt x="8710" y="1583"/>
                                <a:pt x="8701" y="1587"/>
                              </a:cubicBezTo>
                              <a:cubicBezTo>
                                <a:pt x="8692" y="1591"/>
                                <a:pt x="8685" y="1597"/>
                                <a:pt x="8680" y="1604"/>
                              </a:cubicBezTo>
                              <a:cubicBezTo>
                                <a:pt x="8674" y="1611"/>
                                <a:pt x="8672" y="1619"/>
                                <a:pt x="8672" y="1628"/>
                              </a:cubicBezTo>
                              <a:cubicBezTo>
                                <a:pt x="8672" y="1639"/>
                                <a:pt x="8675" y="1649"/>
                                <a:pt x="8682" y="1656"/>
                              </a:cubicBezTo>
                              <a:cubicBezTo>
                                <a:pt x="8689" y="1664"/>
                                <a:pt x="8700" y="1669"/>
                                <a:pt x="8715" y="1673"/>
                              </a:cubicBezTo>
                              <a:cubicBezTo>
                                <a:pt x="8743" y="1679"/>
                                <a:pt x="8743" y="1679"/>
                                <a:pt x="8743" y="1679"/>
                              </a:cubicBezTo>
                              <a:cubicBezTo>
                                <a:pt x="8751" y="1681"/>
                                <a:pt x="8757" y="1684"/>
                                <a:pt x="8761" y="1688"/>
                              </a:cubicBezTo>
                              <a:cubicBezTo>
                                <a:pt x="8765" y="1692"/>
                                <a:pt x="8767" y="1697"/>
                                <a:pt x="8767" y="1702"/>
                              </a:cubicBezTo>
                              <a:cubicBezTo>
                                <a:pt x="8767" y="1709"/>
                                <a:pt x="8763" y="1715"/>
                                <a:pt x="8756" y="1720"/>
                              </a:cubicBezTo>
                              <a:cubicBezTo>
                                <a:pt x="8750" y="1725"/>
                                <a:pt x="8740" y="1728"/>
                                <a:pt x="8729" y="1728"/>
                              </a:cubicBezTo>
                              <a:cubicBezTo>
                                <a:pt x="8718" y="1728"/>
                                <a:pt x="8710" y="1726"/>
                                <a:pt x="8704" y="1721"/>
                              </a:cubicBezTo>
                              <a:cubicBezTo>
                                <a:pt x="8697" y="1717"/>
                                <a:pt x="8693" y="1710"/>
                                <a:pt x="8691" y="1701"/>
                              </a:cubicBezTo>
                              <a:cubicBezTo>
                                <a:pt x="8667" y="1707"/>
                                <a:pt x="8667" y="1707"/>
                                <a:pt x="8667" y="1707"/>
                              </a:cubicBezTo>
                              <a:cubicBezTo>
                                <a:pt x="8670" y="1721"/>
                                <a:pt x="8677" y="1732"/>
                                <a:pt x="8688" y="1739"/>
                              </a:cubicBezTo>
                              <a:cubicBezTo>
                                <a:pt x="8698" y="1746"/>
                                <a:pt x="8712" y="1750"/>
                                <a:pt x="8729" y="1750"/>
                              </a:cubicBezTo>
                              <a:cubicBezTo>
                                <a:pt x="8742" y="1750"/>
                                <a:pt x="8753" y="1748"/>
                                <a:pt x="8762" y="1744"/>
                              </a:cubicBezTo>
                              <a:cubicBezTo>
                                <a:pt x="8772" y="1739"/>
                                <a:pt x="8779" y="1734"/>
                                <a:pt x="8785" y="1726"/>
                              </a:cubicBezTo>
                              <a:cubicBezTo>
                                <a:pt x="8790" y="1719"/>
                                <a:pt x="8793" y="1710"/>
                                <a:pt x="8793" y="1701"/>
                              </a:cubicBezTo>
                              <a:cubicBezTo>
                                <a:pt x="8793" y="1690"/>
                                <a:pt x="8789" y="1680"/>
                                <a:pt x="8782" y="1673"/>
                              </a:cubicBezTo>
                              <a:cubicBezTo>
                                <a:pt x="8775" y="1666"/>
                                <a:pt x="8764" y="1660"/>
                                <a:pt x="8749" y="1657"/>
                              </a:cubicBezTo>
                              <a:close/>
                              <a:moveTo>
                                <a:pt x="8831" y="1747"/>
                              </a:moveTo>
                              <a:cubicBezTo>
                                <a:pt x="8856" y="1747"/>
                                <a:pt x="8856" y="1747"/>
                                <a:pt x="8856" y="1747"/>
                              </a:cubicBezTo>
                              <a:cubicBezTo>
                                <a:pt x="8856" y="1583"/>
                                <a:pt x="8856" y="1583"/>
                                <a:pt x="8856" y="1583"/>
                              </a:cubicBezTo>
                              <a:cubicBezTo>
                                <a:pt x="8831" y="1583"/>
                                <a:pt x="8831" y="1583"/>
                                <a:pt x="8831" y="1583"/>
                              </a:cubicBezTo>
                              <a:lnTo>
                                <a:pt x="8831" y="1747"/>
                              </a:lnTo>
                              <a:close/>
                              <a:moveTo>
                                <a:pt x="8837" y="1297"/>
                              </a:moveTo>
                              <a:cubicBezTo>
                                <a:pt x="8837" y="1133"/>
                                <a:pt x="8837" y="1133"/>
                                <a:pt x="8837" y="1133"/>
                              </a:cubicBezTo>
                              <a:cubicBezTo>
                                <a:pt x="8812" y="1133"/>
                                <a:pt x="8812" y="1133"/>
                                <a:pt x="8812" y="1133"/>
                              </a:cubicBezTo>
                              <a:cubicBezTo>
                                <a:pt x="8812" y="1230"/>
                                <a:pt x="8812" y="1230"/>
                                <a:pt x="8812" y="1230"/>
                              </a:cubicBezTo>
                              <a:cubicBezTo>
                                <a:pt x="8812" y="1240"/>
                                <a:pt x="8809" y="1248"/>
                                <a:pt x="8805" y="1255"/>
                              </a:cubicBezTo>
                              <a:cubicBezTo>
                                <a:pt x="8801" y="1262"/>
                                <a:pt x="8795" y="1266"/>
                                <a:pt x="8789" y="1270"/>
                              </a:cubicBezTo>
                              <a:cubicBezTo>
                                <a:pt x="8782" y="1273"/>
                                <a:pt x="8776" y="1274"/>
                                <a:pt x="8769" y="1274"/>
                              </a:cubicBezTo>
                              <a:cubicBezTo>
                                <a:pt x="8759" y="1274"/>
                                <a:pt x="8750" y="1271"/>
                                <a:pt x="8744" y="1264"/>
                              </a:cubicBezTo>
                              <a:cubicBezTo>
                                <a:pt x="8737" y="1257"/>
                                <a:pt x="8734" y="1247"/>
                                <a:pt x="8734" y="1235"/>
                              </a:cubicBezTo>
                              <a:cubicBezTo>
                                <a:pt x="8734" y="1133"/>
                                <a:pt x="8734" y="1133"/>
                                <a:pt x="8734" y="1133"/>
                              </a:cubicBezTo>
                              <a:cubicBezTo>
                                <a:pt x="8708" y="1133"/>
                                <a:pt x="8708" y="1133"/>
                                <a:pt x="8708" y="1133"/>
                              </a:cubicBezTo>
                              <a:cubicBezTo>
                                <a:pt x="8708" y="1237"/>
                                <a:pt x="8708" y="1237"/>
                                <a:pt x="8708" y="1237"/>
                              </a:cubicBezTo>
                              <a:cubicBezTo>
                                <a:pt x="8708" y="1251"/>
                                <a:pt x="8711" y="1262"/>
                                <a:pt x="8715" y="1271"/>
                              </a:cubicBezTo>
                              <a:cubicBezTo>
                                <a:pt x="8720" y="1281"/>
                                <a:pt x="8726" y="1287"/>
                                <a:pt x="8734" y="1292"/>
                              </a:cubicBezTo>
                              <a:cubicBezTo>
                                <a:pt x="8742" y="1296"/>
                                <a:pt x="8751" y="1299"/>
                                <a:pt x="8761" y="1299"/>
                              </a:cubicBezTo>
                              <a:cubicBezTo>
                                <a:pt x="8774" y="1299"/>
                                <a:pt x="8784" y="1296"/>
                                <a:pt x="8792" y="1290"/>
                              </a:cubicBezTo>
                              <a:cubicBezTo>
                                <a:pt x="8800" y="1284"/>
                                <a:pt x="8806" y="1277"/>
                                <a:pt x="8810" y="1269"/>
                              </a:cubicBezTo>
                              <a:cubicBezTo>
                                <a:pt x="8812" y="1269"/>
                                <a:pt x="8812" y="1269"/>
                                <a:pt x="8812" y="1269"/>
                              </a:cubicBezTo>
                              <a:cubicBezTo>
                                <a:pt x="8812" y="1297"/>
                                <a:pt x="8812" y="1297"/>
                                <a:pt x="8812" y="1297"/>
                              </a:cubicBezTo>
                              <a:lnTo>
                                <a:pt x="8837" y="1297"/>
                              </a:lnTo>
                              <a:close/>
                              <a:moveTo>
                                <a:pt x="8631" y="1580"/>
                              </a:moveTo>
                              <a:cubicBezTo>
                                <a:pt x="8621" y="1580"/>
                                <a:pt x="8612" y="1583"/>
                                <a:pt x="8605" y="1588"/>
                              </a:cubicBezTo>
                              <a:cubicBezTo>
                                <a:pt x="8597" y="1593"/>
                                <a:pt x="8591" y="1600"/>
                                <a:pt x="8588" y="1608"/>
                              </a:cubicBezTo>
                              <a:cubicBezTo>
                                <a:pt x="8587" y="1608"/>
                                <a:pt x="8587" y="1608"/>
                                <a:pt x="8587" y="1608"/>
                              </a:cubicBezTo>
                              <a:cubicBezTo>
                                <a:pt x="8587" y="1583"/>
                                <a:pt x="8587" y="1583"/>
                                <a:pt x="8587" y="1583"/>
                              </a:cubicBezTo>
                              <a:cubicBezTo>
                                <a:pt x="8562" y="1583"/>
                                <a:pt x="8562" y="1583"/>
                                <a:pt x="8562" y="1583"/>
                              </a:cubicBezTo>
                              <a:cubicBezTo>
                                <a:pt x="8562" y="1747"/>
                                <a:pt x="8562" y="1747"/>
                                <a:pt x="8562" y="1747"/>
                              </a:cubicBezTo>
                              <a:cubicBezTo>
                                <a:pt x="8588" y="1747"/>
                                <a:pt x="8588" y="1747"/>
                                <a:pt x="8588" y="1747"/>
                              </a:cubicBezTo>
                              <a:cubicBezTo>
                                <a:pt x="8588" y="1643"/>
                                <a:pt x="8588" y="1643"/>
                                <a:pt x="8588" y="1643"/>
                              </a:cubicBezTo>
                              <a:cubicBezTo>
                                <a:pt x="8588" y="1636"/>
                                <a:pt x="8589" y="1629"/>
                                <a:pt x="8593" y="1623"/>
                              </a:cubicBezTo>
                              <a:cubicBezTo>
                                <a:pt x="8596" y="1617"/>
                                <a:pt x="8601" y="1613"/>
                                <a:pt x="8608" y="1610"/>
                              </a:cubicBezTo>
                              <a:cubicBezTo>
                                <a:pt x="8614" y="1606"/>
                                <a:pt x="8621" y="1605"/>
                                <a:pt x="8629" y="1605"/>
                              </a:cubicBezTo>
                              <a:cubicBezTo>
                                <a:pt x="8638" y="1605"/>
                                <a:pt x="8638" y="1605"/>
                                <a:pt x="8638" y="1605"/>
                              </a:cubicBezTo>
                              <a:cubicBezTo>
                                <a:pt x="8644" y="1606"/>
                                <a:pt x="8644" y="1606"/>
                                <a:pt x="8644" y="1606"/>
                              </a:cubicBezTo>
                              <a:cubicBezTo>
                                <a:pt x="8644" y="1581"/>
                                <a:pt x="8644" y="1581"/>
                                <a:pt x="8644" y="1581"/>
                              </a:cubicBezTo>
                              <a:cubicBezTo>
                                <a:pt x="8638" y="1580"/>
                                <a:pt x="8638" y="1580"/>
                                <a:pt x="8638" y="1580"/>
                              </a:cubicBezTo>
                              <a:lnTo>
                                <a:pt x="8631" y="1580"/>
                              </a:lnTo>
                              <a:close/>
                              <a:moveTo>
                                <a:pt x="8670" y="1234"/>
                              </a:moveTo>
                              <a:cubicBezTo>
                                <a:pt x="8669" y="1244"/>
                                <a:pt x="8666" y="1254"/>
                                <a:pt x="8663" y="1263"/>
                              </a:cubicBezTo>
                              <a:cubicBezTo>
                                <a:pt x="8660" y="1272"/>
                                <a:pt x="8655" y="1279"/>
                                <a:pt x="8648" y="1284"/>
                              </a:cubicBezTo>
                              <a:cubicBezTo>
                                <a:pt x="8642" y="1290"/>
                                <a:pt x="8633" y="1292"/>
                                <a:pt x="8622" y="1292"/>
                              </a:cubicBezTo>
                              <a:cubicBezTo>
                                <a:pt x="8617" y="1292"/>
                                <a:pt x="8611" y="1292"/>
                                <a:pt x="8605" y="1290"/>
                              </a:cubicBezTo>
                              <a:cubicBezTo>
                                <a:pt x="8599" y="1288"/>
                                <a:pt x="8594" y="1286"/>
                                <a:pt x="8589" y="1282"/>
                              </a:cubicBezTo>
                              <a:cubicBezTo>
                                <a:pt x="8585" y="1279"/>
                                <a:pt x="8582" y="1274"/>
                                <a:pt x="8581" y="1268"/>
                              </a:cubicBezTo>
                              <a:cubicBezTo>
                                <a:pt x="8580" y="1268"/>
                                <a:pt x="8580" y="1268"/>
                                <a:pt x="8580" y="1268"/>
                              </a:cubicBezTo>
                              <a:cubicBezTo>
                                <a:pt x="8578" y="1272"/>
                                <a:pt x="8575" y="1276"/>
                                <a:pt x="8572" y="1279"/>
                              </a:cubicBezTo>
                              <a:cubicBezTo>
                                <a:pt x="8568" y="1283"/>
                                <a:pt x="8564" y="1286"/>
                                <a:pt x="8558" y="1288"/>
                              </a:cubicBezTo>
                              <a:cubicBezTo>
                                <a:pt x="8553" y="1290"/>
                                <a:pt x="8546" y="1291"/>
                                <a:pt x="8538" y="1291"/>
                              </a:cubicBezTo>
                              <a:cubicBezTo>
                                <a:pt x="8528" y="1291"/>
                                <a:pt x="8520" y="1289"/>
                                <a:pt x="8513" y="1285"/>
                              </a:cubicBezTo>
                              <a:cubicBezTo>
                                <a:pt x="8506" y="1281"/>
                                <a:pt x="8500" y="1276"/>
                                <a:pt x="8496" y="1269"/>
                              </a:cubicBezTo>
                              <a:cubicBezTo>
                                <a:pt x="8491" y="1263"/>
                                <a:pt x="8487" y="1255"/>
                                <a:pt x="8485" y="1246"/>
                              </a:cubicBezTo>
                              <a:cubicBezTo>
                                <a:pt x="8483" y="1238"/>
                                <a:pt x="8481" y="1228"/>
                                <a:pt x="8481" y="1218"/>
                              </a:cubicBezTo>
                              <a:cubicBezTo>
                                <a:pt x="8481" y="1209"/>
                                <a:pt x="8483" y="1200"/>
                                <a:pt x="8486" y="1192"/>
                              </a:cubicBezTo>
                              <a:cubicBezTo>
                                <a:pt x="8488" y="1184"/>
                                <a:pt x="8492" y="1177"/>
                                <a:pt x="8498" y="1171"/>
                              </a:cubicBezTo>
                              <a:cubicBezTo>
                                <a:pt x="8503" y="1165"/>
                                <a:pt x="8509" y="1160"/>
                                <a:pt x="8515" y="1157"/>
                              </a:cubicBezTo>
                              <a:cubicBezTo>
                                <a:pt x="8522" y="1153"/>
                                <a:pt x="8530" y="1151"/>
                                <a:pt x="8538" y="1150"/>
                              </a:cubicBezTo>
                              <a:cubicBezTo>
                                <a:pt x="8545" y="1149"/>
                                <a:pt x="8551" y="1150"/>
                                <a:pt x="8557" y="1151"/>
                              </a:cubicBezTo>
                              <a:cubicBezTo>
                                <a:pt x="8563" y="1152"/>
                                <a:pt x="8568" y="1154"/>
                                <a:pt x="8571" y="1157"/>
                              </a:cubicBezTo>
                              <a:cubicBezTo>
                                <a:pt x="8575" y="1159"/>
                                <a:pt x="8578" y="1162"/>
                                <a:pt x="8579" y="1165"/>
                              </a:cubicBezTo>
                              <a:cubicBezTo>
                                <a:pt x="8580" y="1165"/>
                                <a:pt x="8580" y="1165"/>
                                <a:pt x="8580" y="1165"/>
                              </a:cubicBezTo>
                              <a:cubicBezTo>
                                <a:pt x="8580" y="1153"/>
                                <a:pt x="8580" y="1153"/>
                                <a:pt x="8580" y="1153"/>
                              </a:cubicBezTo>
                              <a:cubicBezTo>
                                <a:pt x="8602" y="1153"/>
                                <a:pt x="8602" y="1153"/>
                                <a:pt x="8602" y="1153"/>
                              </a:cubicBezTo>
                              <a:cubicBezTo>
                                <a:pt x="8602" y="1250"/>
                                <a:pt x="8602" y="1250"/>
                                <a:pt x="8602" y="1250"/>
                              </a:cubicBezTo>
                              <a:cubicBezTo>
                                <a:pt x="8602" y="1256"/>
                                <a:pt x="8604" y="1261"/>
                                <a:pt x="8607" y="1265"/>
                              </a:cubicBezTo>
                              <a:cubicBezTo>
                                <a:pt x="8611" y="1270"/>
                                <a:pt x="8616" y="1272"/>
                                <a:pt x="8622" y="1272"/>
                              </a:cubicBezTo>
                              <a:cubicBezTo>
                                <a:pt x="8629" y="1272"/>
                                <a:pt x="8635" y="1270"/>
                                <a:pt x="8639" y="1265"/>
                              </a:cubicBezTo>
                              <a:cubicBezTo>
                                <a:pt x="8643" y="1260"/>
                                <a:pt x="8645" y="1252"/>
                                <a:pt x="8647" y="1242"/>
                              </a:cubicBezTo>
                              <a:cubicBezTo>
                                <a:pt x="8648" y="1231"/>
                                <a:pt x="8649" y="1218"/>
                                <a:pt x="8649" y="1202"/>
                              </a:cubicBezTo>
                              <a:cubicBezTo>
                                <a:pt x="8649" y="1192"/>
                                <a:pt x="8648" y="1183"/>
                                <a:pt x="8645" y="1174"/>
                              </a:cubicBezTo>
                              <a:cubicBezTo>
                                <a:pt x="8642" y="1165"/>
                                <a:pt x="8638" y="1156"/>
                                <a:pt x="8633" y="1148"/>
                              </a:cubicBezTo>
                              <a:cubicBezTo>
                                <a:pt x="8628" y="1140"/>
                                <a:pt x="8621" y="1133"/>
                                <a:pt x="8613" y="1126"/>
                              </a:cubicBezTo>
                              <a:cubicBezTo>
                                <a:pt x="8606" y="1120"/>
                                <a:pt x="8596" y="1115"/>
                                <a:pt x="8586" y="1112"/>
                              </a:cubicBezTo>
                              <a:cubicBezTo>
                                <a:pt x="8575" y="1108"/>
                                <a:pt x="8563" y="1107"/>
                                <a:pt x="8549" y="1107"/>
                              </a:cubicBezTo>
                              <a:cubicBezTo>
                                <a:pt x="8532" y="1107"/>
                                <a:pt x="8517" y="1109"/>
                                <a:pt x="8504" y="1114"/>
                              </a:cubicBezTo>
                              <a:cubicBezTo>
                                <a:pt x="8491" y="1119"/>
                                <a:pt x="8480" y="1127"/>
                                <a:pt x="8471" y="1137"/>
                              </a:cubicBezTo>
                              <a:cubicBezTo>
                                <a:pt x="8462" y="1147"/>
                                <a:pt x="8455" y="1159"/>
                                <a:pt x="8450" y="1173"/>
                              </a:cubicBezTo>
                              <a:cubicBezTo>
                                <a:pt x="8445" y="1187"/>
                                <a:pt x="8443" y="1202"/>
                                <a:pt x="8443" y="1220"/>
                              </a:cubicBezTo>
                              <a:cubicBezTo>
                                <a:pt x="8443" y="1238"/>
                                <a:pt x="8445" y="1255"/>
                                <a:pt x="8450" y="1269"/>
                              </a:cubicBezTo>
                              <a:cubicBezTo>
                                <a:pt x="8455" y="1283"/>
                                <a:pt x="8462" y="1294"/>
                                <a:pt x="8471" y="1304"/>
                              </a:cubicBezTo>
                              <a:cubicBezTo>
                                <a:pt x="8480" y="1314"/>
                                <a:pt x="8492" y="1321"/>
                                <a:pt x="8506" y="1326"/>
                              </a:cubicBezTo>
                              <a:cubicBezTo>
                                <a:pt x="8520" y="1331"/>
                                <a:pt x="8536" y="1334"/>
                                <a:pt x="8554" y="1334"/>
                              </a:cubicBezTo>
                              <a:cubicBezTo>
                                <a:pt x="8562" y="1334"/>
                                <a:pt x="8570" y="1333"/>
                                <a:pt x="8577" y="1331"/>
                              </a:cubicBezTo>
                              <a:cubicBezTo>
                                <a:pt x="8585" y="1330"/>
                                <a:pt x="8592" y="1328"/>
                                <a:pt x="8597" y="1327"/>
                              </a:cubicBezTo>
                              <a:cubicBezTo>
                                <a:pt x="8603" y="1325"/>
                                <a:pt x="8608" y="1323"/>
                                <a:pt x="8610" y="1323"/>
                              </a:cubicBezTo>
                              <a:cubicBezTo>
                                <a:pt x="8616" y="1342"/>
                                <a:pt x="8616" y="1342"/>
                                <a:pt x="8616" y="1342"/>
                              </a:cubicBezTo>
                              <a:cubicBezTo>
                                <a:pt x="8612" y="1344"/>
                                <a:pt x="8606" y="1346"/>
                                <a:pt x="8599" y="1348"/>
                              </a:cubicBezTo>
                              <a:cubicBezTo>
                                <a:pt x="8592" y="1350"/>
                                <a:pt x="8584" y="1351"/>
                                <a:pt x="8576" y="1352"/>
                              </a:cubicBezTo>
                              <a:cubicBezTo>
                                <a:pt x="8568" y="1354"/>
                                <a:pt x="8561" y="1354"/>
                                <a:pt x="8553" y="1354"/>
                              </a:cubicBezTo>
                              <a:cubicBezTo>
                                <a:pt x="8532" y="1354"/>
                                <a:pt x="8512" y="1351"/>
                                <a:pt x="8496" y="1345"/>
                              </a:cubicBezTo>
                              <a:cubicBezTo>
                                <a:pt x="8479" y="1339"/>
                                <a:pt x="8465" y="1331"/>
                                <a:pt x="8454" y="1319"/>
                              </a:cubicBezTo>
                              <a:cubicBezTo>
                                <a:pt x="8442" y="1308"/>
                                <a:pt x="8434" y="1293"/>
                                <a:pt x="8428" y="1277"/>
                              </a:cubicBezTo>
                              <a:cubicBezTo>
                                <a:pt x="8422" y="1260"/>
                                <a:pt x="8419" y="1241"/>
                                <a:pt x="8419" y="1219"/>
                              </a:cubicBezTo>
                              <a:cubicBezTo>
                                <a:pt x="8419" y="1199"/>
                                <a:pt x="8422" y="1180"/>
                                <a:pt x="8428" y="1164"/>
                              </a:cubicBezTo>
                              <a:cubicBezTo>
                                <a:pt x="8434" y="1147"/>
                                <a:pt x="8443" y="1133"/>
                                <a:pt x="8454" y="1122"/>
                              </a:cubicBezTo>
                              <a:cubicBezTo>
                                <a:pt x="8465" y="1110"/>
                                <a:pt x="8479" y="1102"/>
                                <a:pt x="8495" y="1096"/>
                              </a:cubicBezTo>
                              <a:cubicBezTo>
                                <a:pt x="8511" y="1090"/>
                                <a:pt x="8530" y="1087"/>
                                <a:pt x="8550" y="1087"/>
                              </a:cubicBezTo>
                              <a:cubicBezTo>
                                <a:pt x="8570" y="1087"/>
                                <a:pt x="8588" y="1090"/>
                                <a:pt x="8603" y="1096"/>
                              </a:cubicBezTo>
                              <a:cubicBezTo>
                                <a:pt x="8618" y="1103"/>
                                <a:pt x="8630" y="1112"/>
                                <a:pt x="8641" y="1123"/>
                              </a:cubicBezTo>
                              <a:cubicBezTo>
                                <a:pt x="8651" y="1134"/>
                                <a:pt x="8658" y="1146"/>
                                <a:pt x="8663" y="1160"/>
                              </a:cubicBezTo>
                              <a:cubicBezTo>
                                <a:pt x="8668" y="1174"/>
                                <a:pt x="8671" y="1188"/>
                                <a:pt x="8671" y="1202"/>
                              </a:cubicBezTo>
                              <a:cubicBezTo>
                                <a:pt x="8671" y="1213"/>
                                <a:pt x="8670" y="1223"/>
                                <a:pt x="8670" y="1234"/>
                              </a:cubicBezTo>
                              <a:close/>
                              <a:moveTo>
                                <a:pt x="8581" y="1217"/>
                              </a:moveTo>
                              <a:cubicBezTo>
                                <a:pt x="8581" y="1205"/>
                                <a:pt x="8580" y="1196"/>
                                <a:pt x="8577" y="1189"/>
                              </a:cubicBezTo>
                              <a:cubicBezTo>
                                <a:pt x="8574" y="1182"/>
                                <a:pt x="8569" y="1178"/>
                                <a:pt x="8563" y="1175"/>
                              </a:cubicBezTo>
                              <a:cubicBezTo>
                                <a:pt x="8558" y="1172"/>
                                <a:pt x="8550" y="1171"/>
                                <a:pt x="8542" y="1171"/>
                              </a:cubicBezTo>
                              <a:cubicBezTo>
                                <a:pt x="8534" y="1171"/>
                                <a:pt x="8527" y="1173"/>
                                <a:pt x="8521" y="1177"/>
                              </a:cubicBezTo>
                              <a:cubicBezTo>
                                <a:pt x="8515" y="1181"/>
                                <a:pt x="8511" y="1187"/>
                                <a:pt x="8508" y="1194"/>
                              </a:cubicBezTo>
                              <a:cubicBezTo>
                                <a:pt x="8505" y="1201"/>
                                <a:pt x="8504" y="1209"/>
                                <a:pt x="8504" y="1217"/>
                              </a:cubicBezTo>
                              <a:cubicBezTo>
                                <a:pt x="8504" y="1226"/>
                                <a:pt x="8505" y="1235"/>
                                <a:pt x="8507" y="1243"/>
                              </a:cubicBezTo>
                              <a:cubicBezTo>
                                <a:pt x="8510" y="1251"/>
                                <a:pt x="8514" y="1257"/>
                                <a:pt x="8519" y="1262"/>
                              </a:cubicBezTo>
                              <a:cubicBezTo>
                                <a:pt x="8524" y="1267"/>
                                <a:pt x="8532" y="1269"/>
                                <a:pt x="8541" y="1269"/>
                              </a:cubicBezTo>
                              <a:cubicBezTo>
                                <a:pt x="8551" y="1269"/>
                                <a:pt x="8558" y="1267"/>
                                <a:pt x="8564" y="1264"/>
                              </a:cubicBezTo>
                              <a:cubicBezTo>
                                <a:pt x="8570" y="1260"/>
                                <a:pt x="8574" y="1254"/>
                                <a:pt x="8577" y="1246"/>
                              </a:cubicBezTo>
                              <a:cubicBezTo>
                                <a:pt x="8580" y="1238"/>
                                <a:pt x="8581" y="1229"/>
                                <a:pt x="8581" y="1217"/>
                              </a:cubicBezTo>
                              <a:close/>
                              <a:moveTo>
                                <a:pt x="8518" y="1624"/>
                              </a:moveTo>
                              <a:cubicBezTo>
                                <a:pt x="8522" y="1635"/>
                                <a:pt x="8524" y="1647"/>
                                <a:pt x="8524" y="1663"/>
                              </a:cubicBezTo>
                              <a:cubicBezTo>
                                <a:pt x="8524" y="1673"/>
                                <a:pt x="8524" y="1673"/>
                                <a:pt x="8524" y="1673"/>
                              </a:cubicBezTo>
                              <a:cubicBezTo>
                                <a:pt x="8406" y="1673"/>
                                <a:pt x="8406" y="1673"/>
                                <a:pt x="8406" y="1673"/>
                              </a:cubicBezTo>
                              <a:cubicBezTo>
                                <a:pt x="8406" y="1684"/>
                                <a:pt x="8408" y="1694"/>
                                <a:pt x="8412" y="1701"/>
                              </a:cubicBezTo>
                              <a:cubicBezTo>
                                <a:pt x="8416" y="1710"/>
                                <a:pt x="8422" y="1716"/>
                                <a:pt x="8430" y="1721"/>
                              </a:cubicBezTo>
                              <a:cubicBezTo>
                                <a:pt x="8437" y="1725"/>
                                <a:pt x="8446" y="1727"/>
                                <a:pt x="8456" y="1727"/>
                              </a:cubicBezTo>
                              <a:cubicBezTo>
                                <a:pt x="8463" y="1727"/>
                                <a:pt x="8469" y="1726"/>
                                <a:pt x="8474" y="1725"/>
                              </a:cubicBezTo>
                              <a:cubicBezTo>
                                <a:pt x="8480" y="1723"/>
                                <a:pt x="8484" y="1720"/>
                                <a:pt x="8488" y="1716"/>
                              </a:cubicBezTo>
                              <a:cubicBezTo>
                                <a:pt x="8492" y="1712"/>
                                <a:pt x="8495" y="1708"/>
                                <a:pt x="8497" y="1702"/>
                              </a:cubicBezTo>
                              <a:cubicBezTo>
                                <a:pt x="8522" y="1709"/>
                                <a:pt x="8522" y="1709"/>
                                <a:pt x="8522" y="1709"/>
                              </a:cubicBezTo>
                              <a:cubicBezTo>
                                <a:pt x="8519" y="1717"/>
                                <a:pt x="8515" y="1724"/>
                                <a:pt x="8509" y="1730"/>
                              </a:cubicBezTo>
                              <a:cubicBezTo>
                                <a:pt x="8503" y="1737"/>
                                <a:pt x="8495" y="1741"/>
                                <a:pt x="8486" y="1745"/>
                              </a:cubicBezTo>
                              <a:cubicBezTo>
                                <a:pt x="8477" y="1748"/>
                                <a:pt x="8467" y="1750"/>
                                <a:pt x="8456" y="1750"/>
                              </a:cubicBezTo>
                              <a:cubicBezTo>
                                <a:pt x="8441" y="1750"/>
                                <a:pt x="8427" y="1746"/>
                                <a:pt x="8416" y="1740"/>
                              </a:cubicBezTo>
                              <a:cubicBezTo>
                                <a:pt x="8404" y="1733"/>
                                <a:pt x="8395" y="1723"/>
                                <a:pt x="8389" y="1710"/>
                              </a:cubicBezTo>
                              <a:cubicBezTo>
                                <a:pt x="8383" y="1697"/>
                                <a:pt x="8380" y="1683"/>
                                <a:pt x="8380" y="1666"/>
                              </a:cubicBezTo>
                              <a:cubicBezTo>
                                <a:pt x="8380" y="1649"/>
                                <a:pt x="8383" y="1634"/>
                                <a:pt x="8389" y="1622"/>
                              </a:cubicBezTo>
                              <a:cubicBezTo>
                                <a:pt x="8395" y="1609"/>
                                <a:pt x="8404" y="1599"/>
                                <a:pt x="8415" y="1592"/>
                              </a:cubicBezTo>
                              <a:cubicBezTo>
                                <a:pt x="8426" y="1584"/>
                                <a:pt x="8439" y="1581"/>
                                <a:pt x="8454" y="1581"/>
                              </a:cubicBezTo>
                              <a:cubicBezTo>
                                <a:pt x="8462" y="1581"/>
                                <a:pt x="8471" y="1582"/>
                                <a:pt x="8479" y="1585"/>
                              </a:cubicBezTo>
                              <a:cubicBezTo>
                                <a:pt x="8487" y="1588"/>
                                <a:pt x="8495" y="1593"/>
                                <a:pt x="8502" y="1599"/>
                              </a:cubicBezTo>
                              <a:cubicBezTo>
                                <a:pt x="8509" y="1605"/>
                                <a:pt x="8514" y="1614"/>
                                <a:pt x="8518" y="1624"/>
                              </a:cubicBezTo>
                              <a:close/>
                              <a:moveTo>
                                <a:pt x="8499" y="1652"/>
                              </a:moveTo>
                              <a:cubicBezTo>
                                <a:pt x="8499" y="1642"/>
                                <a:pt x="8497" y="1634"/>
                                <a:pt x="8493" y="1627"/>
                              </a:cubicBezTo>
                              <a:cubicBezTo>
                                <a:pt x="8489" y="1620"/>
                                <a:pt x="8484" y="1614"/>
                                <a:pt x="8478" y="1610"/>
                              </a:cubicBezTo>
                              <a:cubicBezTo>
                                <a:pt x="8471" y="1606"/>
                                <a:pt x="8463" y="1603"/>
                                <a:pt x="8454" y="1603"/>
                              </a:cubicBezTo>
                              <a:cubicBezTo>
                                <a:pt x="8444" y="1603"/>
                                <a:pt x="8435" y="1606"/>
                                <a:pt x="8428" y="1611"/>
                              </a:cubicBezTo>
                              <a:cubicBezTo>
                                <a:pt x="8421" y="1616"/>
                                <a:pt x="8415" y="1622"/>
                                <a:pt x="8411" y="1630"/>
                              </a:cubicBezTo>
                              <a:cubicBezTo>
                                <a:pt x="8408" y="1637"/>
                                <a:pt x="8406" y="1644"/>
                                <a:pt x="8406" y="1652"/>
                              </a:cubicBezTo>
                              <a:lnTo>
                                <a:pt x="8499" y="1652"/>
                              </a:lnTo>
                              <a:close/>
                              <a:moveTo>
                                <a:pt x="8967" y="1724"/>
                              </a:moveTo>
                              <a:cubicBezTo>
                                <a:pt x="8960" y="1724"/>
                                <a:pt x="8960" y="1724"/>
                                <a:pt x="8960" y="1724"/>
                              </a:cubicBezTo>
                              <a:cubicBezTo>
                                <a:pt x="8956" y="1724"/>
                                <a:pt x="8953" y="1724"/>
                                <a:pt x="8949" y="1723"/>
                              </a:cubicBezTo>
                              <a:cubicBezTo>
                                <a:pt x="8941" y="1716"/>
                                <a:pt x="8941" y="1716"/>
                                <a:pt x="8941" y="1716"/>
                              </a:cubicBezTo>
                              <a:cubicBezTo>
                                <a:pt x="8939" y="1712"/>
                                <a:pt x="8938" y="1707"/>
                                <a:pt x="8938" y="1700"/>
                              </a:cubicBezTo>
                              <a:cubicBezTo>
                                <a:pt x="8938" y="1604"/>
                                <a:pt x="8938" y="1604"/>
                                <a:pt x="8938" y="1604"/>
                              </a:cubicBezTo>
                              <a:cubicBezTo>
                                <a:pt x="8973" y="1604"/>
                                <a:pt x="8973" y="1604"/>
                                <a:pt x="8973" y="1604"/>
                              </a:cubicBezTo>
                              <a:cubicBezTo>
                                <a:pt x="8973" y="1583"/>
                                <a:pt x="8973" y="1583"/>
                                <a:pt x="8973" y="1583"/>
                              </a:cubicBezTo>
                              <a:cubicBezTo>
                                <a:pt x="8938" y="1583"/>
                                <a:pt x="8938" y="1583"/>
                                <a:pt x="8938" y="1583"/>
                              </a:cubicBezTo>
                              <a:cubicBezTo>
                                <a:pt x="8938" y="1544"/>
                                <a:pt x="8938" y="1544"/>
                                <a:pt x="8938" y="1544"/>
                              </a:cubicBezTo>
                              <a:cubicBezTo>
                                <a:pt x="8913" y="1544"/>
                                <a:pt x="8913" y="1544"/>
                                <a:pt x="8913" y="1544"/>
                              </a:cubicBezTo>
                              <a:cubicBezTo>
                                <a:pt x="8913" y="1583"/>
                                <a:pt x="8913" y="1583"/>
                                <a:pt x="8913" y="1583"/>
                              </a:cubicBezTo>
                              <a:cubicBezTo>
                                <a:pt x="8888" y="1583"/>
                                <a:pt x="8888" y="1583"/>
                                <a:pt x="8888" y="1583"/>
                              </a:cubicBezTo>
                              <a:cubicBezTo>
                                <a:pt x="8888" y="1604"/>
                                <a:pt x="8888" y="1604"/>
                                <a:pt x="8888" y="1604"/>
                              </a:cubicBezTo>
                              <a:cubicBezTo>
                                <a:pt x="8913" y="1604"/>
                                <a:pt x="8913" y="1604"/>
                                <a:pt x="8913" y="1604"/>
                              </a:cubicBezTo>
                              <a:cubicBezTo>
                                <a:pt x="8913" y="1707"/>
                                <a:pt x="8913" y="1707"/>
                                <a:pt x="8913" y="1707"/>
                              </a:cubicBezTo>
                              <a:cubicBezTo>
                                <a:pt x="8913" y="1716"/>
                                <a:pt x="8915" y="1724"/>
                                <a:pt x="8920" y="1730"/>
                              </a:cubicBezTo>
                              <a:cubicBezTo>
                                <a:pt x="8924" y="1736"/>
                                <a:pt x="8930" y="1741"/>
                                <a:pt x="8937" y="1744"/>
                              </a:cubicBezTo>
                              <a:cubicBezTo>
                                <a:pt x="8943" y="1747"/>
                                <a:pt x="8950" y="1749"/>
                                <a:pt x="8957" y="1749"/>
                              </a:cubicBezTo>
                              <a:cubicBezTo>
                                <a:pt x="8962" y="1749"/>
                                <a:pt x="8966" y="1748"/>
                                <a:pt x="8969" y="1748"/>
                              </a:cubicBezTo>
                              <a:cubicBezTo>
                                <a:pt x="8976" y="1746"/>
                                <a:pt x="8976" y="1746"/>
                                <a:pt x="8976" y="1746"/>
                              </a:cubicBezTo>
                              <a:cubicBezTo>
                                <a:pt x="8971" y="1723"/>
                                <a:pt x="8971" y="1723"/>
                                <a:pt x="8971" y="1723"/>
                              </a:cubicBezTo>
                              <a:lnTo>
                                <a:pt x="8967" y="1724"/>
                              </a:lnTo>
                              <a:close/>
                              <a:moveTo>
                                <a:pt x="9141" y="1624"/>
                              </a:moveTo>
                              <a:cubicBezTo>
                                <a:pt x="9146" y="1635"/>
                                <a:pt x="9148" y="1647"/>
                                <a:pt x="9148" y="1663"/>
                              </a:cubicBezTo>
                              <a:cubicBezTo>
                                <a:pt x="9148" y="1673"/>
                                <a:pt x="9148" y="1673"/>
                                <a:pt x="9148" y="1673"/>
                              </a:cubicBezTo>
                              <a:cubicBezTo>
                                <a:pt x="9029" y="1673"/>
                                <a:pt x="9029" y="1673"/>
                                <a:pt x="9029" y="1673"/>
                              </a:cubicBezTo>
                              <a:cubicBezTo>
                                <a:pt x="9029" y="1684"/>
                                <a:pt x="9031" y="1694"/>
                                <a:pt x="9035" y="1701"/>
                              </a:cubicBezTo>
                              <a:cubicBezTo>
                                <a:pt x="9039" y="1710"/>
                                <a:pt x="9045" y="1716"/>
                                <a:pt x="9053" y="1721"/>
                              </a:cubicBezTo>
                              <a:cubicBezTo>
                                <a:pt x="9061" y="1725"/>
                                <a:pt x="9070" y="1727"/>
                                <a:pt x="9080" y="1727"/>
                              </a:cubicBezTo>
                              <a:cubicBezTo>
                                <a:pt x="9086" y="1727"/>
                                <a:pt x="9092" y="1726"/>
                                <a:pt x="9098" y="1725"/>
                              </a:cubicBezTo>
                              <a:cubicBezTo>
                                <a:pt x="9103" y="1723"/>
                                <a:pt x="9108" y="1720"/>
                                <a:pt x="9112" y="1716"/>
                              </a:cubicBezTo>
                              <a:cubicBezTo>
                                <a:pt x="9116" y="1712"/>
                                <a:pt x="9119" y="1708"/>
                                <a:pt x="9121" y="1702"/>
                              </a:cubicBezTo>
                              <a:cubicBezTo>
                                <a:pt x="9145" y="1709"/>
                                <a:pt x="9145" y="1709"/>
                                <a:pt x="9145" y="1709"/>
                              </a:cubicBezTo>
                              <a:cubicBezTo>
                                <a:pt x="9142" y="1717"/>
                                <a:pt x="9138" y="1724"/>
                                <a:pt x="9132" y="1730"/>
                              </a:cubicBezTo>
                              <a:cubicBezTo>
                                <a:pt x="9126" y="1737"/>
                                <a:pt x="9119" y="1741"/>
                                <a:pt x="9110" y="1745"/>
                              </a:cubicBezTo>
                              <a:cubicBezTo>
                                <a:pt x="9101" y="1748"/>
                                <a:pt x="9091" y="1750"/>
                                <a:pt x="9080" y="1750"/>
                              </a:cubicBezTo>
                              <a:cubicBezTo>
                                <a:pt x="9064" y="1750"/>
                                <a:pt x="9050" y="1746"/>
                                <a:pt x="9039" y="1740"/>
                              </a:cubicBezTo>
                              <a:cubicBezTo>
                                <a:pt x="9028" y="1733"/>
                                <a:pt x="9019" y="1723"/>
                                <a:pt x="9013" y="1710"/>
                              </a:cubicBezTo>
                              <a:cubicBezTo>
                                <a:pt x="9007" y="1697"/>
                                <a:pt x="9004" y="1683"/>
                                <a:pt x="9004" y="1666"/>
                              </a:cubicBezTo>
                              <a:cubicBezTo>
                                <a:pt x="9004" y="1649"/>
                                <a:pt x="9007" y="1634"/>
                                <a:pt x="9013" y="1622"/>
                              </a:cubicBezTo>
                              <a:cubicBezTo>
                                <a:pt x="9019" y="1609"/>
                                <a:pt x="9027" y="1599"/>
                                <a:pt x="9038" y="1592"/>
                              </a:cubicBezTo>
                              <a:cubicBezTo>
                                <a:pt x="9050" y="1584"/>
                                <a:pt x="9062" y="1581"/>
                                <a:pt x="9077" y="1581"/>
                              </a:cubicBezTo>
                              <a:cubicBezTo>
                                <a:pt x="9086" y="1581"/>
                                <a:pt x="9094" y="1582"/>
                                <a:pt x="9102" y="1585"/>
                              </a:cubicBezTo>
                              <a:cubicBezTo>
                                <a:pt x="9111" y="1588"/>
                                <a:pt x="9118" y="1593"/>
                                <a:pt x="9125" y="1599"/>
                              </a:cubicBezTo>
                              <a:cubicBezTo>
                                <a:pt x="9132" y="1605"/>
                                <a:pt x="9137" y="1614"/>
                                <a:pt x="9141" y="1624"/>
                              </a:cubicBezTo>
                              <a:close/>
                              <a:moveTo>
                                <a:pt x="9122" y="1652"/>
                              </a:moveTo>
                              <a:cubicBezTo>
                                <a:pt x="9122" y="1642"/>
                                <a:pt x="9120" y="1634"/>
                                <a:pt x="9116" y="1627"/>
                              </a:cubicBezTo>
                              <a:cubicBezTo>
                                <a:pt x="9113" y="1620"/>
                                <a:pt x="9108" y="1614"/>
                                <a:pt x="9101" y="1610"/>
                              </a:cubicBezTo>
                              <a:cubicBezTo>
                                <a:pt x="9094" y="1606"/>
                                <a:pt x="9086" y="1603"/>
                                <a:pt x="9077" y="1603"/>
                              </a:cubicBezTo>
                              <a:cubicBezTo>
                                <a:pt x="9067" y="1603"/>
                                <a:pt x="9059" y="1606"/>
                                <a:pt x="9051" y="1611"/>
                              </a:cubicBezTo>
                              <a:cubicBezTo>
                                <a:pt x="9044" y="1616"/>
                                <a:pt x="9038" y="1622"/>
                                <a:pt x="9035" y="1630"/>
                              </a:cubicBezTo>
                              <a:cubicBezTo>
                                <a:pt x="9031" y="1637"/>
                                <a:pt x="9030" y="1644"/>
                                <a:pt x="9029" y="1652"/>
                              </a:cubicBezTo>
                              <a:lnTo>
                                <a:pt x="9122" y="1652"/>
                              </a:lnTo>
                              <a:close/>
                              <a:moveTo>
                                <a:pt x="8844" y="1522"/>
                              </a:moveTo>
                              <a:cubicBezTo>
                                <a:pt x="8839" y="1522"/>
                                <a:pt x="8835" y="1523"/>
                                <a:pt x="8831" y="1527"/>
                              </a:cubicBezTo>
                              <a:cubicBezTo>
                                <a:pt x="8828" y="1530"/>
                                <a:pt x="8826" y="1534"/>
                                <a:pt x="8826" y="1539"/>
                              </a:cubicBezTo>
                              <a:cubicBezTo>
                                <a:pt x="8826" y="1543"/>
                                <a:pt x="8828" y="1547"/>
                                <a:pt x="8831" y="1551"/>
                              </a:cubicBezTo>
                              <a:cubicBezTo>
                                <a:pt x="8835" y="1554"/>
                                <a:pt x="8839" y="1556"/>
                                <a:pt x="8844" y="1556"/>
                              </a:cubicBezTo>
                              <a:cubicBezTo>
                                <a:pt x="8849" y="1556"/>
                                <a:pt x="8853" y="1554"/>
                                <a:pt x="8856" y="1551"/>
                              </a:cubicBezTo>
                              <a:cubicBezTo>
                                <a:pt x="8860" y="1547"/>
                                <a:pt x="8862" y="1543"/>
                                <a:pt x="8862" y="1539"/>
                              </a:cubicBezTo>
                              <a:cubicBezTo>
                                <a:pt x="8862" y="1534"/>
                                <a:pt x="8860" y="1530"/>
                                <a:pt x="8856" y="1527"/>
                              </a:cubicBezTo>
                              <a:cubicBezTo>
                                <a:pt x="8853" y="1523"/>
                                <a:pt x="8849" y="1522"/>
                                <a:pt x="8844" y="1522"/>
                              </a:cubicBezTo>
                              <a:close/>
                              <a:moveTo>
                                <a:pt x="8923" y="850"/>
                              </a:moveTo>
                              <a:cubicBezTo>
                                <a:pt x="8938" y="850"/>
                                <a:pt x="8950" y="847"/>
                                <a:pt x="8961" y="841"/>
                              </a:cubicBezTo>
                              <a:cubicBezTo>
                                <a:pt x="8972" y="836"/>
                                <a:pt x="8981" y="829"/>
                                <a:pt x="8988" y="819"/>
                              </a:cubicBezTo>
                              <a:cubicBezTo>
                                <a:pt x="8994" y="810"/>
                                <a:pt x="8997" y="799"/>
                                <a:pt x="8997" y="787"/>
                              </a:cubicBezTo>
                              <a:cubicBezTo>
                                <a:pt x="8997" y="774"/>
                                <a:pt x="8993" y="762"/>
                                <a:pt x="8986" y="752"/>
                              </a:cubicBezTo>
                              <a:cubicBezTo>
                                <a:pt x="8978" y="743"/>
                                <a:pt x="8967" y="737"/>
                                <a:pt x="8953" y="735"/>
                              </a:cubicBezTo>
                              <a:cubicBezTo>
                                <a:pt x="8953" y="733"/>
                                <a:pt x="8953" y="733"/>
                                <a:pt x="8953" y="733"/>
                              </a:cubicBezTo>
                              <a:cubicBezTo>
                                <a:pt x="8964" y="730"/>
                                <a:pt x="8973" y="724"/>
                                <a:pt x="8979" y="715"/>
                              </a:cubicBezTo>
                              <a:cubicBezTo>
                                <a:pt x="8986" y="707"/>
                                <a:pt x="8989" y="696"/>
                                <a:pt x="8989" y="684"/>
                              </a:cubicBezTo>
                              <a:cubicBezTo>
                                <a:pt x="8989" y="674"/>
                                <a:pt x="8987" y="664"/>
                                <a:pt x="8981" y="655"/>
                              </a:cubicBezTo>
                              <a:cubicBezTo>
                                <a:pt x="8976" y="646"/>
                                <a:pt x="8969" y="639"/>
                                <a:pt x="8959" y="634"/>
                              </a:cubicBezTo>
                              <a:cubicBezTo>
                                <a:pt x="8949" y="628"/>
                                <a:pt x="8938" y="625"/>
                                <a:pt x="8924" y="625"/>
                              </a:cubicBezTo>
                              <a:cubicBezTo>
                                <a:pt x="8912" y="625"/>
                                <a:pt x="8900" y="628"/>
                                <a:pt x="8890" y="633"/>
                              </a:cubicBezTo>
                              <a:cubicBezTo>
                                <a:pt x="8879" y="637"/>
                                <a:pt x="8871" y="644"/>
                                <a:pt x="8864" y="653"/>
                              </a:cubicBezTo>
                              <a:cubicBezTo>
                                <a:pt x="8858" y="661"/>
                                <a:pt x="8854" y="672"/>
                                <a:pt x="8854" y="683"/>
                              </a:cubicBezTo>
                              <a:cubicBezTo>
                                <a:pt x="8880" y="683"/>
                                <a:pt x="8880" y="683"/>
                                <a:pt x="8880" y="683"/>
                              </a:cubicBezTo>
                              <a:cubicBezTo>
                                <a:pt x="8880" y="676"/>
                                <a:pt x="8882" y="670"/>
                                <a:pt x="8886" y="664"/>
                              </a:cubicBezTo>
                              <a:cubicBezTo>
                                <a:pt x="8891" y="659"/>
                                <a:pt x="8896" y="655"/>
                                <a:pt x="8903" y="653"/>
                              </a:cubicBezTo>
                              <a:cubicBezTo>
                                <a:pt x="8909" y="650"/>
                                <a:pt x="8916" y="648"/>
                                <a:pt x="8924" y="648"/>
                              </a:cubicBezTo>
                              <a:cubicBezTo>
                                <a:pt x="8932" y="648"/>
                                <a:pt x="8939" y="650"/>
                                <a:pt x="8945" y="653"/>
                              </a:cubicBezTo>
                              <a:cubicBezTo>
                                <a:pt x="8951" y="656"/>
                                <a:pt x="8955" y="660"/>
                                <a:pt x="8959" y="666"/>
                              </a:cubicBezTo>
                              <a:cubicBezTo>
                                <a:pt x="8962" y="671"/>
                                <a:pt x="8964" y="678"/>
                                <a:pt x="8964" y="685"/>
                              </a:cubicBezTo>
                              <a:cubicBezTo>
                                <a:pt x="8964" y="693"/>
                                <a:pt x="8962" y="699"/>
                                <a:pt x="8958" y="705"/>
                              </a:cubicBezTo>
                              <a:cubicBezTo>
                                <a:pt x="8954" y="711"/>
                                <a:pt x="8949" y="715"/>
                                <a:pt x="8943" y="718"/>
                              </a:cubicBezTo>
                              <a:cubicBezTo>
                                <a:pt x="8936" y="721"/>
                                <a:pt x="8928" y="723"/>
                                <a:pt x="8920" y="723"/>
                              </a:cubicBezTo>
                              <a:cubicBezTo>
                                <a:pt x="8902" y="723"/>
                                <a:pt x="8902" y="723"/>
                                <a:pt x="8902" y="723"/>
                              </a:cubicBezTo>
                              <a:cubicBezTo>
                                <a:pt x="8902" y="746"/>
                                <a:pt x="8902" y="746"/>
                                <a:pt x="8902" y="746"/>
                              </a:cubicBezTo>
                              <a:cubicBezTo>
                                <a:pt x="8920" y="746"/>
                                <a:pt x="8920" y="746"/>
                                <a:pt x="8920" y="746"/>
                              </a:cubicBezTo>
                              <a:cubicBezTo>
                                <a:pt x="8931" y="746"/>
                                <a:pt x="8940" y="748"/>
                                <a:pt x="8948" y="752"/>
                              </a:cubicBezTo>
                              <a:cubicBezTo>
                                <a:pt x="8955" y="755"/>
                                <a:pt x="8961" y="760"/>
                                <a:pt x="8965" y="766"/>
                              </a:cubicBezTo>
                              <a:cubicBezTo>
                                <a:pt x="8969" y="772"/>
                                <a:pt x="8971" y="779"/>
                                <a:pt x="8971" y="787"/>
                              </a:cubicBezTo>
                              <a:cubicBezTo>
                                <a:pt x="8971" y="795"/>
                                <a:pt x="8969" y="802"/>
                                <a:pt x="8965" y="808"/>
                              </a:cubicBezTo>
                              <a:cubicBezTo>
                                <a:pt x="8961" y="813"/>
                                <a:pt x="8955" y="818"/>
                                <a:pt x="8948" y="821"/>
                              </a:cubicBezTo>
                              <a:cubicBezTo>
                                <a:pt x="8941" y="824"/>
                                <a:pt x="8932" y="826"/>
                                <a:pt x="8923" y="826"/>
                              </a:cubicBezTo>
                              <a:cubicBezTo>
                                <a:pt x="8915" y="826"/>
                                <a:pt x="8907" y="825"/>
                                <a:pt x="8900" y="822"/>
                              </a:cubicBezTo>
                              <a:cubicBezTo>
                                <a:pt x="8893" y="819"/>
                                <a:pt x="8888" y="815"/>
                                <a:pt x="8883" y="810"/>
                              </a:cubicBezTo>
                              <a:cubicBezTo>
                                <a:pt x="8879" y="805"/>
                                <a:pt x="8877" y="799"/>
                                <a:pt x="8876" y="792"/>
                              </a:cubicBezTo>
                              <a:cubicBezTo>
                                <a:pt x="8849" y="792"/>
                                <a:pt x="8849" y="792"/>
                                <a:pt x="8849" y="792"/>
                              </a:cubicBezTo>
                              <a:cubicBezTo>
                                <a:pt x="8850" y="803"/>
                                <a:pt x="8853" y="814"/>
                                <a:pt x="8860" y="822"/>
                              </a:cubicBezTo>
                              <a:cubicBezTo>
                                <a:pt x="8866" y="831"/>
                                <a:pt x="8875" y="837"/>
                                <a:pt x="8886" y="842"/>
                              </a:cubicBezTo>
                              <a:cubicBezTo>
                                <a:pt x="8897" y="847"/>
                                <a:pt x="8909" y="850"/>
                                <a:pt x="8923" y="850"/>
                              </a:cubicBezTo>
                              <a:close/>
                              <a:moveTo>
                                <a:pt x="9012" y="1297"/>
                              </a:moveTo>
                              <a:cubicBezTo>
                                <a:pt x="9012" y="1193"/>
                                <a:pt x="9012" y="1193"/>
                                <a:pt x="9012" y="1193"/>
                              </a:cubicBezTo>
                              <a:cubicBezTo>
                                <a:pt x="9012" y="1179"/>
                                <a:pt x="9010" y="1167"/>
                                <a:pt x="9005" y="1158"/>
                              </a:cubicBezTo>
                              <a:cubicBezTo>
                                <a:pt x="9001" y="1149"/>
                                <a:pt x="8994" y="1142"/>
                                <a:pt x="8986" y="1138"/>
                              </a:cubicBezTo>
                              <a:cubicBezTo>
                                <a:pt x="8978" y="1133"/>
                                <a:pt x="8968" y="1131"/>
                                <a:pt x="8957" y="1131"/>
                              </a:cubicBezTo>
                              <a:cubicBezTo>
                                <a:pt x="8945" y="1131"/>
                                <a:pt x="8934" y="1133"/>
                                <a:pt x="8927" y="1138"/>
                              </a:cubicBezTo>
                              <a:cubicBezTo>
                                <a:pt x="8919" y="1144"/>
                                <a:pt x="8913" y="1150"/>
                                <a:pt x="8909" y="1159"/>
                              </a:cubicBezTo>
                              <a:cubicBezTo>
                                <a:pt x="8907" y="1159"/>
                                <a:pt x="8907" y="1159"/>
                                <a:pt x="8907" y="1159"/>
                              </a:cubicBezTo>
                              <a:cubicBezTo>
                                <a:pt x="8907" y="1133"/>
                                <a:pt x="8907" y="1133"/>
                                <a:pt x="8907" y="1133"/>
                              </a:cubicBezTo>
                              <a:cubicBezTo>
                                <a:pt x="8883" y="1133"/>
                                <a:pt x="8883" y="1133"/>
                                <a:pt x="8883" y="1133"/>
                              </a:cubicBezTo>
                              <a:cubicBezTo>
                                <a:pt x="8883" y="1297"/>
                                <a:pt x="8883" y="1297"/>
                                <a:pt x="8883" y="1297"/>
                              </a:cubicBezTo>
                              <a:cubicBezTo>
                                <a:pt x="8908" y="1297"/>
                                <a:pt x="8908" y="1297"/>
                                <a:pt x="8908" y="1297"/>
                              </a:cubicBezTo>
                              <a:cubicBezTo>
                                <a:pt x="8908" y="1198"/>
                                <a:pt x="8908" y="1198"/>
                                <a:pt x="8908" y="1198"/>
                              </a:cubicBezTo>
                              <a:cubicBezTo>
                                <a:pt x="8908" y="1189"/>
                                <a:pt x="8910" y="1181"/>
                                <a:pt x="8913" y="1174"/>
                              </a:cubicBezTo>
                              <a:cubicBezTo>
                                <a:pt x="8917" y="1167"/>
                                <a:pt x="8922" y="1162"/>
                                <a:pt x="8928" y="1159"/>
                              </a:cubicBezTo>
                              <a:cubicBezTo>
                                <a:pt x="8934" y="1155"/>
                                <a:pt x="8942" y="1153"/>
                                <a:pt x="8950" y="1153"/>
                              </a:cubicBezTo>
                              <a:cubicBezTo>
                                <a:pt x="8961" y="1153"/>
                                <a:pt x="8970" y="1157"/>
                                <a:pt x="8977" y="1164"/>
                              </a:cubicBezTo>
                              <a:cubicBezTo>
                                <a:pt x="8984" y="1171"/>
                                <a:pt x="8987" y="1181"/>
                                <a:pt x="8987" y="1194"/>
                              </a:cubicBezTo>
                              <a:cubicBezTo>
                                <a:pt x="8987" y="1297"/>
                                <a:pt x="8987" y="1297"/>
                                <a:pt x="8987" y="1297"/>
                              </a:cubicBezTo>
                              <a:lnTo>
                                <a:pt x="9012" y="1297"/>
                              </a:lnTo>
                              <a:close/>
                              <a:moveTo>
                                <a:pt x="8393" y="1296"/>
                              </a:moveTo>
                              <a:cubicBezTo>
                                <a:pt x="8388" y="1273"/>
                                <a:pt x="8388" y="1273"/>
                                <a:pt x="8388" y="1273"/>
                              </a:cubicBezTo>
                              <a:cubicBezTo>
                                <a:pt x="8383" y="1274"/>
                                <a:pt x="8383" y="1274"/>
                                <a:pt x="8383" y="1274"/>
                              </a:cubicBezTo>
                              <a:cubicBezTo>
                                <a:pt x="8376" y="1274"/>
                                <a:pt x="8376" y="1274"/>
                                <a:pt x="8376" y="1274"/>
                              </a:cubicBezTo>
                              <a:cubicBezTo>
                                <a:pt x="8373" y="1274"/>
                                <a:pt x="8369" y="1274"/>
                                <a:pt x="8366" y="1273"/>
                              </a:cubicBezTo>
                              <a:cubicBezTo>
                                <a:pt x="8358" y="1266"/>
                                <a:pt x="8358" y="1266"/>
                                <a:pt x="8358" y="1266"/>
                              </a:cubicBezTo>
                              <a:cubicBezTo>
                                <a:pt x="8356" y="1262"/>
                                <a:pt x="8355" y="1257"/>
                                <a:pt x="8355" y="1250"/>
                              </a:cubicBezTo>
                              <a:cubicBezTo>
                                <a:pt x="8355" y="1154"/>
                                <a:pt x="8355" y="1154"/>
                                <a:pt x="8355" y="1154"/>
                              </a:cubicBezTo>
                              <a:cubicBezTo>
                                <a:pt x="8390" y="1154"/>
                                <a:pt x="8390" y="1154"/>
                                <a:pt x="8390" y="1154"/>
                              </a:cubicBezTo>
                              <a:cubicBezTo>
                                <a:pt x="8390" y="1133"/>
                                <a:pt x="8390" y="1133"/>
                                <a:pt x="8390" y="1133"/>
                              </a:cubicBezTo>
                              <a:cubicBezTo>
                                <a:pt x="8355" y="1133"/>
                                <a:pt x="8355" y="1133"/>
                                <a:pt x="8355" y="1133"/>
                              </a:cubicBezTo>
                              <a:cubicBezTo>
                                <a:pt x="8355" y="1094"/>
                                <a:pt x="8355" y="1094"/>
                                <a:pt x="8355" y="1094"/>
                              </a:cubicBezTo>
                              <a:cubicBezTo>
                                <a:pt x="8330" y="1094"/>
                                <a:pt x="8330" y="1094"/>
                                <a:pt x="8330" y="1094"/>
                              </a:cubicBezTo>
                              <a:cubicBezTo>
                                <a:pt x="8330" y="1133"/>
                                <a:pt x="8330" y="1133"/>
                                <a:pt x="8330" y="1133"/>
                              </a:cubicBezTo>
                              <a:cubicBezTo>
                                <a:pt x="8305" y="1133"/>
                                <a:pt x="8305" y="1133"/>
                                <a:pt x="8305" y="1133"/>
                              </a:cubicBezTo>
                              <a:cubicBezTo>
                                <a:pt x="8305" y="1154"/>
                                <a:pt x="8305" y="1154"/>
                                <a:pt x="8305" y="1154"/>
                              </a:cubicBezTo>
                              <a:cubicBezTo>
                                <a:pt x="8330" y="1154"/>
                                <a:pt x="8330" y="1154"/>
                                <a:pt x="8330" y="1154"/>
                              </a:cubicBezTo>
                              <a:cubicBezTo>
                                <a:pt x="8330" y="1257"/>
                                <a:pt x="8330" y="1257"/>
                                <a:pt x="8330" y="1257"/>
                              </a:cubicBezTo>
                              <a:cubicBezTo>
                                <a:pt x="8330" y="1266"/>
                                <a:pt x="8332" y="1274"/>
                                <a:pt x="8336" y="1280"/>
                              </a:cubicBezTo>
                              <a:cubicBezTo>
                                <a:pt x="8341" y="1286"/>
                                <a:pt x="8346" y="1291"/>
                                <a:pt x="8353" y="1294"/>
                              </a:cubicBezTo>
                              <a:cubicBezTo>
                                <a:pt x="8360" y="1297"/>
                                <a:pt x="8367" y="1299"/>
                                <a:pt x="8374" y="1299"/>
                              </a:cubicBezTo>
                              <a:cubicBezTo>
                                <a:pt x="8379" y="1299"/>
                                <a:pt x="8382" y="1298"/>
                                <a:pt x="8385" y="1298"/>
                              </a:cubicBezTo>
                              <a:lnTo>
                                <a:pt x="8393" y="1296"/>
                              </a:lnTo>
                              <a:close/>
                              <a:moveTo>
                                <a:pt x="8114" y="1171"/>
                              </a:moveTo>
                              <a:cubicBezTo>
                                <a:pt x="8120" y="1184"/>
                                <a:pt x="8123" y="1199"/>
                                <a:pt x="8123" y="1216"/>
                              </a:cubicBezTo>
                              <a:cubicBezTo>
                                <a:pt x="8123" y="1233"/>
                                <a:pt x="8120" y="1247"/>
                                <a:pt x="8114" y="1260"/>
                              </a:cubicBezTo>
                              <a:cubicBezTo>
                                <a:pt x="8108" y="1273"/>
                                <a:pt x="8099" y="1282"/>
                                <a:pt x="8088" y="1289"/>
                              </a:cubicBezTo>
                              <a:cubicBezTo>
                                <a:pt x="8077" y="1296"/>
                                <a:pt x="8064" y="1300"/>
                                <a:pt x="8049" y="1300"/>
                              </a:cubicBezTo>
                              <a:cubicBezTo>
                                <a:pt x="8034" y="1300"/>
                                <a:pt x="8021" y="1296"/>
                                <a:pt x="8010" y="1289"/>
                              </a:cubicBezTo>
                              <a:cubicBezTo>
                                <a:pt x="7999" y="1282"/>
                                <a:pt x="7990" y="1273"/>
                                <a:pt x="7984" y="1260"/>
                              </a:cubicBezTo>
                              <a:cubicBezTo>
                                <a:pt x="7978" y="1247"/>
                                <a:pt x="7975" y="1233"/>
                                <a:pt x="7975" y="1216"/>
                              </a:cubicBezTo>
                              <a:cubicBezTo>
                                <a:pt x="7975" y="1199"/>
                                <a:pt x="7978" y="1184"/>
                                <a:pt x="7984" y="1171"/>
                              </a:cubicBezTo>
                              <a:cubicBezTo>
                                <a:pt x="7990" y="1158"/>
                                <a:pt x="7999" y="1148"/>
                                <a:pt x="8010" y="1141"/>
                              </a:cubicBezTo>
                              <a:cubicBezTo>
                                <a:pt x="8021" y="1134"/>
                                <a:pt x="8034" y="1131"/>
                                <a:pt x="8049" y="1131"/>
                              </a:cubicBezTo>
                              <a:cubicBezTo>
                                <a:pt x="8064" y="1131"/>
                                <a:pt x="8077" y="1134"/>
                                <a:pt x="8088" y="1141"/>
                              </a:cubicBezTo>
                              <a:cubicBezTo>
                                <a:pt x="8099" y="1148"/>
                                <a:pt x="8108" y="1158"/>
                                <a:pt x="8114" y="1171"/>
                              </a:cubicBezTo>
                              <a:close/>
                              <a:moveTo>
                                <a:pt x="8098" y="1216"/>
                              </a:moveTo>
                              <a:cubicBezTo>
                                <a:pt x="8098" y="1205"/>
                                <a:pt x="8096" y="1194"/>
                                <a:pt x="8093" y="1185"/>
                              </a:cubicBezTo>
                              <a:cubicBezTo>
                                <a:pt x="8089" y="1176"/>
                                <a:pt x="8084" y="1168"/>
                                <a:pt x="8077" y="1162"/>
                              </a:cubicBezTo>
                              <a:cubicBezTo>
                                <a:pt x="8069" y="1156"/>
                                <a:pt x="8060" y="1153"/>
                                <a:pt x="8049" y="1153"/>
                              </a:cubicBezTo>
                              <a:cubicBezTo>
                                <a:pt x="8038" y="1153"/>
                                <a:pt x="8028" y="1156"/>
                                <a:pt x="8021" y="1162"/>
                              </a:cubicBezTo>
                              <a:cubicBezTo>
                                <a:pt x="8014" y="1168"/>
                                <a:pt x="8009" y="1176"/>
                                <a:pt x="8005" y="1185"/>
                              </a:cubicBezTo>
                              <a:cubicBezTo>
                                <a:pt x="8002" y="1194"/>
                                <a:pt x="8000" y="1205"/>
                                <a:pt x="8000" y="1216"/>
                              </a:cubicBezTo>
                              <a:cubicBezTo>
                                <a:pt x="8000" y="1227"/>
                                <a:pt x="8002" y="1237"/>
                                <a:pt x="8005" y="1246"/>
                              </a:cubicBezTo>
                              <a:cubicBezTo>
                                <a:pt x="8009" y="1255"/>
                                <a:pt x="8014" y="1263"/>
                                <a:pt x="8021" y="1269"/>
                              </a:cubicBezTo>
                              <a:cubicBezTo>
                                <a:pt x="8028" y="1275"/>
                                <a:pt x="8038" y="1277"/>
                                <a:pt x="8049" y="1277"/>
                              </a:cubicBezTo>
                              <a:cubicBezTo>
                                <a:pt x="8060" y="1277"/>
                                <a:pt x="8069" y="1275"/>
                                <a:pt x="8077" y="1269"/>
                              </a:cubicBezTo>
                              <a:cubicBezTo>
                                <a:pt x="8084" y="1263"/>
                                <a:pt x="8089" y="1255"/>
                                <a:pt x="8093" y="1246"/>
                              </a:cubicBezTo>
                              <a:cubicBezTo>
                                <a:pt x="8096" y="1237"/>
                                <a:pt x="8098" y="1227"/>
                                <a:pt x="8098" y="1216"/>
                              </a:cubicBezTo>
                              <a:close/>
                              <a:moveTo>
                                <a:pt x="7888" y="691"/>
                              </a:moveTo>
                              <a:cubicBezTo>
                                <a:pt x="7864" y="691"/>
                                <a:pt x="7864" y="691"/>
                                <a:pt x="7864" y="691"/>
                              </a:cubicBezTo>
                              <a:cubicBezTo>
                                <a:pt x="7864" y="749"/>
                                <a:pt x="7864" y="749"/>
                                <a:pt x="7864" y="749"/>
                              </a:cubicBezTo>
                              <a:cubicBezTo>
                                <a:pt x="7805" y="749"/>
                                <a:pt x="7805" y="749"/>
                                <a:pt x="7805" y="749"/>
                              </a:cubicBezTo>
                              <a:cubicBezTo>
                                <a:pt x="7805" y="773"/>
                                <a:pt x="7805" y="773"/>
                                <a:pt x="7805" y="773"/>
                              </a:cubicBezTo>
                              <a:cubicBezTo>
                                <a:pt x="7864" y="773"/>
                                <a:pt x="7864" y="773"/>
                                <a:pt x="7864" y="773"/>
                              </a:cubicBezTo>
                              <a:cubicBezTo>
                                <a:pt x="7864" y="832"/>
                                <a:pt x="7864" y="832"/>
                                <a:pt x="7864" y="832"/>
                              </a:cubicBezTo>
                              <a:cubicBezTo>
                                <a:pt x="7888" y="832"/>
                                <a:pt x="7888" y="832"/>
                                <a:pt x="7888" y="832"/>
                              </a:cubicBezTo>
                              <a:cubicBezTo>
                                <a:pt x="7888" y="773"/>
                                <a:pt x="7888" y="773"/>
                                <a:pt x="7888" y="773"/>
                              </a:cubicBezTo>
                              <a:cubicBezTo>
                                <a:pt x="7946" y="773"/>
                                <a:pt x="7946" y="773"/>
                                <a:pt x="7946" y="773"/>
                              </a:cubicBezTo>
                              <a:cubicBezTo>
                                <a:pt x="7946" y="749"/>
                                <a:pt x="7946" y="749"/>
                                <a:pt x="7946" y="749"/>
                              </a:cubicBezTo>
                              <a:cubicBezTo>
                                <a:pt x="7888" y="749"/>
                                <a:pt x="7888" y="749"/>
                                <a:pt x="7888" y="749"/>
                              </a:cubicBezTo>
                              <a:lnTo>
                                <a:pt x="7888" y="691"/>
                              </a:lnTo>
                              <a:close/>
                              <a:moveTo>
                                <a:pt x="7935" y="1170"/>
                              </a:moveTo>
                              <a:cubicBezTo>
                                <a:pt x="7941" y="1183"/>
                                <a:pt x="7944" y="1198"/>
                                <a:pt x="7944" y="1215"/>
                              </a:cubicBezTo>
                              <a:cubicBezTo>
                                <a:pt x="7944" y="1233"/>
                                <a:pt x="7941" y="1248"/>
                                <a:pt x="7935" y="1260"/>
                              </a:cubicBezTo>
                              <a:cubicBezTo>
                                <a:pt x="7929" y="1273"/>
                                <a:pt x="7921" y="1283"/>
                                <a:pt x="7911" y="1290"/>
                              </a:cubicBezTo>
                              <a:cubicBezTo>
                                <a:pt x="7900" y="1297"/>
                                <a:pt x="7888" y="1300"/>
                                <a:pt x="7875" y="1300"/>
                              </a:cubicBezTo>
                              <a:cubicBezTo>
                                <a:pt x="7864" y="1300"/>
                                <a:pt x="7856" y="1298"/>
                                <a:pt x="7850" y="1295"/>
                              </a:cubicBezTo>
                              <a:cubicBezTo>
                                <a:pt x="7843" y="1291"/>
                                <a:pt x="7838" y="1287"/>
                                <a:pt x="7835" y="1283"/>
                              </a:cubicBezTo>
                              <a:cubicBezTo>
                                <a:pt x="7832" y="1278"/>
                                <a:pt x="7829" y="1274"/>
                                <a:pt x="7827" y="1271"/>
                              </a:cubicBezTo>
                              <a:cubicBezTo>
                                <a:pt x="7825" y="1271"/>
                                <a:pt x="7825" y="1271"/>
                                <a:pt x="7825" y="1271"/>
                              </a:cubicBezTo>
                              <a:cubicBezTo>
                                <a:pt x="7825" y="1358"/>
                                <a:pt x="7825" y="1358"/>
                                <a:pt x="7825" y="1358"/>
                              </a:cubicBezTo>
                              <a:cubicBezTo>
                                <a:pt x="7800" y="1358"/>
                                <a:pt x="7800" y="1358"/>
                                <a:pt x="7800" y="1358"/>
                              </a:cubicBezTo>
                              <a:cubicBezTo>
                                <a:pt x="7800" y="1133"/>
                                <a:pt x="7800" y="1133"/>
                                <a:pt x="7800" y="1133"/>
                              </a:cubicBezTo>
                              <a:cubicBezTo>
                                <a:pt x="7824" y="1133"/>
                                <a:pt x="7824" y="1133"/>
                                <a:pt x="7824" y="1133"/>
                              </a:cubicBezTo>
                              <a:cubicBezTo>
                                <a:pt x="7824" y="1159"/>
                                <a:pt x="7824" y="1159"/>
                                <a:pt x="7824" y="1159"/>
                              </a:cubicBezTo>
                              <a:cubicBezTo>
                                <a:pt x="7827" y="1159"/>
                                <a:pt x="7827" y="1159"/>
                                <a:pt x="7827" y="1159"/>
                              </a:cubicBezTo>
                              <a:cubicBezTo>
                                <a:pt x="7829" y="1156"/>
                                <a:pt x="7831" y="1152"/>
                                <a:pt x="7835" y="1148"/>
                              </a:cubicBezTo>
                              <a:cubicBezTo>
                                <a:pt x="7838" y="1144"/>
                                <a:pt x="7843" y="1140"/>
                                <a:pt x="7849" y="1136"/>
                              </a:cubicBezTo>
                              <a:cubicBezTo>
                                <a:pt x="7855" y="1133"/>
                                <a:pt x="7864" y="1131"/>
                                <a:pt x="7874" y="1131"/>
                              </a:cubicBezTo>
                              <a:cubicBezTo>
                                <a:pt x="7888" y="1131"/>
                                <a:pt x="7900" y="1134"/>
                                <a:pt x="7911" y="1141"/>
                              </a:cubicBezTo>
                              <a:cubicBezTo>
                                <a:pt x="7921" y="1148"/>
                                <a:pt x="7929" y="1158"/>
                                <a:pt x="7935" y="1170"/>
                              </a:cubicBezTo>
                              <a:close/>
                              <a:moveTo>
                                <a:pt x="7919" y="1215"/>
                              </a:moveTo>
                              <a:cubicBezTo>
                                <a:pt x="7919" y="1203"/>
                                <a:pt x="7917" y="1193"/>
                                <a:pt x="7914" y="1184"/>
                              </a:cubicBezTo>
                              <a:cubicBezTo>
                                <a:pt x="7910" y="1174"/>
                                <a:pt x="7905" y="1167"/>
                                <a:pt x="7898" y="1162"/>
                              </a:cubicBezTo>
                              <a:cubicBezTo>
                                <a:pt x="7891" y="1156"/>
                                <a:pt x="7882" y="1153"/>
                                <a:pt x="7871" y="1153"/>
                              </a:cubicBezTo>
                              <a:cubicBezTo>
                                <a:pt x="7861" y="1153"/>
                                <a:pt x="7853" y="1156"/>
                                <a:pt x="7846" y="1161"/>
                              </a:cubicBezTo>
                              <a:cubicBezTo>
                                <a:pt x="7839" y="1166"/>
                                <a:pt x="7833" y="1173"/>
                                <a:pt x="7830" y="1183"/>
                              </a:cubicBezTo>
                              <a:cubicBezTo>
                                <a:pt x="7826" y="1192"/>
                                <a:pt x="7824" y="1203"/>
                                <a:pt x="7824" y="1215"/>
                              </a:cubicBezTo>
                              <a:cubicBezTo>
                                <a:pt x="7824" y="1227"/>
                                <a:pt x="7826" y="1238"/>
                                <a:pt x="7830" y="1247"/>
                              </a:cubicBezTo>
                              <a:cubicBezTo>
                                <a:pt x="7834" y="1257"/>
                                <a:pt x="7839" y="1264"/>
                                <a:pt x="7846" y="1269"/>
                              </a:cubicBezTo>
                              <a:cubicBezTo>
                                <a:pt x="7853" y="1275"/>
                                <a:pt x="7861" y="1277"/>
                                <a:pt x="7871" y="1277"/>
                              </a:cubicBezTo>
                              <a:cubicBezTo>
                                <a:pt x="7882" y="1277"/>
                                <a:pt x="7891" y="1275"/>
                                <a:pt x="7898" y="1269"/>
                              </a:cubicBezTo>
                              <a:cubicBezTo>
                                <a:pt x="7905" y="1263"/>
                                <a:pt x="7910" y="1256"/>
                                <a:pt x="7914" y="1246"/>
                              </a:cubicBezTo>
                              <a:cubicBezTo>
                                <a:pt x="7917" y="1237"/>
                                <a:pt x="7919" y="1226"/>
                                <a:pt x="7919" y="1215"/>
                              </a:cubicBezTo>
                              <a:close/>
                              <a:moveTo>
                                <a:pt x="8077" y="1588"/>
                              </a:moveTo>
                              <a:cubicBezTo>
                                <a:pt x="8069" y="1583"/>
                                <a:pt x="8059" y="1581"/>
                                <a:pt x="8048" y="1581"/>
                              </a:cubicBezTo>
                              <a:cubicBezTo>
                                <a:pt x="8036" y="1581"/>
                                <a:pt x="8026" y="1583"/>
                                <a:pt x="8018" y="1588"/>
                              </a:cubicBezTo>
                              <a:cubicBezTo>
                                <a:pt x="8010" y="1594"/>
                                <a:pt x="8004" y="1600"/>
                                <a:pt x="8000" y="1609"/>
                              </a:cubicBezTo>
                              <a:cubicBezTo>
                                <a:pt x="7998" y="1609"/>
                                <a:pt x="7998" y="1609"/>
                                <a:pt x="7998" y="1609"/>
                              </a:cubicBezTo>
                              <a:cubicBezTo>
                                <a:pt x="7998" y="1583"/>
                                <a:pt x="7998" y="1583"/>
                                <a:pt x="7998" y="1583"/>
                              </a:cubicBezTo>
                              <a:cubicBezTo>
                                <a:pt x="7974" y="1583"/>
                                <a:pt x="7974" y="1583"/>
                                <a:pt x="7974" y="1583"/>
                              </a:cubicBezTo>
                              <a:cubicBezTo>
                                <a:pt x="7974" y="1747"/>
                                <a:pt x="7974" y="1747"/>
                                <a:pt x="7974" y="1747"/>
                              </a:cubicBezTo>
                              <a:cubicBezTo>
                                <a:pt x="7999" y="1747"/>
                                <a:pt x="7999" y="1747"/>
                                <a:pt x="7999" y="1747"/>
                              </a:cubicBezTo>
                              <a:cubicBezTo>
                                <a:pt x="7999" y="1648"/>
                                <a:pt x="7999" y="1648"/>
                                <a:pt x="7999" y="1648"/>
                              </a:cubicBezTo>
                              <a:cubicBezTo>
                                <a:pt x="7999" y="1639"/>
                                <a:pt x="8001" y="1631"/>
                                <a:pt x="8005" y="1624"/>
                              </a:cubicBezTo>
                              <a:cubicBezTo>
                                <a:pt x="8008" y="1617"/>
                                <a:pt x="8013" y="1612"/>
                                <a:pt x="8020" y="1609"/>
                              </a:cubicBezTo>
                              <a:cubicBezTo>
                                <a:pt x="8026" y="1605"/>
                                <a:pt x="8033" y="1603"/>
                                <a:pt x="8041" y="1603"/>
                              </a:cubicBezTo>
                              <a:cubicBezTo>
                                <a:pt x="8053" y="1603"/>
                                <a:pt x="8062" y="1607"/>
                                <a:pt x="8068" y="1614"/>
                              </a:cubicBezTo>
                              <a:cubicBezTo>
                                <a:pt x="8075" y="1621"/>
                                <a:pt x="8078" y="1631"/>
                                <a:pt x="8078" y="1644"/>
                              </a:cubicBezTo>
                              <a:cubicBezTo>
                                <a:pt x="8078" y="1747"/>
                                <a:pt x="8078" y="1747"/>
                                <a:pt x="8078" y="1747"/>
                              </a:cubicBezTo>
                              <a:cubicBezTo>
                                <a:pt x="8104" y="1747"/>
                                <a:pt x="8104" y="1747"/>
                                <a:pt x="8104" y="1747"/>
                              </a:cubicBezTo>
                              <a:cubicBezTo>
                                <a:pt x="8104" y="1643"/>
                                <a:pt x="8104" y="1643"/>
                                <a:pt x="8104" y="1643"/>
                              </a:cubicBezTo>
                              <a:cubicBezTo>
                                <a:pt x="8104" y="1629"/>
                                <a:pt x="8101" y="1617"/>
                                <a:pt x="8097" y="1608"/>
                              </a:cubicBezTo>
                              <a:cubicBezTo>
                                <a:pt x="8092" y="1599"/>
                                <a:pt x="8086" y="1592"/>
                                <a:pt x="8077" y="1588"/>
                              </a:cubicBezTo>
                              <a:close/>
                              <a:moveTo>
                                <a:pt x="8133" y="752"/>
                              </a:moveTo>
                              <a:cubicBezTo>
                                <a:pt x="8125" y="743"/>
                                <a:pt x="8114" y="737"/>
                                <a:pt x="8101" y="735"/>
                              </a:cubicBezTo>
                              <a:cubicBezTo>
                                <a:pt x="8101" y="733"/>
                                <a:pt x="8101" y="733"/>
                                <a:pt x="8101" y="733"/>
                              </a:cubicBezTo>
                              <a:cubicBezTo>
                                <a:pt x="8112" y="730"/>
                                <a:pt x="8120" y="724"/>
                                <a:pt x="8127" y="715"/>
                              </a:cubicBezTo>
                              <a:cubicBezTo>
                                <a:pt x="8133" y="707"/>
                                <a:pt x="8136" y="696"/>
                                <a:pt x="8136" y="684"/>
                              </a:cubicBezTo>
                              <a:cubicBezTo>
                                <a:pt x="8136" y="674"/>
                                <a:pt x="8134" y="664"/>
                                <a:pt x="8129" y="655"/>
                              </a:cubicBezTo>
                              <a:cubicBezTo>
                                <a:pt x="8123" y="646"/>
                                <a:pt x="8116" y="639"/>
                                <a:pt x="8106" y="634"/>
                              </a:cubicBezTo>
                              <a:cubicBezTo>
                                <a:pt x="8097" y="628"/>
                                <a:pt x="8085" y="625"/>
                                <a:pt x="8072" y="625"/>
                              </a:cubicBezTo>
                              <a:cubicBezTo>
                                <a:pt x="8059" y="625"/>
                                <a:pt x="8048" y="628"/>
                                <a:pt x="8037" y="633"/>
                              </a:cubicBezTo>
                              <a:cubicBezTo>
                                <a:pt x="8027" y="637"/>
                                <a:pt x="8018" y="644"/>
                                <a:pt x="8012" y="653"/>
                              </a:cubicBezTo>
                              <a:cubicBezTo>
                                <a:pt x="8005" y="661"/>
                                <a:pt x="8002" y="672"/>
                                <a:pt x="8001" y="683"/>
                              </a:cubicBezTo>
                              <a:cubicBezTo>
                                <a:pt x="8027" y="683"/>
                                <a:pt x="8027" y="683"/>
                                <a:pt x="8027" y="683"/>
                              </a:cubicBezTo>
                              <a:cubicBezTo>
                                <a:pt x="8027" y="676"/>
                                <a:pt x="8030" y="670"/>
                                <a:pt x="8034" y="664"/>
                              </a:cubicBezTo>
                              <a:cubicBezTo>
                                <a:pt x="8038" y="659"/>
                                <a:pt x="8043" y="655"/>
                                <a:pt x="8050" y="653"/>
                              </a:cubicBezTo>
                              <a:cubicBezTo>
                                <a:pt x="8057" y="650"/>
                                <a:pt x="8064" y="648"/>
                                <a:pt x="8071" y="648"/>
                              </a:cubicBezTo>
                              <a:cubicBezTo>
                                <a:pt x="8079" y="648"/>
                                <a:pt x="8086" y="650"/>
                                <a:pt x="8092" y="653"/>
                              </a:cubicBezTo>
                              <a:cubicBezTo>
                                <a:pt x="8098" y="656"/>
                                <a:pt x="8103" y="660"/>
                                <a:pt x="8106" y="666"/>
                              </a:cubicBezTo>
                              <a:cubicBezTo>
                                <a:pt x="8109" y="671"/>
                                <a:pt x="8111" y="678"/>
                                <a:pt x="8111" y="685"/>
                              </a:cubicBezTo>
                              <a:cubicBezTo>
                                <a:pt x="8111" y="693"/>
                                <a:pt x="8109" y="699"/>
                                <a:pt x="8105" y="705"/>
                              </a:cubicBezTo>
                              <a:cubicBezTo>
                                <a:pt x="8102" y="711"/>
                                <a:pt x="8096" y="715"/>
                                <a:pt x="8090" y="718"/>
                              </a:cubicBezTo>
                              <a:cubicBezTo>
                                <a:pt x="8083" y="721"/>
                                <a:pt x="8076" y="723"/>
                                <a:pt x="8067" y="723"/>
                              </a:cubicBezTo>
                              <a:cubicBezTo>
                                <a:pt x="8049" y="723"/>
                                <a:pt x="8049" y="723"/>
                                <a:pt x="8049" y="723"/>
                              </a:cubicBezTo>
                              <a:cubicBezTo>
                                <a:pt x="8049" y="746"/>
                                <a:pt x="8049" y="746"/>
                                <a:pt x="8049" y="746"/>
                              </a:cubicBezTo>
                              <a:cubicBezTo>
                                <a:pt x="8067" y="746"/>
                                <a:pt x="8067" y="746"/>
                                <a:pt x="8067" y="746"/>
                              </a:cubicBezTo>
                              <a:cubicBezTo>
                                <a:pt x="8078" y="746"/>
                                <a:pt x="8087" y="748"/>
                                <a:pt x="8095" y="752"/>
                              </a:cubicBezTo>
                              <a:cubicBezTo>
                                <a:pt x="8103" y="755"/>
                                <a:pt x="8109" y="760"/>
                                <a:pt x="8113" y="766"/>
                              </a:cubicBezTo>
                              <a:cubicBezTo>
                                <a:pt x="8117" y="772"/>
                                <a:pt x="8118" y="779"/>
                                <a:pt x="8118" y="787"/>
                              </a:cubicBezTo>
                              <a:cubicBezTo>
                                <a:pt x="8118" y="795"/>
                                <a:pt x="8116" y="802"/>
                                <a:pt x="8112" y="808"/>
                              </a:cubicBezTo>
                              <a:cubicBezTo>
                                <a:pt x="8108" y="813"/>
                                <a:pt x="8103" y="818"/>
                                <a:pt x="8095" y="821"/>
                              </a:cubicBezTo>
                              <a:cubicBezTo>
                                <a:pt x="8088" y="824"/>
                                <a:pt x="8080" y="826"/>
                                <a:pt x="8070" y="826"/>
                              </a:cubicBezTo>
                              <a:cubicBezTo>
                                <a:pt x="8062" y="826"/>
                                <a:pt x="8054" y="825"/>
                                <a:pt x="8047" y="822"/>
                              </a:cubicBezTo>
                              <a:cubicBezTo>
                                <a:pt x="8041" y="819"/>
                                <a:pt x="8035" y="815"/>
                                <a:pt x="8031" y="810"/>
                              </a:cubicBezTo>
                              <a:cubicBezTo>
                                <a:pt x="8026" y="805"/>
                                <a:pt x="8024" y="799"/>
                                <a:pt x="8023" y="792"/>
                              </a:cubicBezTo>
                              <a:cubicBezTo>
                                <a:pt x="7997" y="792"/>
                                <a:pt x="7997" y="792"/>
                                <a:pt x="7997" y="792"/>
                              </a:cubicBezTo>
                              <a:cubicBezTo>
                                <a:pt x="7997" y="803"/>
                                <a:pt x="8001" y="814"/>
                                <a:pt x="8007" y="822"/>
                              </a:cubicBezTo>
                              <a:cubicBezTo>
                                <a:pt x="8014" y="831"/>
                                <a:pt x="8022" y="837"/>
                                <a:pt x="8033" y="842"/>
                              </a:cubicBezTo>
                              <a:cubicBezTo>
                                <a:pt x="8044" y="847"/>
                                <a:pt x="8057" y="850"/>
                                <a:pt x="8071" y="850"/>
                              </a:cubicBezTo>
                              <a:cubicBezTo>
                                <a:pt x="8085" y="850"/>
                                <a:pt x="8098" y="847"/>
                                <a:pt x="8109" y="841"/>
                              </a:cubicBezTo>
                              <a:cubicBezTo>
                                <a:pt x="8120" y="836"/>
                                <a:pt x="8128" y="829"/>
                                <a:pt x="8135" y="819"/>
                              </a:cubicBezTo>
                              <a:cubicBezTo>
                                <a:pt x="8141" y="810"/>
                                <a:pt x="8144" y="799"/>
                                <a:pt x="8144" y="787"/>
                              </a:cubicBezTo>
                              <a:cubicBezTo>
                                <a:pt x="8144" y="774"/>
                                <a:pt x="8141" y="762"/>
                                <a:pt x="8133" y="752"/>
                              </a:cubicBezTo>
                              <a:close/>
                              <a:moveTo>
                                <a:pt x="8282" y="1713"/>
                              </a:moveTo>
                              <a:cubicBezTo>
                                <a:pt x="8280" y="1713"/>
                                <a:pt x="8280" y="1713"/>
                                <a:pt x="8280" y="1713"/>
                              </a:cubicBezTo>
                              <a:cubicBezTo>
                                <a:pt x="8235" y="1583"/>
                                <a:pt x="8235" y="1583"/>
                                <a:pt x="8235" y="1583"/>
                              </a:cubicBezTo>
                              <a:cubicBezTo>
                                <a:pt x="8208" y="1583"/>
                                <a:pt x="8208" y="1583"/>
                                <a:pt x="8208" y="1583"/>
                              </a:cubicBezTo>
                              <a:cubicBezTo>
                                <a:pt x="8268" y="1747"/>
                                <a:pt x="8268" y="1747"/>
                                <a:pt x="8268" y="1747"/>
                              </a:cubicBezTo>
                              <a:cubicBezTo>
                                <a:pt x="8294" y="1747"/>
                                <a:pt x="8294" y="1747"/>
                                <a:pt x="8294" y="1747"/>
                              </a:cubicBezTo>
                              <a:cubicBezTo>
                                <a:pt x="8354" y="1583"/>
                                <a:pt x="8354" y="1583"/>
                                <a:pt x="8354" y="1583"/>
                              </a:cubicBezTo>
                              <a:cubicBezTo>
                                <a:pt x="8327" y="1583"/>
                                <a:pt x="8327" y="1583"/>
                                <a:pt x="8327" y="1583"/>
                              </a:cubicBezTo>
                              <a:lnTo>
                                <a:pt x="8282" y="1713"/>
                              </a:lnTo>
                              <a:close/>
                              <a:moveTo>
                                <a:pt x="8162" y="1522"/>
                              </a:moveTo>
                              <a:cubicBezTo>
                                <a:pt x="8157" y="1522"/>
                                <a:pt x="8153" y="1523"/>
                                <a:pt x="8150" y="1527"/>
                              </a:cubicBezTo>
                              <a:cubicBezTo>
                                <a:pt x="8146" y="1530"/>
                                <a:pt x="8144" y="1534"/>
                                <a:pt x="8144" y="1539"/>
                              </a:cubicBezTo>
                              <a:cubicBezTo>
                                <a:pt x="8144" y="1543"/>
                                <a:pt x="8146" y="1547"/>
                                <a:pt x="8150" y="1551"/>
                              </a:cubicBezTo>
                              <a:cubicBezTo>
                                <a:pt x="8153" y="1554"/>
                                <a:pt x="8157" y="1556"/>
                                <a:pt x="8162" y="1556"/>
                              </a:cubicBezTo>
                              <a:cubicBezTo>
                                <a:pt x="8167" y="1556"/>
                                <a:pt x="8171" y="1554"/>
                                <a:pt x="8175" y="1551"/>
                              </a:cubicBezTo>
                              <a:cubicBezTo>
                                <a:pt x="8178" y="1547"/>
                                <a:pt x="8180" y="1543"/>
                                <a:pt x="8180" y="1539"/>
                              </a:cubicBezTo>
                              <a:cubicBezTo>
                                <a:pt x="8180" y="1534"/>
                                <a:pt x="8178" y="1530"/>
                                <a:pt x="8175" y="1527"/>
                              </a:cubicBezTo>
                              <a:cubicBezTo>
                                <a:pt x="8171" y="1523"/>
                                <a:pt x="8167" y="1522"/>
                                <a:pt x="8162" y="1522"/>
                              </a:cubicBezTo>
                              <a:close/>
                              <a:moveTo>
                                <a:pt x="8150" y="1747"/>
                              </a:moveTo>
                              <a:cubicBezTo>
                                <a:pt x="8175" y="1747"/>
                                <a:pt x="8175" y="1747"/>
                                <a:pt x="8175" y="1747"/>
                              </a:cubicBezTo>
                              <a:cubicBezTo>
                                <a:pt x="8175" y="1583"/>
                                <a:pt x="8175" y="1583"/>
                                <a:pt x="8175" y="1583"/>
                              </a:cubicBezTo>
                              <a:cubicBezTo>
                                <a:pt x="8150" y="1583"/>
                                <a:pt x="8150" y="1583"/>
                                <a:pt x="8150" y="1583"/>
                              </a:cubicBezTo>
                              <a:lnTo>
                                <a:pt x="8150" y="1747"/>
                              </a:lnTo>
                              <a:close/>
                              <a:moveTo>
                                <a:pt x="10000" y="1608"/>
                              </a:moveTo>
                              <a:cubicBezTo>
                                <a:pt x="10004" y="1615"/>
                                <a:pt x="10006" y="1626"/>
                                <a:pt x="10006" y="1639"/>
                              </a:cubicBezTo>
                              <a:cubicBezTo>
                                <a:pt x="10006" y="1747"/>
                                <a:pt x="10006" y="1747"/>
                                <a:pt x="10006" y="1747"/>
                              </a:cubicBezTo>
                              <a:cubicBezTo>
                                <a:pt x="9981" y="1747"/>
                                <a:pt x="9981" y="1747"/>
                                <a:pt x="9981" y="1747"/>
                              </a:cubicBezTo>
                              <a:cubicBezTo>
                                <a:pt x="9981" y="1724"/>
                                <a:pt x="9981" y="1724"/>
                                <a:pt x="9981" y="1724"/>
                              </a:cubicBezTo>
                              <a:cubicBezTo>
                                <a:pt x="9980" y="1724"/>
                                <a:pt x="9980" y="1724"/>
                                <a:pt x="9980" y="1724"/>
                              </a:cubicBezTo>
                              <a:cubicBezTo>
                                <a:pt x="9978" y="1728"/>
                                <a:pt x="9975" y="1732"/>
                                <a:pt x="9971" y="1736"/>
                              </a:cubicBezTo>
                              <a:cubicBezTo>
                                <a:pt x="9968" y="1740"/>
                                <a:pt x="9962" y="1743"/>
                                <a:pt x="9956" y="1746"/>
                              </a:cubicBezTo>
                              <a:cubicBezTo>
                                <a:pt x="9949" y="1749"/>
                                <a:pt x="9941" y="1750"/>
                                <a:pt x="9931" y="1750"/>
                              </a:cubicBezTo>
                              <a:cubicBezTo>
                                <a:pt x="9921" y="1750"/>
                                <a:pt x="9912" y="1748"/>
                                <a:pt x="9903" y="1745"/>
                              </a:cubicBezTo>
                              <a:cubicBezTo>
                                <a:pt x="9895" y="1741"/>
                                <a:pt x="9888" y="1735"/>
                                <a:pt x="9883" y="1727"/>
                              </a:cubicBezTo>
                              <a:cubicBezTo>
                                <a:pt x="9878" y="1720"/>
                                <a:pt x="9876" y="1711"/>
                                <a:pt x="9876" y="1700"/>
                              </a:cubicBezTo>
                              <a:cubicBezTo>
                                <a:pt x="9876" y="1691"/>
                                <a:pt x="9877" y="1683"/>
                                <a:pt x="9881" y="1677"/>
                              </a:cubicBezTo>
                              <a:cubicBezTo>
                                <a:pt x="9885" y="1671"/>
                                <a:pt x="9890" y="1667"/>
                                <a:pt x="9896" y="1663"/>
                              </a:cubicBezTo>
                              <a:cubicBezTo>
                                <a:pt x="9902" y="1660"/>
                                <a:pt x="9909" y="1658"/>
                                <a:pt x="9916" y="1656"/>
                              </a:cubicBezTo>
                              <a:cubicBezTo>
                                <a:pt x="9924" y="1654"/>
                                <a:pt x="9931" y="1653"/>
                                <a:pt x="9939" y="1652"/>
                              </a:cubicBezTo>
                              <a:cubicBezTo>
                                <a:pt x="9949" y="1651"/>
                                <a:pt x="9957" y="1650"/>
                                <a:pt x="9963" y="1649"/>
                              </a:cubicBezTo>
                              <a:cubicBezTo>
                                <a:pt x="9970" y="1648"/>
                                <a:pt x="9974" y="1647"/>
                                <a:pt x="9977" y="1646"/>
                              </a:cubicBezTo>
                              <a:cubicBezTo>
                                <a:pt x="9980" y="1644"/>
                                <a:pt x="9981" y="1641"/>
                                <a:pt x="9981" y="1637"/>
                              </a:cubicBezTo>
                              <a:cubicBezTo>
                                <a:pt x="9981" y="1636"/>
                                <a:pt x="9981" y="1636"/>
                                <a:pt x="9981" y="1636"/>
                              </a:cubicBezTo>
                              <a:cubicBezTo>
                                <a:pt x="9981" y="1626"/>
                                <a:pt x="9978" y="1618"/>
                                <a:pt x="9973" y="1612"/>
                              </a:cubicBezTo>
                              <a:cubicBezTo>
                                <a:pt x="9967" y="1606"/>
                                <a:pt x="9958" y="1603"/>
                                <a:pt x="9947" y="1603"/>
                              </a:cubicBezTo>
                              <a:cubicBezTo>
                                <a:pt x="9935" y="1603"/>
                                <a:pt x="9925" y="1606"/>
                                <a:pt x="9919" y="1611"/>
                              </a:cubicBezTo>
                              <a:cubicBezTo>
                                <a:pt x="9912" y="1616"/>
                                <a:pt x="9907" y="1622"/>
                                <a:pt x="9904" y="1628"/>
                              </a:cubicBezTo>
                              <a:cubicBezTo>
                                <a:pt x="9880" y="1619"/>
                                <a:pt x="9880" y="1619"/>
                                <a:pt x="9880" y="1619"/>
                              </a:cubicBezTo>
                              <a:cubicBezTo>
                                <a:pt x="9885" y="1609"/>
                                <a:pt x="9890" y="1601"/>
                                <a:pt x="9897" y="1596"/>
                              </a:cubicBezTo>
                              <a:cubicBezTo>
                                <a:pt x="9905" y="1590"/>
                                <a:pt x="9912" y="1586"/>
                                <a:pt x="9921" y="1584"/>
                              </a:cubicBezTo>
                              <a:cubicBezTo>
                                <a:pt x="9929" y="1582"/>
                                <a:pt x="9938" y="1581"/>
                                <a:pt x="9946" y="1581"/>
                              </a:cubicBezTo>
                              <a:cubicBezTo>
                                <a:pt x="9951" y="1581"/>
                                <a:pt x="9957" y="1581"/>
                                <a:pt x="9964" y="1583"/>
                              </a:cubicBezTo>
                              <a:cubicBezTo>
                                <a:pt x="9971" y="1584"/>
                                <a:pt x="9978" y="1586"/>
                                <a:pt x="9984" y="1590"/>
                              </a:cubicBezTo>
                              <a:cubicBezTo>
                                <a:pt x="9990" y="1594"/>
                                <a:pt x="9996" y="1600"/>
                                <a:pt x="10000" y="1608"/>
                              </a:cubicBezTo>
                              <a:close/>
                              <a:moveTo>
                                <a:pt x="9981" y="1664"/>
                              </a:moveTo>
                              <a:cubicBezTo>
                                <a:pt x="9974" y="1668"/>
                                <a:pt x="9974" y="1668"/>
                                <a:pt x="9974" y="1668"/>
                              </a:cubicBezTo>
                              <a:cubicBezTo>
                                <a:pt x="9971" y="1669"/>
                                <a:pt x="9967" y="1670"/>
                                <a:pt x="9962" y="1670"/>
                              </a:cubicBezTo>
                              <a:cubicBezTo>
                                <a:pt x="9957" y="1671"/>
                                <a:pt x="9953" y="1672"/>
                                <a:pt x="9948" y="1672"/>
                              </a:cubicBezTo>
                              <a:cubicBezTo>
                                <a:pt x="9944" y="1673"/>
                                <a:pt x="9941" y="1673"/>
                                <a:pt x="9938" y="1674"/>
                              </a:cubicBezTo>
                              <a:cubicBezTo>
                                <a:pt x="9931" y="1675"/>
                                <a:pt x="9925" y="1676"/>
                                <a:pt x="9920" y="1678"/>
                              </a:cubicBezTo>
                              <a:cubicBezTo>
                                <a:pt x="9914" y="1680"/>
                                <a:pt x="9909" y="1683"/>
                                <a:pt x="9906" y="1686"/>
                              </a:cubicBezTo>
                              <a:cubicBezTo>
                                <a:pt x="9902" y="1690"/>
                                <a:pt x="9901" y="1695"/>
                                <a:pt x="9901" y="1701"/>
                              </a:cubicBezTo>
                              <a:cubicBezTo>
                                <a:pt x="9901" y="1710"/>
                                <a:pt x="9904" y="1717"/>
                                <a:pt x="9910" y="1721"/>
                              </a:cubicBezTo>
                              <a:cubicBezTo>
                                <a:pt x="9917" y="1726"/>
                                <a:pt x="9925" y="1728"/>
                                <a:pt x="9935" y="1728"/>
                              </a:cubicBezTo>
                              <a:cubicBezTo>
                                <a:pt x="9945" y="1728"/>
                                <a:pt x="9954" y="1726"/>
                                <a:pt x="9960" y="1722"/>
                              </a:cubicBezTo>
                              <a:cubicBezTo>
                                <a:pt x="9967" y="1718"/>
                                <a:pt x="9973" y="1713"/>
                                <a:pt x="9976" y="1707"/>
                              </a:cubicBezTo>
                              <a:cubicBezTo>
                                <a:pt x="9980" y="1701"/>
                                <a:pt x="9981" y="1694"/>
                                <a:pt x="9981" y="1687"/>
                              </a:cubicBezTo>
                              <a:lnTo>
                                <a:pt x="9981" y="1664"/>
                              </a:lnTo>
                              <a:close/>
                              <a:moveTo>
                                <a:pt x="11238" y="1608"/>
                              </a:moveTo>
                              <a:cubicBezTo>
                                <a:pt x="11243" y="1615"/>
                                <a:pt x="11245" y="1626"/>
                                <a:pt x="11245" y="1639"/>
                              </a:cubicBezTo>
                              <a:cubicBezTo>
                                <a:pt x="11245" y="1747"/>
                                <a:pt x="11245" y="1747"/>
                                <a:pt x="11245" y="1747"/>
                              </a:cubicBezTo>
                              <a:cubicBezTo>
                                <a:pt x="11220" y="1747"/>
                                <a:pt x="11220" y="1747"/>
                                <a:pt x="11220" y="1747"/>
                              </a:cubicBezTo>
                              <a:cubicBezTo>
                                <a:pt x="11220" y="1724"/>
                                <a:pt x="11220" y="1724"/>
                                <a:pt x="11220" y="1724"/>
                              </a:cubicBezTo>
                              <a:cubicBezTo>
                                <a:pt x="11218" y="1724"/>
                                <a:pt x="11218" y="1724"/>
                                <a:pt x="11218" y="1724"/>
                              </a:cubicBezTo>
                              <a:cubicBezTo>
                                <a:pt x="11217" y="1728"/>
                                <a:pt x="11214" y="1732"/>
                                <a:pt x="11210" y="1736"/>
                              </a:cubicBezTo>
                              <a:cubicBezTo>
                                <a:pt x="11206" y="1740"/>
                                <a:pt x="11201" y="1743"/>
                                <a:pt x="11194" y="1746"/>
                              </a:cubicBezTo>
                              <a:cubicBezTo>
                                <a:pt x="11187" y="1749"/>
                                <a:pt x="11179" y="1750"/>
                                <a:pt x="11170" y="1750"/>
                              </a:cubicBezTo>
                              <a:cubicBezTo>
                                <a:pt x="11159" y="1750"/>
                                <a:pt x="11150" y="1748"/>
                                <a:pt x="11142" y="1745"/>
                              </a:cubicBezTo>
                              <a:cubicBezTo>
                                <a:pt x="11133" y="1741"/>
                                <a:pt x="11126" y="1735"/>
                                <a:pt x="11121" y="1727"/>
                              </a:cubicBezTo>
                              <a:cubicBezTo>
                                <a:pt x="11116" y="1720"/>
                                <a:pt x="11114" y="1711"/>
                                <a:pt x="11114" y="1700"/>
                              </a:cubicBezTo>
                              <a:cubicBezTo>
                                <a:pt x="11114" y="1691"/>
                                <a:pt x="11116" y="1683"/>
                                <a:pt x="11120" y="1677"/>
                              </a:cubicBezTo>
                              <a:cubicBezTo>
                                <a:pt x="11123" y="1671"/>
                                <a:pt x="11128" y="1667"/>
                                <a:pt x="11134" y="1663"/>
                              </a:cubicBezTo>
                              <a:cubicBezTo>
                                <a:pt x="11141" y="1660"/>
                                <a:pt x="11147" y="1658"/>
                                <a:pt x="11155" y="1656"/>
                              </a:cubicBezTo>
                              <a:cubicBezTo>
                                <a:pt x="11162" y="1654"/>
                                <a:pt x="11170" y="1653"/>
                                <a:pt x="11178" y="1652"/>
                              </a:cubicBezTo>
                              <a:cubicBezTo>
                                <a:pt x="11187" y="1651"/>
                                <a:pt x="11196" y="1650"/>
                                <a:pt x="11202" y="1649"/>
                              </a:cubicBezTo>
                              <a:cubicBezTo>
                                <a:pt x="11208" y="1648"/>
                                <a:pt x="11213" y="1647"/>
                                <a:pt x="11215" y="1646"/>
                              </a:cubicBezTo>
                              <a:cubicBezTo>
                                <a:pt x="11218" y="1644"/>
                                <a:pt x="11220" y="1641"/>
                                <a:pt x="11220" y="1637"/>
                              </a:cubicBezTo>
                              <a:cubicBezTo>
                                <a:pt x="11220" y="1636"/>
                                <a:pt x="11220" y="1636"/>
                                <a:pt x="11220" y="1636"/>
                              </a:cubicBezTo>
                              <a:cubicBezTo>
                                <a:pt x="11220" y="1626"/>
                                <a:pt x="11217" y="1618"/>
                                <a:pt x="11211" y="1612"/>
                              </a:cubicBezTo>
                              <a:cubicBezTo>
                                <a:pt x="11205" y="1606"/>
                                <a:pt x="11197" y="1603"/>
                                <a:pt x="11185" y="1603"/>
                              </a:cubicBezTo>
                              <a:cubicBezTo>
                                <a:pt x="11173" y="1603"/>
                                <a:pt x="11164" y="1606"/>
                                <a:pt x="11157" y="1611"/>
                              </a:cubicBezTo>
                              <a:cubicBezTo>
                                <a:pt x="11150" y="1616"/>
                                <a:pt x="11145" y="1622"/>
                                <a:pt x="11143" y="1628"/>
                              </a:cubicBezTo>
                              <a:cubicBezTo>
                                <a:pt x="11119" y="1619"/>
                                <a:pt x="11119" y="1619"/>
                                <a:pt x="11119" y="1619"/>
                              </a:cubicBezTo>
                              <a:cubicBezTo>
                                <a:pt x="11123" y="1609"/>
                                <a:pt x="11129" y="1601"/>
                                <a:pt x="11136" y="1596"/>
                              </a:cubicBezTo>
                              <a:cubicBezTo>
                                <a:pt x="11143" y="1590"/>
                                <a:pt x="11151" y="1586"/>
                                <a:pt x="11159" y="1584"/>
                              </a:cubicBezTo>
                              <a:cubicBezTo>
                                <a:pt x="11168" y="1582"/>
                                <a:pt x="11176" y="1581"/>
                                <a:pt x="11184" y="1581"/>
                              </a:cubicBezTo>
                              <a:cubicBezTo>
                                <a:pt x="11190" y="1581"/>
                                <a:pt x="11196" y="1581"/>
                                <a:pt x="11202" y="1583"/>
                              </a:cubicBezTo>
                              <a:cubicBezTo>
                                <a:pt x="11209" y="1584"/>
                                <a:pt x="11216" y="1586"/>
                                <a:pt x="11222" y="1590"/>
                              </a:cubicBezTo>
                              <a:cubicBezTo>
                                <a:pt x="11229" y="1594"/>
                                <a:pt x="11234" y="1600"/>
                                <a:pt x="11238" y="1608"/>
                              </a:cubicBezTo>
                              <a:close/>
                              <a:moveTo>
                                <a:pt x="11220" y="1664"/>
                              </a:moveTo>
                              <a:cubicBezTo>
                                <a:pt x="11213" y="1668"/>
                                <a:pt x="11213" y="1668"/>
                                <a:pt x="11213" y="1668"/>
                              </a:cubicBezTo>
                              <a:cubicBezTo>
                                <a:pt x="11209" y="1669"/>
                                <a:pt x="11205" y="1670"/>
                                <a:pt x="11200" y="1670"/>
                              </a:cubicBezTo>
                              <a:cubicBezTo>
                                <a:pt x="11196" y="1671"/>
                                <a:pt x="11191" y="1672"/>
                                <a:pt x="11187" y="1672"/>
                              </a:cubicBezTo>
                              <a:cubicBezTo>
                                <a:pt x="11182" y="1673"/>
                                <a:pt x="11179" y="1673"/>
                                <a:pt x="11176" y="1674"/>
                              </a:cubicBezTo>
                              <a:cubicBezTo>
                                <a:pt x="11170" y="1675"/>
                                <a:pt x="11164" y="1676"/>
                                <a:pt x="11158" y="1678"/>
                              </a:cubicBezTo>
                              <a:cubicBezTo>
                                <a:pt x="11152" y="1680"/>
                                <a:pt x="11148" y="1683"/>
                                <a:pt x="11144" y="1686"/>
                              </a:cubicBezTo>
                              <a:cubicBezTo>
                                <a:pt x="11141" y="1690"/>
                                <a:pt x="11139" y="1695"/>
                                <a:pt x="11139" y="1701"/>
                              </a:cubicBezTo>
                              <a:cubicBezTo>
                                <a:pt x="11139" y="1710"/>
                                <a:pt x="11142" y="1717"/>
                                <a:pt x="11149" y="1721"/>
                              </a:cubicBezTo>
                              <a:cubicBezTo>
                                <a:pt x="11155" y="1726"/>
                                <a:pt x="11164" y="1728"/>
                                <a:pt x="11174" y="1728"/>
                              </a:cubicBezTo>
                              <a:cubicBezTo>
                                <a:pt x="11184" y="1728"/>
                                <a:pt x="11192" y="1726"/>
                                <a:pt x="11199" y="1722"/>
                              </a:cubicBezTo>
                              <a:cubicBezTo>
                                <a:pt x="11206" y="1718"/>
                                <a:pt x="11211" y="1713"/>
                                <a:pt x="11214" y="1707"/>
                              </a:cubicBezTo>
                              <a:cubicBezTo>
                                <a:pt x="11218" y="1701"/>
                                <a:pt x="11220" y="1694"/>
                                <a:pt x="11220" y="1687"/>
                              </a:cubicBezTo>
                              <a:lnTo>
                                <a:pt x="11220" y="1664"/>
                              </a:lnTo>
                              <a:close/>
                              <a:moveTo>
                                <a:pt x="10236" y="798"/>
                              </a:moveTo>
                              <a:cubicBezTo>
                                <a:pt x="10230" y="815"/>
                                <a:pt x="10221" y="828"/>
                                <a:pt x="10210" y="836"/>
                              </a:cubicBezTo>
                              <a:cubicBezTo>
                                <a:pt x="10198" y="845"/>
                                <a:pt x="10185" y="850"/>
                                <a:pt x="10169" y="850"/>
                              </a:cubicBezTo>
                              <a:cubicBezTo>
                                <a:pt x="10153" y="850"/>
                                <a:pt x="10139" y="845"/>
                                <a:pt x="10128" y="836"/>
                              </a:cubicBezTo>
                              <a:cubicBezTo>
                                <a:pt x="10116" y="828"/>
                                <a:pt x="10108" y="815"/>
                                <a:pt x="10102" y="798"/>
                              </a:cubicBezTo>
                              <a:cubicBezTo>
                                <a:pt x="10096" y="781"/>
                                <a:pt x="10093" y="761"/>
                                <a:pt x="10093" y="737"/>
                              </a:cubicBezTo>
                              <a:cubicBezTo>
                                <a:pt x="10093" y="714"/>
                                <a:pt x="10096" y="694"/>
                                <a:pt x="10102" y="677"/>
                              </a:cubicBezTo>
                              <a:cubicBezTo>
                                <a:pt x="10108" y="660"/>
                                <a:pt x="10116" y="648"/>
                                <a:pt x="10128" y="639"/>
                              </a:cubicBezTo>
                              <a:cubicBezTo>
                                <a:pt x="10139" y="630"/>
                                <a:pt x="10153" y="625"/>
                                <a:pt x="10169" y="625"/>
                              </a:cubicBezTo>
                              <a:cubicBezTo>
                                <a:pt x="10185" y="625"/>
                                <a:pt x="10198" y="630"/>
                                <a:pt x="10209" y="639"/>
                              </a:cubicBezTo>
                              <a:cubicBezTo>
                                <a:pt x="10221" y="648"/>
                                <a:pt x="10229" y="660"/>
                                <a:pt x="10235" y="677"/>
                              </a:cubicBezTo>
                              <a:cubicBezTo>
                                <a:pt x="10241" y="694"/>
                                <a:pt x="10244" y="714"/>
                                <a:pt x="10244" y="737"/>
                              </a:cubicBezTo>
                              <a:cubicBezTo>
                                <a:pt x="10244" y="761"/>
                                <a:pt x="10242" y="781"/>
                                <a:pt x="10236" y="798"/>
                              </a:cubicBezTo>
                              <a:close/>
                              <a:moveTo>
                                <a:pt x="10219" y="737"/>
                              </a:moveTo>
                              <a:cubicBezTo>
                                <a:pt x="10219" y="719"/>
                                <a:pt x="10217" y="703"/>
                                <a:pt x="10213" y="689"/>
                              </a:cubicBezTo>
                              <a:cubicBezTo>
                                <a:pt x="10209" y="676"/>
                                <a:pt x="10203" y="666"/>
                                <a:pt x="10196" y="659"/>
                              </a:cubicBezTo>
                              <a:cubicBezTo>
                                <a:pt x="10188" y="652"/>
                                <a:pt x="10179" y="648"/>
                                <a:pt x="10169" y="648"/>
                              </a:cubicBezTo>
                              <a:cubicBezTo>
                                <a:pt x="10153" y="648"/>
                                <a:pt x="10141" y="656"/>
                                <a:pt x="10132" y="672"/>
                              </a:cubicBezTo>
                              <a:cubicBezTo>
                                <a:pt x="10123" y="687"/>
                                <a:pt x="10118" y="709"/>
                                <a:pt x="10118" y="737"/>
                              </a:cubicBezTo>
                              <a:cubicBezTo>
                                <a:pt x="10118" y="756"/>
                                <a:pt x="10120" y="772"/>
                                <a:pt x="10124" y="786"/>
                              </a:cubicBezTo>
                              <a:cubicBezTo>
                                <a:pt x="10128" y="799"/>
                                <a:pt x="10134" y="809"/>
                                <a:pt x="10142" y="816"/>
                              </a:cubicBezTo>
                              <a:cubicBezTo>
                                <a:pt x="10149" y="823"/>
                                <a:pt x="10158" y="826"/>
                                <a:pt x="10169" y="826"/>
                              </a:cubicBezTo>
                              <a:cubicBezTo>
                                <a:pt x="10185" y="826"/>
                                <a:pt x="10197" y="818"/>
                                <a:pt x="10206" y="803"/>
                              </a:cubicBezTo>
                              <a:cubicBezTo>
                                <a:pt x="10215" y="788"/>
                                <a:pt x="10219" y="766"/>
                                <a:pt x="10219" y="737"/>
                              </a:cubicBezTo>
                              <a:close/>
                              <a:moveTo>
                                <a:pt x="10331" y="1588"/>
                              </a:moveTo>
                              <a:cubicBezTo>
                                <a:pt x="10323" y="1583"/>
                                <a:pt x="10313" y="1581"/>
                                <a:pt x="10302" y="1581"/>
                              </a:cubicBezTo>
                              <a:cubicBezTo>
                                <a:pt x="10290" y="1581"/>
                                <a:pt x="10280" y="1583"/>
                                <a:pt x="10272" y="1588"/>
                              </a:cubicBezTo>
                              <a:cubicBezTo>
                                <a:pt x="10264" y="1594"/>
                                <a:pt x="10258" y="1600"/>
                                <a:pt x="10254" y="1609"/>
                              </a:cubicBezTo>
                              <a:cubicBezTo>
                                <a:pt x="10252" y="1609"/>
                                <a:pt x="10252" y="1609"/>
                                <a:pt x="10252" y="1609"/>
                              </a:cubicBezTo>
                              <a:cubicBezTo>
                                <a:pt x="10252" y="1583"/>
                                <a:pt x="10252" y="1583"/>
                                <a:pt x="10252" y="1583"/>
                              </a:cubicBezTo>
                              <a:cubicBezTo>
                                <a:pt x="10228" y="1583"/>
                                <a:pt x="10228" y="1583"/>
                                <a:pt x="10228" y="1583"/>
                              </a:cubicBezTo>
                              <a:cubicBezTo>
                                <a:pt x="10228" y="1747"/>
                                <a:pt x="10228" y="1747"/>
                                <a:pt x="10228" y="1747"/>
                              </a:cubicBezTo>
                              <a:cubicBezTo>
                                <a:pt x="10253" y="1747"/>
                                <a:pt x="10253" y="1747"/>
                                <a:pt x="10253" y="1747"/>
                              </a:cubicBezTo>
                              <a:cubicBezTo>
                                <a:pt x="10253" y="1648"/>
                                <a:pt x="10253" y="1648"/>
                                <a:pt x="10253" y="1648"/>
                              </a:cubicBezTo>
                              <a:cubicBezTo>
                                <a:pt x="10253" y="1639"/>
                                <a:pt x="10255" y="1631"/>
                                <a:pt x="10259" y="1624"/>
                              </a:cubicBezTo>
                              <a:cubicBezTo>
                                <a:pt x="10262" y="1617"/>
                                <a:pt x="10267" y="1612"/>
                                <a:pt x="10273" y="1609"/>
                              </a:cubicBezTo>
                              <a:cubicBezTo>
                                <a:pt x="10280" y="1605"/>
                                <a:pt x="10287" y="1603"/>
                                <a:pt x="10295" y="1603"/>
                              </a:cubicBezTo>
                              <a:cubicBezTo>
                                <a:pt x="10307" y="1603"/>
                                <a:pt x="10316" y="1607"/>
                                <a:pt x="10322" y="1614"/>
                              </a:cubicBezTo>
                              <a:cubicBezTo>
                                <a:pt x="10329" y="1621"/>
                                <a:pt x="10332" y="1631"/>
                                <a:pt x="10332" y="1644"/>
                              </a:cubicBezTo>
                              <a:cubicBezTo>
                                <a:pt x="10332" y="1747"/>
                                <a:pt x="10332" y="1747"/>
                                <a:pt x="10332" y="1747"/>
                              </a:cubicBezTo>
                              <a:cubicBezTo>
                                <a:pt x="10358" y="1747"/>
                                <a:pt x="10358" y="1747"/>
                                <a:pt x="10358" y="1747"/>
                              </a:cubicBezTo>
                              <a:cubicBezTo>
                                <a:pt x="10358" y="1643"/>
                                <a:pt x="10358" y="1643"/>
                                <a:pt x="10358" y="1643"/>
                              </a:cubicBezTo>
                              <a:cubicBezTo>
                                <a:pt x="10358" y="1629"/>
                                <a:pt x="10355" y="1617"/>
                                <a:pt x="10351" y="1608"/>
                              </a:cubicBezTo>
                              <a:cubicBezTo>
                                <a:pt x="10346" y="1599"/>
                                <a:pt x="10340" y="1592"/>
                                <a:pt x="10331" y="1588"/>
                              </a:cubicBezTo>
                              <a:close/>
                              <a:moveTo>
                                <a:pt x="10156" y="1588"/>
                              </a:moveTo>
                              <a:cubicBezTo>
                                <a:pt x="10147" y="1583"/>
                                <a:pt x="10138" y="1581"/>
                                <a:pt x="10127" y="1581"/>
                              </a:cubicBezTo>
                              <a:cubicBezTo>
                                <a:pt x="10114" y="1581"/>
                                <a:pt x="10104" y="1583"/>
                                <a:pt x="10096" y="1588"/>
                              </a:cubicBezTo>
                              <a:cubicBezTo>
                                <a:pt x="10089" y="1594"/>
                                <a:pt x="10083" y="1600"/>
                                <a:pt x="10079" y="1609"/>
                              </a:cubicBezTo>
                              <a:cubicBezTo>
                                <a:pt x="10077" y="1609"/>
                                <a:pt x="10077" y="1609"/>
                                <a:pt x="10077" y="1609"/>
                              </a:cubicBezTo>
                              <a:cubicBezTo>
                                <a:pt x="10077" y="1583"/>
                                <a:pt x="10077" y="1583"/>
                                <a:pt x="10077" y="1583"/>
                              </a:cubicBezTo>
                              <a:cubicBezTo>
                                <a:pt x="10052" y="1583"/>
                                <a:pt x="10052" y="1583"/>
                                <a:pt x="10052" y="1583"/>
                              </a:cubicBezTo>
                              <a:cubicBezTo>
                                <a:pt x="10052" y="1747"/>
                                <a:pt x="10052" y="1747"/>
                                <a:pt x="10052" y="1747"/>
                              </a:cubicBezTo>
                              <a:cubicBezTo>
                                <a:pt x="10078" y="1747"/>
                                <a:pt x="10078" y="1747"/>
                                <a:pt x="10078" y="1747"/>
                              </a:cubicBezTo>
                              <a:cubicBezTo>
                                <a:pt x="10078" y="1648"/>
                                <a:pt x="10078" y="1648"/>
                                <a:pt x="10078" y="1648"/>
                              </a:cubicBezTo>
                              <a:cubicBezTo>
                                <a:pt x="10078" y="1639"/>
                                <a:pt x="10079" y="1631"/>
                                <a:pt x="10083" y="1624"/>
                              </a:cubicBezTo>
                              <a:cubicBezTo>
                                <a:pt x="10087" y="1617"/>
                                <a:pt x="10092" y="1612"/>
                                <a:pt x="10098" y="1609"/>
                              </a:cubicBezTo>
                              <a:cubicBezTo>
                                <a:pt x="10104" y="1605"/>
                                <a:pt x="10111" y="1603"/>
                                <a:pt x="10119" y="1603"/>
                              </a:cubicBezTo>
                              <a:cubicBezTo>
                                <a:pt x="10131" y="1603"/>
                                <a:pt x="10140" y="1607"/>
                                <a:pt x="10147" y="1614"/>
                              </a:cubicBezTo>
                              <a:cubicBezTo>
                                <a:pt x="10154" y="1621"/>
                                <a:pt x="10157" y="1631"/>
                                <a:pt x="10157" y="1644"/>
                              </a:cubicBezTo>
                              <a:cubicBezTo>
                                <a:pt x="10157" y="1747"/>
                                <a:pt x="10157" y="1747"/>
                                <a:pt x="10157" y="1747"/>
                              </a:cubicBezTo>
                              <a:cubicBezTo>
                                <a:pt x="10182" y="1747"/>
                                <a:pt x="10182" y="1747"/>
                                <a:pt x="10182" y="1747"/>
                              </a:cubicBezTo>
                              <a:cubicBezTo>
                                <a:pt x="10182" y="1643"/>
                                <a:pt x="10182" y="1643"/>
                                <a:pt x="10182" y="1643"/>
                              </a:cubicBezTo>
                              <a:cubicBezTo>
                                <a:pt x="10182" y="1629"/>
                                <a:pt x="10180" y="1617"/>
                                <a:pt x="10175" y="1608"/>
                              </a:cubicBezTo>
                              <a:cubicBezTo>
                                <a:pt x="10170" y="1599"/>
                                <a:pt x="10164" y="1592"/>
                                <a:pt x="10156" y="1588"/>
                              </a:cubicBezTo>
                              <a:close/>
                              <a:moveTo>
                                <a:pt x="10057" y="737"/>
                              </a:moveTo>
                              <a:cubicBezTo>
                                <a:pt x="10057" y="761"/>
                                <a:pt x="10054" y="781"/>
                                <a:pt x="10048" y="798"/>
                              </a:cubicBezTo>
                              <a:cubicBezTo>
                                <a:pt x="10042" y="815"/>
                                <a:pt x="10033" y="828"/>
                                <a:pt x="10022" y="836"/>
                              </a:cubicBezTo>
                              <a:cubicBezTo>
                                <a:pt x="10011" y="845"/>
                                <a:pt x="9997" y="850"/>
                                <a:pt x="9981" y="850"/>
                              </a:cubicBezTo>
                              <a:cubicBezTo>
                                <a:pt x="9965" y="850"/>
                                <a:pt x="9951" y="845"/>
                                <a:pt x="9940" y="836"/>
                              </a:cubicBezTo>
                              <a:cubicBezTo>
                                <a:pt x="9929" y="828"/>
                                <a:pt x="9920" y="815"/>
                                <a:pt x="9914" y="798"/>
                              </a:cubicBezTo>
                              <a:cubicBezTo>
                                <a:pt x="9908" y="781"/>
                                <a:pt x="9905" y="761"/>
                                <a:pt x="9905" y="737"/>
                              </a:cubicBezTo>
                              <a:cubicBezTo>
                                <a:pt x="9905" y="714"/>
                                <a:pt x="9908" y="694"/>
                                <a:pt x="9914" y="677"/>
                              </a:cubicBezTo>
                              <a:cubicBezTo>
                                <a:pt x="9920" y="660"/>
                                <a:pt x="9929" y="648"/>
                                <a:pt x="9940" y="639"/>
                              </a:cubicBezTo>
                              <a:cubicBezTo>
                                <a:pt x="9952" y="630"/>
                                <a:pt x="9965" y="625"/>
                                <a:pt x="9981" y="625"/>
                              </a:cubicBezTo>
                              <a:cubicBezTo>
                                <a:pt x="9997" y="625"/>
                                <a:pt x="10011" y="630"/>
                                <a:pt x="10022" y="639"/>
                              </a:cubicBezTo>
                              <a:cubicBezTo>
                                <a:pt x="10033" y="648"/>
                                <a:pt x="10042" y="660"/>
                                <a:pt x="10048" y="677"/>
                              </a:cubicBezTo>
                              <a:cubicBezTo>
                                <a:pt x="10054" y="694"/>
                                <a:pt x="10057" y="714"/>
                                <a:pt x="10057" y="737"/>
                              </a:cubicBezTo>
                              <a:close/>
                              <a:moveTo>
                                <a:pt x="10031" y="737"/>
                              </a:moveTo>
                              <a:cubicBezTo>
                                <a:pt x="10031" y="719"/>
                                <a:pt x="10029" y="703"/>
                                <a:pt x="10025" y="689"/>
                              </a:cubicBezTo>
                              <a:cubicBezTo>
                                <a:pt x="10021" y="676"/>
                                <a:pt x="10016" y="666"/>
                                <a:pt x="10008" y="659"/>
                              </a:cubicBezTo>
                              <a:cubicBezTo>
                                <a:pt x="10001" y="652"/>
                                <a:pt x="9992" y="648"/>
                                <a:pt x="9981" y="648"/>
                              </a:cubicBezTo>
                              <a:cubicBezTo>
                                <a:pt x="9965" y="648"/>
                                <a:pt x="9953" y="656"/>
                                <a:pt x="9944" y="672"/>
                              </a:cubicBezTo>
                              <a:cubicBezTo>
                                <a:pt x="9935" y="687"/>
                                <a:pt x="9931" y="709"/>
                                <a:pt x="9931" y="737"/>
                              </a:cubicBezTo>
                              <a:cubicBezTo>
                                <a:pt x="9931" y="756"/>
                                <a:pt x="9933" y="772"/>
                                <a:pt x="9937" y="786"/>
                              </a:cubicBezTo>
                              <a:cubicBezTo>
                                <a:pt x="9941" y="799"/>
                                <a:pt x="9947" y="809"/>
                                <a:pt x="9954" y="816"/>
                              </a:cubicBezTo>
                              <a:cubicBezTo>
                                <a:pt x="9962" y="823"/>
                                <a:pt x="9971" y="826"/>
                                <a:pt x="9981" y="826"/>
                              </a:cubicBezTo>
                              <a:cubicBezTo>
                                <a:pt x="9997" y="826"/>
                                <a:pt x="10009" y="818"/>
                                <a:pt x="10018" y="803"/>
                              </a:cubicBezTo>
                              <a:cubicBezTo>
                                <a:pt x="10027" y="788"/>
                                <a:pt x="10031" y="766"/>
                                <a:pt x="10031" y="737"/>
                              </a:cubicBezTo>
                              <a:close/>
                              <a:moveTo>
                                <a:pt x="10534" y="1624"/>
                              </a:moveTo>
                              <a:cubicBezTo>
                                <a:pt x="10538" y="1635"/>
                                <a:pt x="10540" y="1647"/>
                                <a:pt x="10540" y="1663"/>
                              </a:cubicBezTo>
                              <a:cubicBezTo>
                                <a:pt x="10540" y="1673"/>
                                <a:pt x="10540" y="1673"/>
                                <a:pt x="10540" y="1673"/>
                              </a:cubicBezTo>
                              <a:cubicBezTo>
                                <a:pt x="10421" y="1673"/>
                                <a:pt x="10421" y="1673"/>
                                <a:pt x="10421" y="1673"/>
                              </a:cubicBezTo>
                              <a:cubicBezTo>
                                <a:pt x="10422" y="1684"/>
                                <a:pt x="10424" y="1694"/>
                                <a:pt x="10427" y="1701"/>
                              </a:cubicBezTo>
                              <a:cubicBezTo>
                                <a:pt x="10432" y="1710"/>
                                <a:pt x="10438" y="1716"/>
                                <a:pt x="10445" y="1721"/>
                              </a:cubicBezTo>
                              <a:cubicBezTo>
                                <a:pt x="10453" y="1725"/>
                                <a:pt x="10462" y="1727"/>
                                <a:pt x="10472" y="1727"/>
                              </a:cubicBezTo>
                              <a:cubicBezTo>
                                <a:pt x="10479" y="1727"/>
                                <a:pt x="10485" y="1726"/>
                                <a:pt x="10490" y="1725"/>
                              </a:cubicBezTo>
                              <a:cubicBezTo>
                                <a:pt x="10495" y="1723"/>
                                <a:pt x="10500" y="1720"/>
                                <a:pt x="10504" y="1716"/>
                              </a:cubicBezTo>
                              <a:cubicBezTo>
                                <a:pt x="10508" y="1712"/>
                                <a:pt x="10511" y="1708"/>
                                <a:pt x="10513" y="1702"/>
                              </a:cubicBezTo>
                              <a:cubicBezTo>
                                <a:pt x="10537" y="1709"/>
                                <a:pt x="10537" y="1709"/>
                                <a:pt x="10537" y="1709"/>
                              </a:cubicBezTo>
                              <a:cubicBezTo>
                                <a:pt x="10535" y="1717"/>
                                <a:pt x="10530" y="1724"/>
                                <a:pt x="10524" y="1730"/>
                              </a:cubicBezTo>
                              <a:cubicBezTo>
                                <a:pt x="10518" y="1737"/>
                                <a:pt x="10511" y="1741"/>
                                <a:pt x="10502" y="1745"/>
                              </a:cubicBezTo>
                              <a:cubicBezTo>
                                <a:pt x="10493" y="1748"/>
                                <a:pt x="10483" y="1750"/>
                                <a:pt x="10472" y="1750"/>
                              </a:cubicBezTo>
                              <a:cubicBezTo>
                                <a:pt x="10456" y="1750"/>
                                <a:pt x="10443" y="1746"/>
                                <a:pt x="10431" y="1740"/>
                              </a:cubicBezTo>
                              <a:cubicBezTo>
                                <a:pt x="10420" y="1733"/>
                                <a:pt x="10411" y="1723"/>
                                <a:pt x="10405" y="1710"/>
                              </a:cubicBezTo>
                              <a:cubicBezTo>
                                <a:pt x="10399" y="1697"/>
                                <a:pt x="10396" y="1683"/>
                                <a:pt x="10396" y="1666"/>
                              </a:cubicBezTo>
                              <a:cubicBezTo>
                                <a:pt x="10396" y="1649"/>
                                <a:pt x="10399" y="1634"/>
                                <a:pt x="10405" y="1622"/>
                              </a:cubicBezTo>
                              <a:cubicBezTo>
                                <a:pt x="10411" y="1609"/>
                                <a:pt x="10420" y="1599"/>
                                <a:pt x="10431" y="1592"/>
                              </a:cubicBezTo>
                              <a:cubicBezTo>
                                <a:pt x="10442" y="1584"/>
                                <a:pt x="10455" y="1581"/>
                                <a:pt x="10470" y="1581"/>
                              </a:cubicBezTo>
                              <a:cubicBezTo>
                                <a:pt x="10478" y="1581"/>
                                <a:pt x="10486" y="1582"/>
                                <a:pt x="10495" y="1585"/>
                              </a:cubicBezTo>
                              <a:cubicBezTo>
                                <a:pt x="10503" y="1588"/>
                                <a:pt x="10511" y="1593"/>
                                <a:pt x="10517" y="1599"/>
                              </a:cubicBezTo>
                              <a:cubicBezTo>
                                <a:pt x="10524" y="1605"/>
                                <a:pt x="10530" y="1614"/>
                                <a:pt x="10534" y="1624"/>
                              </a:cubicBezTo>
                              <a:close/>
                              <a:moveTo>
                                <a:pt x="10514" y="1652"/>
                              </a:moveTo>
                              <a:cubicBezTo>
                                <a:pt x="10514" y="1642"/>
                                <a:pt x="10512" y="1634"/>
                                <a:pt x="10509" y="1627"/>
                              </a:cubicBezTo>
                              <a:cubicBezTo>
                                <a:pt x="10505" y="1620"/>
                                <a:pt x="10500" y="1614"/>
                                <a:pt x="10493" y="1610"/>
                              </a:cubicBezTo>
                              <a:cubicBezTo>
                                <a:pt x="10487" y="1606"/>
                                <a:pt x="10479" y="1603"/>
                                <a:pt x="10470" y="1603"/>
                              </a:cubicBezTo>
                              <a:cubicBezTo>
                                <a:pt x="10460" y="1603"/>
                                <a:pt x="10451" y="1606"/>
                                <a:pt x="10444" y="1611"/>
                              </a:cubicBezTo>
                              <a:cubicBezTo>
                                <a:pt x="10436" y="1616"/>
                                <a:pt x="10431" y="1622"/>
                                <a:pt x="10427" y="1630"/>
                              </a:cubicBezTo>
                              <a:cubicBezTo>
                                <a:pt x="10423" y="1637"/>
                                <a:pt x="10422" y="1644"/>
                                <a:pt x="10421" y="1652"/>
                              </a:cubicBezTo>
                              <a:lnTo>
                                <a:pt x="10514" y="1652"/>
                              </a:lnTo>
                              <a:close/>
                              <a:moveTo>
                                <a:pt x="11008" y="1580"/>
                              </a:moveTo>
                              <a:cubicBezTo>
                                <a:pt x="10998" y="1580"/>
                                <a:pt x="10989" y="1583"/>
                                <a:pt x="10981" y="1588"/>
                              </a:cubicBezTo>
                              <a:cubicBezTo>
                                <a:pt x="10973" y="1593"/>
                                <a:pt x="10968" y="1600"/>
                                <a:pt x="10965" y="1608"/>
                              </a:cubicBezTo>
                              <a:cubicBezTo>
                                <a:pt x="10963" y="1608"/>
                                <a:pt x="10963" y="1608"/>
                                <a:pt x="10963" y="1608"/>
                              </a:cubicBezTo>
                              <a:cubicBezTo>
                                <a:pt x="10963" y="1583"/>
                                <a:pt x="10963" y="1583"/>
                                <a:pt x="10963" y="1583"/>
                              </a:cubicBezTo>
                              <a:cubicBezTo>
                                <a:pt x="10939" y="1583"/>
                                <a:pt x="10939" y="1583"/>
                                <a:pt x="10939" y="1583"/>
                              </a:cubicBezTo>
                              <a:cubicBezTo>
                                <a:pt x="10939" y="1747"/>
                                <a:pt x="10939" y="1747"/>
                                <a:pt x="10939" y="1747"/>
                              </a:cubicBezTo>
                              <a:cubicBezTo>
                                <a:pt x="10964" y="1747"/>
                                <a:pt x="10964" y="1747"/>
                                <a:pt x="10964" y="1747"/>
                              </a:cubicBezTo>
                              <a:cubicBezTo>
                                <a:pt x="10964" y="1643"/>
                                <a:pt x="10964" y="1643"/>
                                <a:pt x="10964" y="1643"/>
                              </a:cubicBezTo>
                              <a:cubicBezTo>
                                <a:pt x="10964" y="1636"/>
                                <a:pt x="10966" y="1629"/>
                                <a:pt x="10970" y="1623"/>
                              </a:cubicBezTo>
                              <a:cubicBezTo>
                                <a:pt x="10973" y="1617"/>
                                <a:pt x="10978" y="1613"/>
                                <a:pt x="10984" y="1610"/>
                              </a:cubicBezTo>
                              <a:cubicBezTo>
                                <a:pt x="10990" y="1606"/>
                                <a:pt x="10998" y="1605"/>
                                <a:pt x="11005" y="1605"/>
                              </a:cubicBezTo>
                              <a:cubicBezTo>
                                <a:pt x="11015" y="1605"/>
                                <a:pt x="11015" y="1605"/>
                                <a:pt x="11015" y="1605"/>
                              </a:cubicBezTo>
                              <a:cubicBezTo>
                                <a:pt x="11021" y="1606"/>
                                <a:pt x="11021" y="1606"/>
                                <a:pt x="11021" y="1606"/>
                              </a:cubicBezTo>
                              <a:cubicBezTo>
                                <a:pt x="11021" y="1581"/>
                                <a:pt x="11021" y="1581"/>
                                <a:pt x="11021" y="1581"/>
                              </a:cubicBezTo>
                              <a:cubicBezTo>
                                <a:pt x="11015" y="1580"/>
                                <a:pt x="11015" y="1580"/>
                                <a:pt x="11015" y="1580"/>
                              </a:cubicBezTo>
                              <a:lnTo>
                                <a:pt x="11008" y="1580"/>
                              </a:lnTo>
                              <a:close/>
                              <a:moveTo>
                                <a:pt x="10690" y="1528"/>
                              </a:moveTo>
                              <a:cubicBezTo>
                                <a:pt x="10715" y="1528"/>
                                <a:pt x="10715" y="1528"/>
                                <a:pt x="10715" y="1528"/>
                              </a:cubicBezTo>
                              <a:cubicBezTo>
                                <a:pt x="10715" y="1747"/>
                                <a:pt x="10715" y="1747"/>
                                <a:pt x="10715" y="1747"/>
                              </a:cubicBezTo>
                              <a:cubicBezTo>
                                <a:pt x="10691" y="1747"/>
                                <a:pt x="10691" y="1747"/>
                                <a:pt x="10691" y="1747"/>
                              </a:cubicBezTo>
                              <a:cubicBezTo>
                                <a:pt x="10691" y="1721"/>
                                <a:pt x="10691" y="1721"/>
                                <a:pt x="10691" y="1721"/>
                              </a:cubicBezTo>
                              <a:cubicBezTo>
                                <a:pt x="10688" y="1721"/>
                                <a:pt x="10688" y="1721"/>
                                <a:pt x="10688" y="1721"/>
                              </a:cubicBezTo>
                              <a:cubicBezTo>
                                <a:pt x="10686" y="1724"/>
                                <a:pt x="10683" y="1728"/>
                                <a:pt x="10680" y="1733"/>
                              </a:cubicBezTo>
                              <a:cubicBezTo>
                                <a:pt x="10676" y="1737"/>
                                <a:pt x="10671" y="1741"/>
                                <a:pt x="10665" y="1745"/>
                              </a:cubicBezTo>
                              <a:cubicBezTo>
                                <a:pt x="10659" y="1748"/>
                                <a:pt x="10650" y="1750"/>
                                <a:pt x="10640" y="1750"/>
                              </a:cubicBezTo>
                              <a:cubicBezTo>
                                <a:pt x="10626" y="1750"/>
                                <a:pt x="10614" y="1747"/>
                                <a:pt x="10604" y="1740"/>
                              </a:cubicBezTo>
                              <a:cubicBezTo>
                                <a:pt x="10593" y="1733"/>
                                <a:pt x="10585" y="1723"/>
                                <a:pt x="10579" y="1710"/>
                              </a:cubicBezTo>
                              <a:cubicBezTo>
                                <a:pt x="10573" y="1698"/>
                                <a:pt x="10570" y="1683"/>
                                <a:pt x="10570" y="1665"/>
                              </a:cubicBezTo>
                              <a:cubicBezTo>
                                <a:pt x="10570" y="1648"/>
                                <a:pt x="10573" y="1633"/>
                                <a:pt x="10579" y="1620"/>
                              </a:cubicBezTo>
                              <a:cubicBezTo>
                                <a:pt x="10585" y="1608"/>
                                <a:pt x="10593" y="1598"/>
                                <a:pt x="10604" y="1591"/>
                              </a:cubicBezTo>
                              <a:cubicBezTo>
                                <a:pt x="10614" y="1584"/>
                                <a:pt x="10627" y="1581"/>
                                <a:pt x="10640" y="1581"/>
                              </a:cubicBezTo>
                              <a:cubicBezTo>
                                <a:pt x="10651" y="1581"/>
                                <a:pt x="10659" y="1583"/>
                                <a:pt x="10666" y="1586"/>
                              </a:cubicBezTo>
                              <a:cubicBezTo>
                                <a:pt x="10672" y="1590"/>
                                <a:pt x="10677" y="1594"/>
                                <a:pt x="10680" y="1598"/>
                              </a:cubicBezTo>
                              <a:cubicBezTo>
                                <a:pt x="10683" y="1602"/>
                                <a:pt x="10686" y="1606"/>
                                <a:pt x="10688" y="1609"/>
                              </a:cubicBezTo>
                              <a:cubicBezTo>
                                <a:pt x="10690" y="1609"/>
                                <a:pt x="10690" y="1609"/>
                                <a:pt x="10690" y="1609"/>
                              </a:cubicBezTo>
                              <a:lnTo>
                                <a:pt x="10690" y="1528"/>
                              </a:lnTo>
                              <a:close/>
                              <a:moveTo>
                                <a:pt x="10690" y="1665"/>
                              </a:moveTo>
                              <a:cubicBezTo>
                                <a:pt x="10690" y="1653"/>
                                <a:pt x="10688" y="1642"/>
                                <a:pt x="10685" y="1633"/>
                              </a:cubicBezTo>
                              <a:cubicBezTo>
                                <a:pt x="10681" y="1623"/>
                                <a:pt x="10676" y="1616"/>
                                <a:pt x="10669" y="1611"/>
                              </a:cubicBezTo>
                              <a:cubicBezTo>
                                <a:pt x="10662" y="1606"/>
                                <a:pt x="10654" y="1603"/>
                                <a:pt x="10643" y="1603"/>
                              </a:cubicBezTo>
                              <a:cubicBezTo>
                                <a:pt x="10633" y="1603"/>
                                <a:pt x="10624" y="1606"/>
                                <a:pt x="10617" y="1612"/>
                              </a:cubicBezTo>
                              <a:cubicBezTo>
                                <a:pt x="10610" y="1617"/>
                                <a:pt x="10604" y="1624"/>
                                <a:pt x="10601" y="1634"/>
                              </a:cubicBezTo>
                              <a:cubicBezTo>
                                <a:pt x="10597" y="1643"/>
                                <a:pt x="10596" y="1653"/>
                                <a:pt x="10596" y="1665"/>
                              </a:cubicBezTo>
                              <a:cubicBezTo>
                                <a:pt x="10596" y="1676"/>
                                <a:pt x="10597" y="1687"/>
                                <a:pt x="10601" y="1696"/>
                              </a:cubicBezTo>
                              <a:cubicBezTo>
                                <a:pt x="10605" y="1706"/>
                                <a:pt x="10610" y="1713"/>
                                <a:pt x="10617" y="1719"/>
                              </a:cubicBezTo>
                              <a:cubicBezTo>
                                <a:pt x="10624" y="1725"/>
                                <a:pt x="10633" y="1727"/>
                                <a:pt x="10643" y="1727"/>
                              </a:cubicBezTo>
                              <a:cubicBezTo>
                                <a:pt x="10653" y="1727"/>
                                <a:pt x="10662" y="1725"/>
                                <a:pt x="10669" y="1719"/>
                              </a:cubicBezTo>
                              <a:cubicBezTo>
                                <a:pt x="10676" y="1714"/>
                                <a:pt x="10681" y="1707"/>
                                <a:pt x="10685" y="1697"/>
                              </a:cubicBezTo>
                              <a:cubicBezTo>
                                <a:pt x="10688" y="1688"/>
                                <a:pt x="10690" y="1677"/>
                                <a:pt x="10690" y="1665"/>
                              </a:cubicBezTo>
                              <a:close/>
                              <a:moveTo>
                                <a:pt x="11051" y="1747"/>
                              </a:moveTo>
                              <a:cubicBezTo>
                                <a:pt x="11076" y="1747"/>
                                <a:pt x="11076" y="1747"/>
                                <a:pt x="11076" y="1747"/>
                              </a:cubicBezTo>
                              <a:cubicBezTo>
                                <a:pt x="11076" y="1528"/>
                                <a:pt x="11076" y="1528"/>
                                <a:pt x="11076" y="1528"/>
                              </a:cubicBezTo>
                              <a:cubicBezTo>
                                <a:pt x="11051" y="1528"/>
                                <a:pt x="11051" y="1528"/>
                                <a:pt x="11051" y="1528"/>
                              </a:cubicBezTo>
                              <a:lnTo>
                                <a:pt x="11051" y="1747"/>
                              </a:lnTo>
                              <a:close/>
                              <a:moveTo>
                                <a:pt x="9083" y="1078"/>
                              </a:moveTo>
                              <a:cubicBezTo>
                                <a:pt x="9058" y="1078"/>
                                <a:pt x="9058" y="1078"/>
                                <a:pt x="9058" y="1078"/>
                              </a:cubicBezTo>
                              <a:cubicBezTo>
                                <a:pt x="9058" y="1297"/>
                                <a:pt x="9058" y="1297"/>
                                <a:pt x="9058" y="1297"/>
                              </a:cubicBezTo>
                              <a:cubicBezTo>
                                <a:pt x="9083" y="1297"/>
                                <a:pt x="9083" y="1297"/>
                                <a:pt x="9083" y="1297"/>
                              </a:cubicBezTo>
                              <a:lnTo>
                                <a:pt x="9083" y="1078"/>
                              </a:lnTo>
                              <a:close/>
                              <a:moveTo>
                                <a:pt x="10895" y="1624"/>
                              </a:moveTo>
                              <a:cubicBezTo>
                                <a:pt x="10899" y="1635"/>
                                <a:pt x="10901" y="1647"/>
                                <a:pt x="10901" y="1663"/>
                              </a:cubicBezTo>
                              <a:cubicBezTo>
                                <a:pt x="10901" y="1673"/>
                                <a:pt x="10901" y="1673"/>
                                <a:pt x="10901" y="1673"/>
                              </a:cubicBezTo>
                              <a:cubicBezTo>
                                <a:pt x="10782" y="1673"/>
                                <a:pt x="10782" y="1673"/>
                                <a:pt x="10782" y="1673"/>
                              </a:cubicBezTo>
                              <a:cubicBezTo>
                                <a:pt x="10783" y="1684"/>
                                <a:pt x="10784" y="1694"/>
                                <a:pt x="10788" y="1701"/>
                              </a:cubicBezTo>
                              <a:cubicBezTo>
                                <a:pt x="10793" y="1710"/>
                                <a:pt x="10799" y="1716"/>
                                <a:pt x="10806" y="1721"/>
                              </a:cubicBezTo>
                              <a:cubicBezTo>
                                <a:pt x="10814" y="1725"/>
                                <a:pt x="10823" y="1727"/>
                                <a:pt x="10833" y="1727"/>
                              </a:cubicBezTo>
                              <a:cubicBezTo>
                                <a:pt x="10840" y="1727"/>
                                <a:pt x="10846" y="1726"/>
                                <a:pt x="10851" y="1725"/>
                              </a:cubicBezTo>
                              <a:cubicBezTo>
                                <a:pt x="10856" y="1723"/>
                                <a:pt x="10861" y="1720"/>
                                <a:pt x="10865" y="1716"/>
                              </a:cubicBezTo>
                              <a:cubicBezTo>
                                <a:pt x="10869" y="1712"/>
                                <a:pt x="10872" y="1708"/>
                                <a:pt x="10874" y="1702"/>
                              </a:cubicBezTo>
                              <a:cubicBezTo>
                                <a:pt x="10898" y="1709"/>
                                <a:pt x="10898" y="1709"/>
                                <a:pt x="10898" y="1709"/>
                              </a:cubicBezTo>
                              <a:cubicBezTo>
                                <a:pt x="10896" y="1717"/>
                                <a:pt x="10891" y="1724"/>
                                <a:pt x="10885" y="1730"/>
                              </a:cubicBezTo>
                              <a:cubicBezTo>
                                <a:pt x="10879" y="1737"/>
                                <a:pt x="10872" y="1741"/>
                                <a:pt x="10863" y="1745"/>
                              </a:cubicBezTo>
                              <a:cubicBezTo>
                                <a:pt x="10854" y="1748"/>
                                <a:pt x="10844" y="1750"/>
                                <a:pt x="10833" y="1750"/>
                              </a:cubicBezTo>
                              <a:cubicBezTo>
                                <a:pt x="10817" y="1750"/>
                                <a:pt x="10804" y="1746"/>
                                <a:pt x="10792" y="1740"/>
                              </a:cubicBezTo>
                              <a:cubicBezTo>
                                <a:pt x="10781" y="1733"/>
                                <a:pt x="10772" y="1723"/>
                                <a:pt x="10766" y="1710"/>
                              </a:cubicBezTo>
                              <a:cubicBezTo>
                                <a:pt x="10760" y="1697"/>
                                <a:pt x="10757" y="1683"/>
                                <a:pt x="10757" y="1666"/>
                              </a:cubicBezTo>
                              <a:cubicBezTo>
                                <a:pt x="10757" y="1649"/>
                                <a:pt x="10760" y="1634"/>
                                <a:pt x="10766" y="1622"/>
                              </a:cubicBezTo>
                              <a:cubicBezTo>
                                <a:pt x="10772" y="1609"/>
                                <a:pt x="10781" y="1599"/>
                                <a:pt x="10792" y="1592"/>
                              </a:cubicBezTo>
                              <a:cubicBezTo>
                                <a:pt x="10803" y="1584"/>
                                <a:pt x="10816" y="1581"/>
                                <a:pt x="10830" y="1581"/>
                              </a:cubicBezTo>
                              <a:cubicBezTo>
                                <a:pt x="10839" y="1581"/>
                                <a:pt x="10847" y="1582"/>
                                <a:pt x="10856" y="1585"/>
                              </a:cubicBezTo>
                              <a:cubicBezTo>
                                <a:pt x="10864" y="1588"/>
                                <a:pt x="10872" y="1593"/>
                                <a:pt x="10878" y="1599"/>
                              </a:cubicBezTo>
                              <a:cubicBezTo>
                                <a:pt x="10885" y="1605"/>
                                <a:pt x="10891" y="1614"/>
                                <a:pt x="10895" y="1624"/>
                              </a:cubicBezTo>
                              <a:close/>
                              <a:moveTo>
                                <a:pt x="10875" y="1652"/>
                              </a:moveTo>
                              <a:cubicBezTo>
                                <a:pt x="10875" y="1642"/>
                                <a:pt x="10873" y="1634"/>
                                <a:pt x="10870" y="1627"/>
                              </a:cubicBezTo>
                              <a:cubicBezTo>
                                <a:pt x="10866" y="1620"/>
                                <a:pt x="10861" y="1614"/>
                                <a:pt x="10854" y="1610"/>
                              </a:cubicBezTo>
                              <a:cubicBezTo>
                                <a:pt x="10847" y="1606"/>
                                <a:pt x="10840" y="1603"/>
                                <a:pt x="10830" y="1603"/>
                              </a:cubicBezTo>
                              <a:cubicBezTo>
                                <a:pt x="10820" y="1603"/>
                                <a:pt x="10812" y="1606"/>
                                <a:pt x="10804" y="1611"/>
                              </a:cubicBezTo>
                              <a:cubicBezTo>
                                <a:pt x="10797" y="1616"/>
                                <a:pt x="10792" y="1622"/>
                                <a:pt x="10788" y="1630"/>
                              </a:cubicBezTo>
                              <a:cubicBezTo>
                                <a:pt x="10784" y="1637"/>
                                <a:pt x="10783" y="1644"/>
                                <a:pt x="10782" y="1652"/>
                              </a:cubicBezTo>
                              <a:lnTo>
                                <a:pt x="10875" y="1652"/>
                              </a:lnTo>
                              <a:close/>
                              <a:moveTo>
                                <a:pt x="9188" y="737"/>
                              </a:moveTo>
                              <a:cubicBezTo>
                                <a:pt x="9188" y="761"/>
                                <a:pt x="9185" y="781"/>
                                <a:pt x="9179" y="798"/>
                              </a:cubicBezTo>
                              <a:cubicBezTo>
                                <a:pt x="9173" y="815"/>
                                <a:pt x="9164" y="828"/>
                                <a:pt x="9153" y="836"/>
                              </a:cubicBezTo>
                              <a:cubicBezTo>
                                <a:pt x="9141" y="845"/>
                                <a:pt x="9128" y="850"/>
                                <a:pt x="9112" y="850"/>
                              </a:cubicBezTo>
                              <a:cubicBezTo>
                                <a:pt x="9096" y="850"/>
                                <a:pt x="9082" y="845"/>
                                <a:pt x="9071" y="836"/>
                              </a:cubicBezTo>
                              <a:cubicBezTo>
                                <a:pt x="9059" y="828"/>
                                <a:pt x="9051" y="815"/>
                                <a:pt x="9045" y="798"/>
                              </a:cubicBezTo>
                              <a:cubicBezTo>
                                <a:pt x="9039" y="781"/>
                                <a:pt x="9036" y="761"/>
                                <a:pt x="9036" y="737"/>
                              </a:cubicBezTo>
                              <a:cubicBezTo>
                                <a:pt x="9036" y="714"/>
                                <a:pt x="9039" y="694"/>
                                <a:pt x="9045" y="677"/>
                              </a:cubicBezTo>
                              <a:cubicBezTo>
                                <a:pt x="9051" y="660"/>
                                <a:pt x="9060" y="648"/>
                                <a:pt x="9071" y="639"/>
                              </a:cubicBezTo>
                              <a:cubicBezTo>
                                <a:pt x="9082" y="630"/>
                                <a:pt x="9096" y="625"/>
                                <a:pt x="9112" y="625"/>
                              </a:cubicBezTo>
                              <a:cubicBezTo>
                                <a:pt x="9128" y="625"/>
                                <a:pt x="9141" y="630"/>
                                <a:pt x="9153" y="639"/>
                              </a:cubicBezTo>
                              <a:cubicBezTo>
                                <a:pt x="9164" y="648"/>
                                <a:pt x="9173" y="660"/>
                                <a:pt x="9179" y="677"/>
                              </a:cubicBezTo>
                              <a:cubicBezTo>
                                <a:pt x="9185" y="694"/>
                                <a:pt x="9188" y="714"/>
                                <a:pt x="9188" y="737"/>
                              </a:cubicBezTo>
                              <a:close/>
                              <a:moveTo>
                                <a:pt x="9162" y="737"/>
                              </a:moveTo>
                              <a:cubicBezTo>
                                <a:pt x="9162" y="719"/>
                                <a:pt x="9160" y="703"/>
                                <a:pt x="9156" y="689"/>
                              </a:cubicBezTo>
                              <a:cubicBezTo>
                                <a:pt x="9152" y="676"/>
                                <a:pt x="9146" y="666"/>
                                <a:pt x="9139" y="659"/>
                              </a:cubicBezTo>
                              <a:cubicBezTo>
                                <a:pt x="9131" y="652"/>
                                <a:pt x="9122" y="648"/>
                                <a:pt x="9112" y="648"/>
                              </a:cubicBezTo>
                              <a:cubicBezTo>
                                <a:pt x="9096" y="648"/>
                                <a:pt x="9084" y="656"/>
                                <a:pt x="9075" y="672"/>
                              </a:cubicBezTo>
                              <a:cubicBezTo>
                                <a:pt x="9066" y="687"/>
                                <a:pt x="9061" y="709"/>
                                <a:pt x="9061" y="737"/>
                              </a:cubicBezTo>
                              <a:cubicBezTo>
                                <a:pt x="9061" y="756"/>
                                <a:pt x="9063" y="772"/>
                                <a:pt x="9067" y="786"/>
                              </a:cubicBezTo>
                              <a:cubicBezTo>
                                <a:pt x="9071" y="799"/>
                                <a:pt x="9077" y="809"/>
                                <a:pt x="9085" y="816"/>
                              </a:cubicBezTo>
                              <a:cubicBezTo>
                                <a:pt x="9092" y="823"/>
                                <a:pt x="9101" y="826"/>
                                <a:pt x="9112" y="826"/>
                              </a:cubicBezTo>
                              <a:cubicBezTo>
                                <a:pt x="9128" y="826"/>
                                <a:pt x="9140" y="818"/>
                                <a:pt x="9149" y="803"/>
                              </a:cubicBezTo>
                              <a:cubicBezTo>
                                <a:pt x="9158" y="788"/>
                                <a:pt x="9162" y="766"/>
                                <a:pt x="9162" y="737"/>
                              </a:cubicBezTo>
                              <a:close/>
                              <a:moveTo>
                                <a:pt x="9199" y="1522"/>
                              </a:moveTo>
                              <a:cubicBezTo>
                                <a:pt x="9194" y="1522"/>
                                <a:pt x="9189" y="1523"/>
                                <a:pt x="9186" y="1527"/>
                              </a:cubicBezTo>
                              <a:cubicBezTo>
                                <a:pt x="9182" y="1530"/>
                                <a:pt x="9181" y="1534"/>
                                <a:pt x="9181" y="1539"/>
                              </a:cubicBezTo>
                              <a:cubicBezTo>
                                <a:pt x="9181" y="1543"/>
                                <a:pt x="9182" y="1547"/>
                                <a:pt x="9186" y="1551"/>
                              </a:cubicBezTo>
                              <a:cubicBezTo>
                                <a:pt x="9189" y="1554"/>
                                <a:pt x="9194" y="1556"/>
                                <a:pt x="9199" y="1556"/>
                              </a:cubicBezTo>
                              <a:cubicBezTo>
                                <a:pt x="9203" y="1556"/>
                                <a:pt x="9208" y="1554"/>
                                <a:pt x="9211" y="1551"/>
                              </a:cubicBezTo>
                              <a:cubicBezTo>
                                <a:pt x="9215" y="1547"/>
                                <a:pt x="9216" y="1543"/>
                                <a:pt x="9216" y="1539"/>
                              </a:cubicBezTo>
                              <a:cubicBezTo>
                                <a:pt x="9216" y="1534"/>
                                <a:pt x="9215" y="1530"/>
                                <a:pt x="9211" y="1527"/>
                              </a:cubicBezTo>
                              <a:cubicBezTo>
                                <a:pt x="9208" y="1523"/>
                                <a:pt x="9203" y="1522"/>
                                <a:pt x="9199" y="1522"/>
                              </a:cubicBezTo>
                              <a:close/>
                              <a:moveTo>
                                <a:pt x="9186" y="1747"/>
                              </a:moveTo>
                              <a:cubicBezTo>
                                <a:pt x="9211" y="1747"/>
                                <a:pt x="9211" y="1747"/>
                                <a:pt x="9211" y="1747"/>
                              </a:cubicBezTo>
                              <a:cubicBezTo>
                                <a:pt x="9211" y="1583"/>
                                <a:pt x="9211" y="1583"/>
                                <a:pt x="9211" y="1583"/>
                              </a:cubicBezTo>
                              <a:cubicBezTo>
                                <a:pt x="9186" y="1583"/>
                                <a:pt x="9186" y="1583"/>
                                <a:pt x="9186" y="1583"/>
                              </a:cubicBezTo>
                              <a:lnTo>
                                <a:pt x="9186" y="1747"/>
                              </a:lnTo>
                              <a:close/>
                              <a:moveTo>
                                <a:pt x="9778" y="1713"/>
                              </a:moveTo>
                              <a:cubicBezTo>
                                <a:pt x="9776" y="1713"/>
                                <a:pt x="9776" y="1713"/>
                                <a:pt x="9776" y="1713"/>
                              </a:cubicBezTo>
                              <a:cubicBezTo>
                                <a:pt x="9731" y="1583"/>
                                <a:pt x="9731" y="1583"/>
                                <a:pt x="9731" y="1583"/>
                              </a:cubicBezTo>
                              <a:cubicBezTo>
                                <a:pt x="9703" y="1583"/>
                                <a:pt x="9703" y="1583"/>
                                <a:pt x="9703" y="1583"/>
                              </a:cubicBezTo>
                              <a:cubicBezTo>
                                <a:pt x="9764" y="1747"/>
                                <a:pt x="9764" y="1747"/>
                                <a:pt x="9764" y="1747"/>
                              </a:cubicBezTo>
                              <a:cubicBezTo>
                                <a:pt x="9789" y="1747"/>
                                <a:pt x="9789" y="1747"/>
                                <a:pt x="9789" y="1747"/>
                              </a:cubicBezTo>
                              <a:cubicBezTo>
                                <a:pt x="9850" y="1583"/>
                                <a:pt x="9850" y="1583"/>
                                <a:pt x="9850" y="1583"/>
                              </a:cubicBezTo>
                              <a:cubicBezTo>
                                <a:pt x="9823" y="1583"/>
                                <a:pt x="9823" y="1583"/>
                                <a:pt x="9823" y="1583"/>
                              </a:cubicBezTo>
                              <a:lnTo>
                                <a:pt x="9778" y="1713"/>
                              </a:lnTo>
                              <a:close/>
                              <a:moveTo>
                                <a:pt x="9148" y="1260"/>
                              </a:moveTo>
                              <a:cubicBezTo>
                                <a:pt x="9142" y="1260"/>
                                <a:pt x="9138" y="1262"/>
                                <a:pt x="9134" y="1266"/>
                              </a:cubicBezTo>
                              <a:cubicBezTo>
                                <a:pt x="9130" y="1269"/>
                                <a:pt x="9129" y="1274"/>
                                <a:pt x="9129" y="1279"/>
                              </a:cubicBezTo>
                              <a:cubicBezTo>
                                <a:pt x="9129" y="1284"/>
                                <a:pt x="9130" y="1289"/>
                                <a:pt x="9134" y="1293"/>
                              </a:cubicBezTo>
                              <a:cubicBezTo>
                                <a:pt x="9138" y="1296"/>
                                <a:pt x="9142" y="1298"/>
                                <a:pt x="9148" y="1298"/>
                              </a:cubicBezTo>
                              <a:cubicBezTo>
                                <a:pt x="9157" y="1296"/>
                                <a:pt x="9157" y="1296"/>
                                <a:pt x="9157" y="1296"/>
                              </a:cubicBezTo>
                              <a:cubicBezTo>
                                <a:pt x="9164" y="1289"/>
                                <a:pt x="9164" y="1289"/>
                                <a:pt x="9164" y="1289"/>
                              </a:cubicBezTo>
                              <a:cubicBezTo>
                                <a:pt x="9167" y="1279"/>
                                <a:pt x="9167" y="1279"/>
                                <a:pt x="9167" y="1279"/>
                              </a:cubicBezTo>
                              <a:cubicBezTo>
                                <a:pt x="9167" y="1274"/>
                                <a:pt x="9165" y="1269"/>
                                <a:pt x="9161" y="1266"/>
                              </a:cubicBezTo>
                              <a:cubicBezTo>
                                <a:pt x="9157" y="1262"/>
                                <a:pt x="9153" y="1260"/>
                                <a:pt x="9148" y="1260"/>
                              </a:cubicBezTo>
                              <a:close/>
                              <a:moveTo>
                                <a:pt x="9496" y="1624"/>
                              </a:moveTo>
                              <a:cubicBezTo>
                                <a:pt x="9500" y="1635"/>
                                <a:pt x="9502" y="1647"/>
                                <a:pt x="9502" y="1663"/>
                              </a:cubicBezTo>
                              <a:cubicBezTo>
                                <a:pt x="9502" y="1673"/>
                                <a:pt x="9502" y="1673"/>
                                <a:pt x="9502" y="1673"/>
                              </a:cubicBezTo>
                              <a:cubicBezTo>
                                <a:pt x="9384" y="1673"/>
                                <a:pt x="9384" y="1673"/>
                                <a:pt x="9384" y="1673"/>
                              </a:cubicBezTo>
                              <a:cubicBezTo>
                                <a:pt x="9384" y="1684"/>
                                <a:pt x="9386" y="1694"/>
                                <a:pt x="9390" y="1701"/>
                              </a:cubicBezTo>
                              <a:cubicBezTo>
                                <a:pt x="9394" y="1710"/>
                                <a:pt x="9400" y="1716"/>
                                <a:pt x="9408" y="1721"/>
                              </a:cubicBezTo>
                              <a:cubicBezTo>
                                <a:pt x="9416" y="1725"/>
                                <a:pt x="9425" y="1727"/>
                                <a:pt x="9435" y="1727"/>
                              </a:cubicBezTo>
                              <a:cubicBezTo>
                                <a:pt x="9441" y="1727"/>
                                <a:pt x="9447" y="1726"/>
                                <a:pt x="9453" y="1725"/>
                              </a:cubicBezTo>
                              <a:cubicBezTo>
                                <a:pt x="9458" y="1723"/>
                                <a:pt x="9463" y="1720"/>
                                <a:pt x="9467" y="1716"/>
                              </a:cubicBezTo>
                              <a:cubicBezTo>
                                <a:pt x="9470" y="1712"/>
                                <a:pt x="9473" y="1708"/>
                                <a:pt x="9476" y="1702"/>
                              </a:cubicBezTo>
                              <a:cubicBezTo>
                                <a:pt x="9500" y="1709"/>
                                <a:pt x="9500" y="1709"/>
                                <a:pt x="9500" y="1709"/>
                              </a:cubicBezTo>
                              <a:cubicBezTo>
                                <a:pt x="9497" y="1717"/>
                                <a:pt x="9493" y="1724"/>
                                <a:pt x="9487" y="1730"/>
                              </a:cubicBezTo>
                              <a:cubicBezTo>
                                <a:pt x="9481" y="1737"/>
                                <a:pt x="9473" y="1741"/>
                                <a:pt x="9465" y="1745"/>
                              </a:cubicBezTo>
                              <a:cubicBezTo>
                                <a:pt x="9456" y="1748"/>
                                <a:pt x="9446" y="1750"/>
                                <a:pt x="9435" y="1750"/>
                              </a:cubicBezTo>
                              <a:cubicBezTo>
                                <a:pt x="9419" y="1750"/>
                                <a:pt x="9405" y="1746"/>
                                <a:pt x="9394" y="1740"/>
                              </a:cubicBezTo>
                              <a:cubicBezTo>
                                <a:pt x="9383" y="1733"/>
                                <a:pt x="9374" y="1723"/>
                                <a:pt x="9368" y="1710"/>
                              </a:cubicBezTo>
                              <a:cubicBezTo>
                                <a:pt x="9361" y="1697"/>
                                <a:pt x="9358" y="1683"/>
                                <a:pt x="9358" y="1666"/>
                              </a:cubicBezTo>
                              <a:cubicBezTo>
                                <a:pt x="9358" y="1649"/>
                                <a:pt x="9361" y="1634"/>
                                <a:pt x="9368" y="1622"/>
                              </a:cubicBezTo>
                              <a:cubicBezTo>
                                <a:pt x="9374" y="1609"/>
                                <a:pt x="9382" y="1599"/>
                                <a:pt x="9393" y="1592"/>
                              </a:cubicBezTo>
                              <a:cubicBezTo>
                                <a:pt x="9404" y="1584"/>
                                <a:pt x="9417" y="1581"/>
                                <a:pt x="9432" y="1581"/>
                              </a:cubicBezTo>
                              <a:cubicBezTo>
                                <a:pt x="9441" y="1581"/>
                                <a:pt x="9449" y="1582"/>
                                <a:pt x="9457" y="1585"/>
                              </a:cubicBezTo>
                              <a:cubicBezTo>
                                <a:pt x="9466" y="1588"/>
                                <a:pt x="9473" y="1593"/>
                                <a:pt x="9480" y="1599"/>
                              </a:cubicBezTo>
                              <a:cubicBezTo>
                                <a:pt x="9487" y="1605"/>
                                <a:pt x="9492" y="1614"/>
                                <a:pt x="9496" y="1624"/>
                              </a:cubicBezTo>
                              <a:close/>
                              <a:moveTo>
                                <a:pt x="9477" y="1652"/>
                              </a:moveTo>
                              <a:cubicBezTo>
                                <a:pt x="9477" y="1642"/>
                                <a:pt x="9475" y="1634"/>
                                <a:pt x="9471" y="1627"/>
                              </a:cubicBezTo>
                              <a:cubicBezTo>
                                <a:pt x="9468" y="1620"/>
                                <a:pt x="9463" y="1614"/>
                                <a:pt x="9456" y="1610"/>
                              </a:cubicBezTo>
                              <a:cubicBezTo>
                                <a:pt x="9449" y="1606"/>
                                <a:pt x="9441" y="1603"/>
                                <a:pt x="9432" y="1603"/>
                              </a:cubicBezTo>
                              <a:cubicBezTo>
                                <a:pt x="9422" y="1603"/>
                                <a:pt x="9413" y="1606"/>
                                <a:pt x="9406" y="1611"/>
                              </a:cubicBezTo>
                              <a:cubicBezTo>
                                <a:pt x="9399" y="1616"/>
                                <a:pt x="9393" y="1622"/>
                                <a:pt x="9389" y="1630"/>
                              </a:cubicBezTo>
                              <a:cubicBezTo>
                                <a:pt x="9386" y="1637"/>
                                <a:pt x="9384" y="1644"/>
                                <a:pt x="9384" y="1652"/>
                              </a:cubicBezTo>
                              <a:lnTo>
                                <a:pt x="9477" y="1652"/>
                              </a:lnTo>
                              <a:close/>
                              <a:moveTo>
                                <a:pt x="9322" y="1724"/>
                              </a:moveTo>
                              <a:cubicBezTo>
                                <a:pt x="9315" y="1724"/>
                                <a:pt x="9315" y="1724"/>
                                <a:pt x="9315" y="1724"/>
                              </a:cubicBezTo>
                              <a:cubicBezTo>
                                <a:pt x="9311" y="1724"/>
                                <a:pt x="9308" y="1724"/>
                                <a:pt x="9304" y="1723"/>
                              </a:cubicBezTo>
                              <a:cubicBezTo>
                                <a:pt x="9296" y="1716"/>
                                <a:pt x="9296" y="1716"/>
                                <a:pt x="9296" y="1716"/>
                              </a:cubicBezTo>
                              <a:cubicBezTo>
                                <a:pt x="9294" y="1712"/>
                                <a:pt x="9293" y="1707"/>
                                <a:pt x="9293" y="1700"/>
                              </a:cubicBezTo>
                              <a:cubicBezTo>
                                <a:pt x="9293" y="1604"/>
                                <a:pt x="9293" y="1604"/>
                                <a:pt x="9293" y="1604"/>
                              </a:cubicBezTo>
                              <a:cubicBezTo>
                                <a:pt x="9328" y="1604"/>
                                <a:pt x="9328" y="1604"/>
                                <a:pt x="9328" y="1604"/>
                              </a:cubicBezTo>
                              <a:cubicBezTo>
                                <a:pt x="9328" y="1583"/>
                                <a:pt x="9328" y="1583"/>
                                <a:pt x="9328" y="1583"/>
                              </a:cubicBezTo>
                              <a:cubicBezTo>
                                <a:pt x="9293" y="1583"/>
                                <a:pt x="9293" y="1583"/>
                                <a:pt x="9293" y="1583"/>
                              </a:cubicBezTo>
                              <a:cubicBezTo>
                                <a:pt x="9293" y="1544"/>
                                <a:pt x="9293" y="1544"/>
                                <a:pt x="9293" y="1544"/>
                              </a:cubicBezTo>
                              <a:cubicBezTo>
                                <a:pt x="9268" y="1544"/>
                                <a:pt x="9268" y="1544"/>
                                <a:pt x="9268" y="1544"/>
                              </a:cubicBezTo>
                              <a:cubicBezTo>
                                <a:pt x="9268" y="1583"/>
                                <a:pt x="9268" y="1583"/>
                                <a:pt x="9268" y="1583"/>
                              </a:cubicBezTo>
                              <a:cubicBezTo>
                                <a:pt x="9243" y="1583"/>
                                <a:pt x="9243" y="1583"/>
                                <a:pt x="9243" y="1583"/>
                              </a:cubicBezTo>
                              <a:cubicBezTo>
                                <a:pt x="9243" y="1604"/>
                                <a:pt x="9243" y="1604"/>
                                <a:pt x="9243" y="1604"/>
                              </a:cubicBezTo>
                              <a:cubicBezTo>
                                <a:pt x="9268" y="1604"/>
                                <a:pt x="9268" y="1604"/>
                                <a:pt x="9268" y="1604"/>
                              </a:cubicBezTo>
                              <a:cubicBezTo>
                                <a:pt x="9268" y="1707"/>
                                <a:pt x="9268" y="1707"/>
                                <a:pt x="9268" y="1707"/>
                              </a:cubicBezTo>
                              <a:cubicBezTo>
                                <a:pt x="9268" y="1716"/>
                                <a:pt x="9270" y="1724"/>
                                <a:pt x="9275" y="1730"/>
                              </a:cubicBezTo>
                              <a:cubicBezTo>
                                <a:pt x="9279" y="1736"/>
                                <a:pt x="9285" y="1741"/>
                                <a:pt x="9291" y="1744"/>
                              </a:cubicBezTo>
                              <a:cubicBezTo>
                                <a:pt x="9298" y="1747"/>
                                <a:pt x="9305" y="1749"/>
                                <a:pt x="9312" y="1749"/>
                              </a:cubicBezTo>
                              <a:cubicBezTo>
                                <a:pt x="9317" y="1749"/>
                                <a:pt x="9321" y="1748"/>
                                <a:pt x="9324" y="1748"/>
                              </a:cubicBezTo>
                              <a:cubicBezTo>
                                <a:pt x="9331" y="1746"/>
                                <a:pt x="9331" y="1746"/>
                                <a:pt x="9331" y="1746"/>
                              </a:cubicBezTo>
                              <a:cubicBezTo>
                                <a:pt x="9326" y="1723"/>
                                <a:pt x="9326" y="1723"/>
                                <a:pt x="9326" y="1723"/>
                              </a:cubicBezTo>
                              <a:lnTo>
                                <a:pt x="9322" y="1724"/>
                              </a:lnTo>
                              <a:close/>
                              <a:moveTo>
                                <a:pt x="9644" y="1588"/>
                              </a:moveTo>
                              <a:cubicBezTo>
                                <a:pt x="9636" y="1583"/>
                                <a:pt x="9626" y="1581"/>
                                <a:pt x="9615" y="1581"/>
                              </a:cubicBezTo>
                              <a:cubicBezTo>
                                <a:pt x="9602" y="1581"/>
                                <a:pt x="9592" y="1583"/>
                                <a:pt x="9585" y="1588"/>
                              </a:cubicBezTo>
                              <a:cubicBezTo>
                                <a:pt x="9577" y="1594"/>
                                <a:pt x="9571" y="1600"/>
                                <a:pt x="9567" y="1609"/>
                              </a:cubicBezTo>
                              <a:cubicBezTo>
                                <a:pt x="9565" y="1609"/>
                                <a:pt x="9565" y="1609"/>
                                <a:pt x="9565" y="1609"/>
                              </a:cubicBezTo>
                              <a:cubicBezTo>
                                <a:pt x="9565" y="1583"/>
                                <a:pt x="9565" y="1583"/>
                                <a:pt x="9565" y="1583"/>
                              </a:cubicBezTo>
                              <a:cubicBezTo>
                                <a:pt x="9541" y="1583"/>
                                <a:pt x="9541" y="1583"/>
                                <a:pt x="9541" y="1583"/>
                              </a:cubicBezTo>
                              <a:cubicBezTo>
                                <a:pt x="9541" y="1747"/>
                                <a:pt x="9541" y="1747"/>
                                <a:pt x="9541" y="1747"/>
                              </a:cubicBezTo>
                              <a:cubicBezTo>
                                <a:pt x="9566" y="1747"/>
                                <a:pt x="9566" y="1747"/>
                                <a:pt x="9566" y="1747"/>
                              </a:cubicBezTo>
                              <a:cubicBezTo>
                                <a:pt x="9566" y="1648"/>
                                <a:pt x="9566" y="1648"/>
                                <a:pt x="9566" y="1648"/>
                              </a:cubicBezTo>
                              <a:cubicBezTo>
                                <a:pt x="9566" y="1639"/>
                                <a:pt x="9568" y="1631"/>
                                <a:pt x="9571" y="1624"/>
                              </a:cubicBezTo>
                              <a:cubicBezTo>
                                <a:pt x="9575" y="1617"/>
                                <a:pt x="9580" y="1612"/>
                                <a:pt x="9586" y="1609"/>
                              </a:cubicBezTo>
                              <a:cubicBezTo>
                                <a:pt x="9592" y="1605"/>
                                <a:pt x="9600" y="1603"/>
                                <a:pt x="9608" y="1603"/>
                              </a:cubicBezTo>
                              <a:cubicBezTo>
                                <a:pt x="9619" y="1603"/>
                                <a:pt x="9628" y="1607"/>
                                <a:pt x="9635" y="1614"/>
                              </a:cubicBezTo>
                              <a:cubicBezTo>
                                <a:pt x="9642" y="1621"/>
                                <a:pt x="9645" y="1631"/>
                                <a:pt x="9645" y="1644"/>
                              </a:cubicBezTo>
                              <a:cubicBezTo>
                                <a:pt x="9645" y="1747"/>
                                <a:pt x="9645" y="1747"/>
                                <a:pt x="9645" y="1747"/>
                              </a:cubicBezTo>
                              <a:cubicBezTo>
                                <a:pt x="9670" y="1747"/>
                                <a:pt x="9670" y="1747"/>
                                <a:pt x="9670" y="1747"/>
                              </a:cubicBezTo>
                              <a:cubicBezTo>
                                <a:pt x="9670" y="1643"/>
                                <a:pt x="9670" y="1643"/>
                                <a:pt x="9670" y="1643"/>
                              </a:cubicBezTo>
                              <a:cubicBezTo>
                                <a:pt x="9670" y="1629"/>
                                <a:pt x="9668" y="1617"/>
                                <a:pt x="9663" y="1608"/>
                              </a:cubicBezTo>
                              <a:cubicBezTo>
                                <a:pt x="9659" y="1599"/>
                                <a:pt x="9652" y="1592"/>
                                <a:pt x="9644" y="1588"/>
                              </a:cubicBezTo>
                              <a:close/>
                              <a:moveTo>
                                <a:pt x="9315" y="1138"/>
                              </a:moveTo>
                              <a:cubicBezTo>
                                <a:pt x="9307" y="1133"/>
                                <a:pt x="9297" y="1131"/>
                                <a:pt x="9286" y="1131"/>
                              </a:cubicBezTo>
                              <a:cubicBezTo>
                                <a:pt x="9274" y="1131"/>
                                <a:pt x="9264" y="1133"/>
                                <a:pt x="9256" y="1138"/>
                              </a:cubicBezTo>
                              <a:cubicBezTo>
                                <a:pt x="9248" y="1144"/>
                                <a:pt x="9242" y="1150"/>
                                <a:pt x="9238" y="1159"/>
                              </a:cubicBezTo>
                              <a:cubicBezTo>
                                <a:pt x="9236" y="1159"/>
                                <a:pt x="9236" y="1159"/>
                                <a:pt x="9236" y="1159"/>
                              </a:cubicBezTo>
                              <a:cubicBezTo>
                                <a:pt x="9236" y="1133"/>
                                <a:pt x="9236" y="1133"/>
                                <a:pt x="9236" y="1133"/>
                              </a:cubicBezTo>
                              <a:cubicBezTo>
                                <a:pt x="9212" y="1133"/>
                                <a:pt x="9212" y="1133"/>
                                <a:pt x="9212" y="1133"/>
                              </a:cubicBezTo>
                              <a:cubicBezTo>
                                <a:pt x="9212" y="1297"/>
                                <a:pt x="9212" y="1297"/>
                                <a:pt x="9212" y="1297"/>
                              </a:cubicBezTo>
                              <a:cubicBezTo>
                                <a:pt x="9237" y="1297"/>
                                <a:pt x="9237" y="1297"/>
                                <a:pt x="9237" y="1297"/>
                              </a:cubicBezTo>
                              <a:cubicBezTo>
                                <a:pt x="9237" y="1198"/>
                                <a:pt x="9237" y="1198"/>
                                <a:pt x="9237" y="1198"/>
                              </a:cubicBezTo>
                              <a:cubicBezTo>
                                <a:pt x="9237" y="1189"/>
                                <a:pt x="9239" y="1181"/>
                                <a:pt x="9243" y="1174"/>
                              </a:cubicBezTo>
                              <a:cubicBezTo>
                                <a:pt x="9246" y="1167"/>
                                <a:pt x="9251" y="1162"/>
                                <a:pt x="9257" y="1159"/>
                              </a:cubicBezTo>
                              <a:cubicBezTo>
                                <a:pt x="9264" y="1155"/>
                                <a:pt x="9271" y="1153"/>
                                <a:pt x="9279" y="1153"/>
                              </a:cubicBezTo>
                              <a:cubicBezTo>
                                <a:pt x="9291" y="1153"/>
                                <a:pt x="9300" y="1157"/>
                                <a:pt x="9306" y="1164"/>
                              </a:cubicBezTo>
                              <a:cubicBezTo>
                                <a:pt x="9313" y="1171"/>
                                <a:pt x="9316" y="1181"/>
                                <a:pt x="9316" y="1194"/>
                              </a:cubicBezTo>
                              <a:cubicBezTo>
                                <a:pt x="9316" y="1297"/>
                                <a:pt x="9316" y="1297"/>
                                <a:pt x="9316" y="1297"/>
                              </a:cubicBezTo>
                              <a:cubicBezTo>
                                <a:pt x="9342" y="1297"/>
                                <a:pt x="9342" y="1297"/>
                                <a:pt x="9342" y="1297"/>
                              </a:cubicBezTo>
                              <a:cubicBezTo>
                                <a:pt x="9342" y="1193"/>
                                <a:pt x="9342" y="1193"/>
                                <a:pt x="9342" y="1193"/>
                              </a:cubicBezTo>
                              <a:cubicBezTo>
                                <a:pt x="9342" y="1179"/>
                                <a:pt x="9339" y="1167"/>
                                <a:pt x="9335" y="1158"/>
                              </a:cubicBezTo>
                              <a:cubicBezTo>
                                <a:pt x="9330" y="1149"/>
                                <a:pt x="9324" y="1142"/>
                                <a:pt x="9315" y="1138"/>
                              </a:cubicBezTo>
                              <a:close/>
                            </a:path>
                          </a:pathLst>
                        </a:custGeom>
                        <a:solidFill>
                          <a:srgbClr val="1E1E1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margin">
                <wp14:pctWidth>0</wp14:pctWidth>
              </wp14:sizeRelH>
              <wp14:sizeRelV relativeFrom="margin">
                <wp14:pctHeight>0</wp14:pctHeight>
              </wp14:sizeRelV>
            </wp:anchor>
          </w:drawing>
        </mc:Choice>
        <mc:Fallback>
          <w:pict>
            <v:group w14:anchorId="3D5A9E8C" id="JE2601280917JU Plaatjes p1 footer(JU-LOCK)" o:spid="_x0000_s1026" editas="canvas" style="position:absolute;margin-left:0;margin-top:-56.7pt;width:508.25pt;height:82.75pt;z-index:-251658238;mso-position-horizontal-relative:page;mso-width-relative:margin;mso-height-relative:margin" coordsize="64547,1050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64547;height:10509;visibility:visible;mso-wrap-style:square">
                <v:fill o:detectmouseclick="t"/>
                <v:path o:connecttype="none"/>
              </v:shape>
              <v:shape id="Freeform 10" o:spid="_x0000_s1028" style="position:absolute;left:30492;top:3606;width:21216;height:3607;visibility:visible;mso-wrap-style:square;v-text-anchor:top" coordsize="6683,11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" path="m6683,924v-1,13,-1,13,-1,13c6673,938,6668,940,6665,942v-3,2,-6,6,-9,12c6565,1135,6565,1135,6565,1135v-24,,-24,,-24,c6530,1031,6530,1031,6530,1031v-1,-3,-1,-8,-1,-13c6527,1018,6527,1018,6527,1018v-3,8,-3,8,-3,8c6470,1135,6470,1135,6470,1135v-24,,-24,,-24,c6417,949,6417,949,6417,949v,-4,-2,-7,-4,-8c6411,940,6407,938,6400,936v1,-12,1,-12,1,-12c6470,924,6470,924,6470,924v-1,12,-1,12,-1,12c6451,942,6451,942,6451,942v-3,3,-3,3,-3,3c6465,1083,6465,1083,6465,1083v1,11,1,11,1,11c6469,1094,6469,1094,6469,1094v55,-110,55,-110,55,-110c6520,949,6520,949,6520,949v-1,-4,-1,-6,-2,-7c6516,941,6516,941,6516,941v-2,-2,-2,-2,-2,-2c6511,938,6511,938,6511,938v-3,-1,-3,-1,-3,-1c6504,936,6504,936,6504,936v2,-12,2,-12,2,-12c6572,924,6572,924,6572,924v-1,12,-1,12,-1,12c6548,942,6548,942,6548,942v-2,3,-2,3,-2,3c6561,1083,6561,1083,6561,1083v1,11,1,11,1,11c6565,1094,6565,1094,6565,1094v66,-133,66,-133,66,-133c6635,953,6638,948,6638,946v,-4,-8,-7,-22,-10c6618,924,6618,924,6618,924r65,xm6226,621v,16,-6,30,-18,42c6202,669,6193,673,6182,677v-12,3,-25,5,-40,5c6056,682,6056,682,6056,682v,-12,,-12,,-12c6069,668,6077,665,6079,661v1,-2,2,-5,3,-9c6107,504,6107,504,6107,504v1,-7,1,-7,1,-7c6104,491,6104,491,6104,491v-3,-2,-8,-4,-17,-5c6089,474,6089,474,6089,474v83,,83,,83,c6190,474,6204,478,6215,486v10,9,15,20,15,33c6230,533,6226,544,6217,554v-9,10,-19,16,-28,19c6189,576,6189,576,6189,576v11,3,20,8,27,16c6222,599,6226,609,6226,621xm6125,565v23,,23,,23,c6163,565,6175,562,6184,555v9,-7,13,-18,13,-32c6197,501,6184,490,6158,490v-21,,-21,,-21,l6125,565xm6193,622v,-16,-5,-27,-15,-33c6170,585,6161,582,6151,582v-29,,-29,,-29,c6111,653,6111,653,6111,653v-1,7,-1,7,-1,7c6113,663,6113,663,6113,663v5,3,13,4,24,4c6174,667,6193,652,6193,622xm6379,659v,-5,,-5,,-5c6373,615,6373,615,6373,615v-77,,-77,,-77,c6272,658,6272,658,6272,658v-2,5,-2,5,-2,5c6271,665,6271,665,6271,665v19,5,19,5,19,5c6289,682,6289,682,6289,682v-59,,-59,,-59,c6230,670,6230,670,6230,670v8,-2,13,-4,15,-5c6247,664,6249,661,6251,657,6353,471,6353,471,6353,471v25,,25,,25,c6411,663,6411,663,6411,663v1,3,6,5,17,7c6426,682,6426,682,6426,682v-72,,-72,,-72,c6354,670,6354,670,6354,670v9,-2,16,-3,19,-5c6377,663,6379,661,6379,659xm6371,599v-14,-84,-14,-84,-14,-84c6357,506,6357,506,6357,506v-3,,-3,,-3,c6304,599,6304,599,6304,599r67,xm6191,220v-12,-2,-12,-2,-12,-2c6174,217,6171,214,6171,209v1,-8,1,-8,1,-8c6180,156,6180,156,6180,156v17,-15,17,-15,17,-15c6259,232,6259,232,6259,232v45,,45,,45,c6305,220,6305,220,6305,220v-7,,-12,-1,-16,-3c6286,215,6283,212,6280,208v-59,-86,-59,-86,-59,-86c6305,50,6305,50,6305,50v2,-2,4,-4,9,-7c6318,39,6324,37,6331,37v1,-13,1,-13,1,-13c6266,24,6266,24,6266,24v-2,12,-2,12,-2,12c6277,37,6284,39,6284,42v,2,-2,4,-6,8c6185,126,6185,126,6185,126v15,-79,15,-79,15,-79c6200,44,6200,44,6200,44v7,-5,7,-5,7,-5c6226,36,6226,36,6226,36v1,-12,1,-12,1,-12c6151,24,6151,24,6151,24v-2,12,-2,12,-2,12c6158,37,6163,39,6166,40v4,7,4,7,4,7c6169,54,6169,54,6169,54v-26,148,-26,148,-26,148c6142,208,6140,212,6137,214v-3,3,-9,5,-20,6c6117,232,6117,232,6117,232v73,,73,,73,l6191,220xm6221,977v15,1,15,1,15,1c6244,958,6249,947,6251,944v5,-2,5,-2,5,-2c6258,941,6272,940,6298,940v-29,162,-29,162,-29,162c6268,1106,6267,1109,6266,1111v-3,4,-12,7,-28,9c6238,1132,6238,1132,6238,1132v85,,85,,85,c6324,1120,6324,1120,6324,1120v-20,-3,-20,-3,-20,-3c6300,1117,6297,1114,6297,1109v1,-5,1,-5,1,-5c6327,940,6327,940,6327,940v25,,39,1,41,2c6371,944,6371,944,6371,944v2,4,3,15,3,34c6390,977,6390,977,6390,977v3,-14,5,-31,7,-53c6233,924,6233,924,6233,924v-5,18,-9,36,-12,53xm6442,682v76,,76,,76,c6520,670,6520,670,6520,670v-25,-3,-25,-3,-25,-3c6490,667,6488,664,6488,659v,-5,,-5,,-5c6515,504,6515,504,6515,504v2,,2,,2,c6594,682,6594,682,6594,682v19,,19,,19,c6646,497,6646,497,6646,497v,-3,,-3,,-3c6653,489,6653,489,6653,489v19,-3,19,-3,19,-3c6673,474,6673,474,6673,474v-73,,-73,,-73,c6599,486,6599,486,6599,486v10,1,16,3,20,5c6622,493,6624,496,6624,500v,3,,7,-1,10c6603,625,6603,625,6603,625v-2,,-2,,-2,c6536,474,6536,474,6536,474v-59,,-59,,-59,c6475,486,6475,486,6475,486v8,1,14,3,16,4c6495,497,6495,497,6495,497v-1,7,-1,7,-1,7c6469,652,6469,652,6469,652v-2,6,-4,10,-6,12c6460,667,6453,669,6442,670r,12xm6538,220v-12,-2,-12,-2,-12,-2c6520,217,6518,214,6518,209v,-8,,-8,,-8c6527,156,6527,156,6527,156v17,-15,17,-15,17,-15c6605,232,6605,232,6605,232v45,,45,,45,c6652,220,6652,220,6652,220v-8,,-13,-1,-17,-3c6632,215,6629,212,6626,208v-59,-86,-59,-86,-59,-86c6651,50,6651,50,6651,50v2,-2,5,-4,9,-7c6664,39,6670,37,6677,37v1,-13,1,-13,1,-13c6612,24,6612,24,6612,24v-1,12,-1,12,-1,12c6623,37,6630,39,6630,42v,2,-2,4,-6,8c6532,126,6532,126,6532,126v14,-79,14,-79,14,-79c6546,44,6546,44,6546,44v7,-5,7,-5,7,-5c6572,36,6572,36,6572,36v1,-12,1,-12,1,-12c6497,24,6497,24,6497,24v-1,12,-1,12,-1,12c6504,37,6509,39,6512,40v4,7,4,7,4,7c6515,54,6515,54,6515,54v-26,148,-26,148,-26,148c6488,208,6486,212,6483,214v-2,3,-9,5,-20,6c6463,232,6463,232,6463,232v73,,73,,73,l6538,220xm6154,1023v,3,,3,,3c6165,1029,6174,1034,6181,1042v7,7,10,17,10,29c6191,1087,6185,1101,6173,1113v-6,6,-15,10,-26,14c6136,1130,6122,1132,6107,1132v-86,,-86,,-86,c6021,1120,6021,1120,6021,1120v13,-2,21,-5,23,-9c6045,1109,6046,1106,6047,1102v25,-148,25,-148,25,-148c6073,947,6073,947,6073,947v-4,-6,-4,-6,-4,-6c6066,939,6061,937,6053,936v1,-12,1,-12,1,-12c6137,924,6137,924,6137,924v18,,33,4,43,12c6190,945,6195,956,6195,969v,14,-4,25,-13,35c6173,1014,6164,1020,6154,1023xm6143,1039v-8,-4,-17,-7,-27,-7c6087,1032,6087,1032,6087,1032v-11,71,-11,71,-11,71c6075,1110,6075,1110,6075,1110v3,3,3,3,3,3c6083,1116,6091,1117,6102,1117v37,,56,-15,56,-45c6158,1056,6153,1045,6143,1039xm6162,973v,-22,-13,-33,-38,-33c6103,940,6103,940,6103,940v-13,75,-13,75,-13,75c6113,1015,6113,1015,6113,1015v15,,28,-3,36,-10c6158,998,6162,987,6162,973xm6031,670v-14,-2,-14,-2,-14,-2c6011,667,6008,664,6008,659v1,-8,1,-8,1,-8c6037,497,6037,497,6037,497v,-4,3,-7,7,-8c6063,486,6063,486,6063,486v1,-12,1,-12,1,-12c5989,474,5989,474,5989,474v-2,12,-2,12,-2,12c5995,487,6001,489,6003,490v4,8,4,8,4,8c6006,504,6006,504,6006,504v-26,148,-26,148,-26,148c5979,658,5977,662,5975,664v-3,3,-10,5,-21,6c5954,682,5954,682,5954,682v75,,75,,75,l6031,670xm6318,101v10,1,16,2,19,3c6339,105,6341,109,6342,114v23,121,23,121,23,121c6379,235,6379,235,6379,235v24,-26,44,-55,61,-87c6451,128,6456,112,6456,101v,-5,-1,-9,-2,-11c6452,87,6452,87,6452,87v-8,,-22,1,-42,4c6408,101,6408,101,6408,101v6,,10,1,13,1c6428,106,6428,106,6428,106v3,8,3,8,3,8c6431,126,6426,141,6416,158v-10,18,-21,33,-32,47c6383,204,6383,204,6383,204,6364,90,6364,90,6364,90v-2,-3,-2,-3,-2,-3c6355,87,6341,88,6320,91r-2,10xm621,184v,-28,7,-51,22,-70c659,95,677,86,698,86v8,,15,2,20,6c724,96,726,103,726,111v,17,-8,30,-26,39c685,159,668,164,648,168v,2,-1,5,-1,10c647,191,649,200,653,205v4,5,11,8,20,8c683,213,696,208,711,197v7,8,7,8,7,8c710,213,701,220,691,226v-10,6,-20,9,-30,9c650,235,641,231,633,222v-8,-8,-12,-21,-12,-38xm650,155v15,-4,28,-10,37,-16c696,132,700,125,700,117v,-10,-5,-15,-14,-15c680,102,674,105,669,109v-3,4,-7,10,-11,19c654,137,651,146,650,155xm675,640v-2,13,-3,21,-3,26c672,678,677,685,688,685v13,,25,-6,38,-17c721,660,721,660,721,660v-10,5,-16,7,-18,7c699,667,698,665,698,660v,-1,,-6,2,-14c714,567,714,567,714,567v2,-10,3,-19,4,-27c715,537,715,537,715,537v-9,,-25,1,-47,4c666,551,666,551,666,551v15,2,23,6,23,10c689,567,689,567,689,567r-14,73xm723,469v-3,-3,-7,-4,-12,-4c706,465,702,466,699,469v-3,4,-4,7,-4,12c695,492,700,498,711,498v5,,9,-2,12,-5c727,490,728,485,728,480v,-5,-1,-9,-5,-11xm282,640v-3,16,-6,30,-10,41c277,685,277,685,277,685v8,-3,16,-4,25,-4c302,655,308,630,319,606v7,-15,15,-26,24,-36c352,561,361,556,369,556v6,,9,3,9,10c378,571,378,575,377,579v-14,61,-14,61,-14,61c359,661,355,675,353,681v5,4,5,4,5,4c365,682,373,681,383,681v,-11,2,-24,6,-38c393,629,398,616,404,603v6,-12,13,-23,23,-33c436,561,445,556,453,556v6,,9,3,9,10c462,571,461,579,458,589v-12,44,-18,68,-18,75c440,678,446,685,456,685v10,,23,-6,38,-17c489,660,489,660,489,660v-10,5,-16,7,-18,7c466,662,466,662,466,662v,-3,4,-20,11,-49c485,583,489,566,489,560v,-16,-9,-24,-25,-24c450,536,436,542,424,554v-12,13,-21,26,-27,40c395,594,395,594,395,594v5,-15,8,-27,8,-35c403,544,395,536,379,536v-14,,-27,6,-39,18c328,567,319,580,313,594v-2,,-2,,-2,c324,542,324,542,324,542v-2,-3,-2,-3,-2,-3c313,539,297,540,274,543v-1,9,-1,9,-1,9c288,555,296,559,296,563v-1,6,-1,6,-1,6l282,640xm788,997v5,8,7,18,7,30c795,1059,787,1084,772,1104v-16,21,-36,31,-59,31c705,1135,695,1133,685,1128v-7,2,-14,4,-23,7c657,1131,657,1131,657,1131v5,-15,8,-25,9,-31c698,931,698,931,698,931v1,-7,1,-7,1,-7c699,920,691,917,676,914v1,-9,1,-9,1,-9c700,902,716,900,725,900v3,3,3,3,3,3c727,912,726,921,724,931v-13,66,-13,66,-13,66c709,1005,706,1018,701,1038v-2,6,-2,6,-2,6c702,1044,702,1044,702,1044v17,-39,38,-58,62,-58c775,986,782,990,788,997xm768,1037v,-21,-4,-31,-13,-31c743,1006,730,1018,717,1041v-14,24,-22,46,-24,68c703,1115,712,1118,722,1118v10,,17,-2,20,-5c749,1107,755,1096,760,1080v6,-16,8,-31,8,-43xm755,455v-2,9,-2,9,-2,9c768,467,776,470,776,474v,7,,7,,7c745,640,745,640,745,640v-2,13,-3,21,-3,26c742,678,747,685,758,685v12,,25,-6,37,-17c790,660,790,660,790,660v-9,5,-15,7,-18,7c769,667,767,665,767,661v,-5,1,-10,2,-15c801,481,801,481,801,481v2,-10,3,-19,4,-28c802,450,802,450,802,450v-9,,-25,2,-47,5xm755,5v-2,9,-2,9,-2,9c768,17,776,20,776,24v,7,,7,,7c745,190,745,190,745,190v-2,13,-3,21,-3,26c742,228,747,235,758,235v12,,25,-6,37,-17c790,210,790,210,790,210v-9,5,-15,7,-18,7c769,217,767,215,767,211v,-5,1,-10,2,-15c801,31,801,31,801,31v2,-10,3,-19,4,-28c802,,802,,802,v-9,,-25,2,-47,5xm645,660v5,8,5,8,5,8c634,679,622,685,612,685v-9,,-13,-5,-13,-15c599,666,601,656,604,640v3,-13,3,-13,3,-13c605,626,605,626,605,626v-18,39,-39,59,-63,59c532,685,524,681,519,673v-5,-8,-8,-18,-8,-30c511,612,519,586,535,566v16,-20,35,-30,58,-30c601,536,611,538,622,542v5,-1,12,-4,19,-6c646,540,646,540,646,540v-4,10,-7,24,-10,41c623,651,623,651,623,651v-1,4,-1,8,-1,11c626,667,626,667,626,667v3,,9,-2,19,-7xm613,561v-9,-6,-19,-9,-29,-9c574,552,567,554,564,557v-7,6,-13,18,-18,34c541,607,538,621,538,634v,20,5,31,14,31c564,665,576,653,590,629v13,-23,21,-46,23,-68xm488,44v5,-2,5,-2,5,-2c495,41,509,40,535,40,506,202,506,202,506,202v-1,4,-2,7,-3,9c500,215,491,218,475,220v,12,,12,,12c560,232,560,232,560,232v1,-12,1,-12,1,-12c541,217,541,217,541,217v-4,,-7,-3,-7,-8c535,204,535,204,535,204,564,40,564,40,564,40v25,,39,1,41,2c608,44,608,44,608,44v2,4,3,15,3,34c627,77,627,77,627,77v3,-14,5,-31,7,-53c470,24,470,24,470,24v-5,18,-9,36,-12,53c473,78,473,78,473,78v8,-20,13,-31,15,-34xm33,486v8,1,14,3,16,4c53,497,53,497,53,497v,7,,7,,7c27,652,27,652,27,652v-1,6,-3,10,-6,12c18,667,11,669,,670v,12,,12,,12c146,682,146,682,146,682v7,-20,11,-38,13,-54c143,627,143,627,143,627v-10,22,-16,34,-20,35c115,665,115,665,115,665v-3,,-15,1,-35,1c53,667,53,667,53,667,67,586,67,586,67,586v47,,47,,47,c118,590,118,590,118,590v,3,1,10,2,21c131,609,131,609,131,609v1,-21,3,-40,7,-59c128,549,128,549,128,549v-2,6,-5,11,-7,15c119,568,117,570,115,570v-45,,-45,,-45,c84,489,84,489,84,489v46,1,46,1,46,1c137,491,143,491,148,492v3,5,3,5,3,5c152,501,152,509,152,523v18,-2,18,-2,18,-2c174,500,177,484,177,474v-142,,-142,,-142,l33,486xm182,621v64,-8,64,-8,64,-8c251,595,251,595,251,595v-65,4,-65,4,-65,4l182,621xm571,1068v,2,-1,5,-1,10c570,1091,572,1100,576,1105v4,5,11,8,20,8c606,1113,618,1108,634,1097v7,8,7,8,7,8c633,1113,624,1120,614,1126v-10,6,-20,9,-30,9c573,1135,564,1131,556,1122v-8,-8,-12,-21,-12,-38c544,1056,551,1033,566,1014v15,-19,33,-28,54,-28c629,986,636,988,641,992v6,4,8,11,8,19c649,1028,641,1041,623,1050v-15,9,-32,14,-52,18xm572,1055v16,-4,29,-10,38,-16c618,1032,623,1025,623,1017v,-10,-5,-15,-14,-15c603,1002,597,1005,592,1009v-4,4,-7,10,-11,19c577,1037,574,1046,572,1055xm559,924v-65,,-65,,-65,c493,936,493,936,493,936v14,3,21,6,21,10c514,948,512,953,508,961v-67,133,-67,133,-67,133c438,1094,438,1094,438,1094v-1,-11,-1,-11,-1,-11c422,945,422,945,422,945v3,-3,3,-3,3,-3c447,936,447,936,447,936v1,-12,1,-12,1,-12c383,924,383,924,383,924v-2,12,-2,12,-2,12c385,937,385,937,385,937v3,1,3,1,3,1c390,939,390,939,390,939v2,2,2,2,2,2c394,942,394,942,394,942v1,1,2,3,2,7c400,984,400,984,400,984v-54,110,-54,110,-54,110c343,1094,343,1094,343,1094v-1,-11,-1,-11,-1,-11c325,945,325,945,325,945v2,-3,2,-3,2,-3c345,936,345,936,345,936v1,-12,1,-12,1,-12c278,924,278,924,278,924v-2,12,-2,12,-2,12c283,938,288,940,290,941v2,1,3,4,4,8c322,1135,322,1135,322,1135v24,,24,,24,c400,1026,400,1026,400,1026v3,-8,3,-8,3,-8c406,1018,406,1018,406,1018v,5,,10,,13c418,1135,418,1135,418,1135v23,,23,,23,c533,954,533,954,533,954v3,-6,6,-10,8,-12c544,940,550,938,558,937r1,-13xe" fillcolor="#005a3c" stroked="f">
                <v:path arrowok="t" o:connecttype="custom" o:connectlocs="2071060,326042;2046934,300302;2065981,297760;2105027,305386;1922492,212912;1977729,164928;1954872,155712;1948206,211959;1996459,216726;2017093,216726;1965348,69912;1993602,66098;1963444,40040;1958364,17160;1985983,299349;1999316,350829;2069155,216726;2109789,156983;2095504,198612;2045029,216726;2106297,68958;2102805,15889;2068520,14936;1962174,331126;1927889,300937;1941539,327949;1937413,298713;1918683,155394;1890112,212912;2049473,32096;2026299,64827;222217,47667;197138,58471;218407,217679;211423,175097;231105,152534;119680,183994;145393,187172;134600,176050;86982,172554;210154,360680;225709,316826;229201,355278;240629,217679;239677,1589;243486,67052;191741,203379;205074,171601;170789,201472;150790,73725;199043,24469;8571,207192;16825,211959;22222,181134;57776,197341;203487,351147;181265,339389;156504,297442;121584,293628;108886,347651;102220,360680;177138,297760" o:connectangles="0,0,0,0,0,0,0,0,0,0,0,0,0,0,0,0,0,0,0,0,0,0,0,0,0,0,0,0,0,0,0,0,0,0,0,0,0,0,0,0,0,0,0,0,0,0,0,0,0,0,0,0,0,0,0,0,0,0,0,0,0,0"/>
                <o:lock v:ext="edit" verticies="t"/>
              </v:shape>
              <v:shape id="Freeform 11" o:spid="_x0000_s1029" style="position:absolute;left:9417;top:1657;width:54514;height:5753;visibility:visible;mso-wrap-style:square;v-text-anchor:top" coordsize="17170,181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" path="m1578,848v-3,,-7,1,-11,1c1559,849,1553,847,1546,844v-7,-3,-13,-8,-17,-14c1524,824,1522,816,1522,807v,-103,,-103,,-103c1498,704,1498,704,1498,704v,-21,,-21,,-21c1522,683,1522,683,1522,683v,-39,,-39,,-39c1547,644,1547,644,1547,644v,39,,39,,39c1582,683,1582,683,1582,683v,21,,21,,21c1547,704,1547,704,1547,704v,96,,96,,96c1547,807,1548,812,1551,816v8,7,8,7,8,7c1562,824,1565,824,1569,824v7,,7,,7,c1580,823,1580,823,1580,823v5,23,5,23,5,23l1578,848xm4113,13v46,,46,,46,c4159,231,4159,231,4159,231v-45,,-45,,-45,c4114,205,4114,205,4114,205v-2,,-2,,-2,c4110,209,4107,214,4103,218v-4,5,-9,8,-15,11c4082,232,4074,234,4066,234v-13,,-24,-4,-34,-10c4022,218,4014,208,4008,196v-6,-13,-9,-28,-9,-47c3999,131,4002,115,4008,103v6,-13,14,-22,24,-28c4042,68,4053,65,4065,65v10,,17,2,23,5c4095,73,4100,77,4103,81v4,5,7,9,9,14c4113,95,4113,95,4113,95r,-82xm4114,149v,-10,-1,-18,-4,-25c4108,117,4104,111,4099,107v-6,-4,-12,-6,-19,-6c4072,101,4066,103,4061,107v-5,4,-9,10,-12,17c4047,131,4046,140,4046,149v,10,1,18,4,25c4052,182,4056,187,4061,191v5,4,11,7,19,7c4087,198,4093,196,4099,192v5,-4,9,-10,11,-17c4113,167,4114,159,4114,149xm3450,780v,10,-2,18,-7,25c3439,812,3433,816,3427,820v-7,3,-13,4,-19,4c3397,824,3389,821,3382,814v-7,-7,-10,-17,-10,-29c3372,683,3372,683,3372,683v-25,,-25,,-25,c3347,787,3347,787,3347,787v,14,2,25,7,34c3358,831,3364,837,3372,842v8,4,17,7,28,7c3412,849,3422,846,3430,840v8,-6,14,-13,18,-21c3450,819,3450,819,3450,819v,28,,28,,28c3475,847,3475,847,3475,847v,-164,,-164,,-164c3450,683,3450,683,3450,683r,97xm2987,234v-17,,-32,-3,-44,-10c2931,217,2922,207,2915,195v-6,-13,-10,-28,-10,-45c2905,133,2909,118,2915,106v7,-13,16,-23,28,-30c2955,69,2969,65,2985,65v11,,21,2,30,5c3024,74,3033,79,3040,86v7,7,12,15,16,26c3060,122,3062,134,3062,148v,13,,13,,13c2950,161,2950,161,2950,161v,,,,,c2950,169,2952,176,2955,182v3,6,7,10,13,14c2973,199,2980,200,2987,200v5,,10,,14,-2c3005,197,3009,195,3012,192v3,-3,5,-7,7,-11c3061,184,3061,184,3061,184v-2,10,-7,19,-13,26c3041,218,3033,224,3022,228v-10,4,-22,6,-35,6xm2951,133v68,,68,,68,c3019,126,3018,120,3015,115v-3,-5,-7,-9,-12,-12c2998,101,2992,99,2986,99v-7,,-13,2,-19,5c2962,107,2958,111,2955,117v-3,4,-4,10,-4,16xm3171,229v-6,3,-13,5,-22,5c3136,234,3125,230,3115,224v-10,-6,-18,-16,-24,-28c3085,183,3082,168,3082,149v,-18,3,-34,9,-46c3097,90,3106,81,3116,75v10,-7,21,-10,33,-10c3158,65,3165,67,3172,70v6,3,11,7,15,11c3190,86,3193,90,3195,95v2,,2,,2,c3197,13,3197,13,3197,13v45,,45,,45,c3242,231,3242,231,3242,231v-45,,-45,,-45,c3197,205,3197,205,3197,205v-2,,-2,,-2,c3193,209,3190,214,3186,218v-4,5,-9,8,-15,11xm3163,198v7,,14,-2,19,-6c3187,188,3191,182,3193,175v3,-8,5,-16,5,-26c3198,139,3196,131,3194,124v-3,-7,-7,-13,-12,-17c3177,103,3170,101,3163,101v-7,,-14,2,-19,6c3139,111,3135,117,3133,124v-3,7,-4,16,-4,25c3129,159,3130,167,3133,174v2,8,6,13,11,17c3149,195,3156,198,3163,198xm3102,744v-7,-4,-13,-8,-20,-11c3075,731,3068,729,3063,727v-22,-6,-22,-6,-22,-6c3036,720,3032,719,3027,717v-5,-2,-9,-4,-14,-7c3009,708,3005,704,3003,700v-3,-4,-5,-9,-5,-15c2998,678,3000,672,3004,666v4,-5,10,-9,17,-12c3028,650,3037,649,3046,649v14,,25,3,34,9c3089,664,3094,672,3095,683v26,,26,,26,c3121,672,3117,662,3111,653v-7,-8,-15,-15,-26,-20c3074,628,3061,625,3047,625v-14,,-26,3,-37,8c2998,638,2989,645,2983,654v-7,9,-10,20,-10,32c2973,701,2978,713,2988,722v10,9,23,16,40,21c3055,751,3055,751,3055,751v8,2,15,4,21,7c3083,761,3088,765,3092,769v4,5,6,11,6,18c3098,795,3096,802,3091,808v-4,6,-11,10,-19,14c3064,825,3055,827,3045,827v-8,,-17,-2,-24,-4c3013,820,3007,816,3002,811v-4,-6,-7,-12,-8,-21c2967,790,2967,790,2967,790v1,12,4,23,11,32c2984,831,2993,838,3005,843v11,5,25,7,40,7c3062,850,3076,848,3088,842v12,-6,21,-13,27,-23c3121,810,3124,799,3124,787v,-10,-2,-19,-6,-26c3114,754,3108,749,3102,744xm3543,105v4,1,7,1,9,2c3552,67,3552,67,3552,67v-7,-2,-7,-2,-7,-2c3537,65,3537,65,3537,65v-9,,-17,3,-24,8c3506,78,3501,86,3498,96v-2,,-2,,-2,c3496,67,3496,67,3496,67v-44,,-44,,-44,c3452,231,3452,231,3452,231v46,,46,,46,c3498,138,3498,138,3498,138v,-6,1,-12,4,-17c3505,116,3509,112,3515,109v5,-3,11,-5,17,-5c3536,104,3539,105,3543,105xm2339,1608v4,7,6,18,6,31c2345,1747,2345,1747,2345,1747v-25,,-25,,-25,c2320,1724,2320,1724,2320,1724v-1,,-1,,-1,c2317,1728,2315,1732,2311,1736v-4,4,-10,7,-16,10c2288,1749,2280,1750,2270,1750v-10,,-19,-2,-28,-5c2234,1741,2227,1735,2222,1727v-5,-7,-7,-16,-7,-27c2215,1691,2217,1683,2220,1677v4,-6,9,-10,15,-14c2241,1660,2248,1658,2256,1656v7,-2,15,-3,22,-4c2288,1651,2296,1650,2302,1649v7,-1,11,-2,14,-3c2319,1644,2320,1641,2320,1637v,-1,,-1,,-1c2320,1626,2317,1618,2312,1612v-6,-6,-15,-9,-26,-9c2274,1603,2264,1606,2258,1611v-7,5,-12,11,-15,17c2219,1619,2219,1619,2219,1619v5,-10,10,-18,17,-23c2244,1590,2251,1586,2260,1584v8,-2,17,-3,25,-3c2290,1581,2296,1581,2303,1583v7,1,14,3,20,7c2329,1594,2335,1600,2339,1608xm2320,1664v-7,4,-7,4,-7,4c2310,1669,2306,1670,2301,1670v-5,1,-9,2,-14,2c2283,1673,2280,1673,2277,1674v-7,1,-13,2,-18,4c2253,1680,2248,1683,2245,1686v-3,4,-5,9,-5,15c2240,1710,2243,1717,2250,1721v6,5,14,7,24,7c2284,1728,2293,1726,2300,1722v6,-4,12,-9,15,-15c2319,1701,2320,1694,2320,1687r,-23xm1527,1624v4,11,6,23,6,39c1533,1673,1533,1673,1533,1673v-118,,-118,,-118,c1415,1684,1417,1694,1421,1701v4,9,10,15,18,20c1446,1725,1455,1727,1465,1727v7,,13,-1,18,-2c1489,1723,1493,1720,1497,1716v4,-4,7,-8,9,-14c1531,1709,1531,1709,1531,1709v-3,8,-7,15,-13,21c1512,1737,1504,1741,1495,1745v-9,3,-19,5,-30,5c1450,1750,1436,1746,1425,1740v-12,-7,-21,-17,-27,-30c1392,1697,1389,1683,1389,1666v,-17,3,-32,9,-44c1404,1609,1413,1599,1424,1592v11,-8,24,-11,39,-11c1471,1581,1480,1582,1488,1585v8,3,16,8,23,14c1518,1605,1523,1614,1527,1624xm1508,1652v,-10,-2,-18,-6,-25c1498,1620,1493,1614,1486,1610v-6,-4,-14,-7,-23,-7c1453,1603,1444,1606,1437,1611v-7,5,-13,11,-17,19c1417,1637,1415,1644,1415,1652r93,xm1675,1588v-9,-5,-18,-7,-30,-7c1633,1581,1623,1583,1615,1588v-8,6,-13,12,-17,21c1596,1609,1596,1609,1596,1609v,-26,,-26,,-26c1571,1583,1571,1583,1571,1583v,164,,164,,164c1596,1747,1596,1747,1596,1747v,-99,,-99,,-99c1596,1639,1598,1631,1602,1624v4,-7,8,-12,15,-15c1623,1605,1630,1603,1638,1603v12,,21,4,28,11c1672,1621,1676,1631,1676,1644v,103,,103,,103c1701,1747,1701,1747,1701,1747v,-104,,-104,,-104c1701,1629,1699,1617,1694,1608v-5,-9,-11,-16,-19,-20xm1399,809v-2,8,-7,15,-13,21c1380,837,1373,841,1364,845v-9,3,-19,5,-30,5c1318,850,1305,846,1293,840v-11,-7,-20,-17,-26,-30c1261,797,1258,783,1258,766v,-17,3,-32,9,-44c1273,709,1282,699,1293,692v11,-8,24,-11,39,-11c1340,681,1348,682,1357,685v8,3,16,8,22,14c1386,705,1392,714,1396,724v4,11,6,23,6,39c1402,773,1402,773,1402,773v-119,,-119,,-119,c1284,784,1286,794,1289,801v5,9,11,15,18,20c1315,825,1324,827,1334,827v7,,13,-1,18,-2c1357,823,1362,820,1366,816v4,-4,7,-8,9,-14l1399,809xm1283,752v93,,93,,93,c1376,742,1374,734,1371,727v-4,-7,-9,-13,-16,-17c1349,706,1341,703,1332,703v-10,,-19,3,-26,8c1298,716,1293,722,1289,730v-4,7,-5,14,-6,22xm3300,720v6,13,9,28,9,45c3309,783,3306,798,3300,810v-6,13,-14,23,-25,30c3265,847,3253,850,3239,850v-10,,-19,-2,-25,-5c3208,841,3203,837,3199,833v-3,-5,-6,-9,-8,-12c3189,821,3189,821,3189,821v,87,,87,,87c3164,908,3164,908,3164,908v,-225,,-225,,-225c3188,683,3188,683,3188,683v,26,,26,,26c3191,709,3191,709,3191,709v2,-3,5,-7,8,-11c3202,694,3207,690,3213,686v7,-3,15,-5,26,-5c3253,681,3265,684,3275,691v11,7,19,17,25,29xm3283,765v,-12,-1,-22,-5,-31c3275,724,3269,717,3262,712v-7,-6,-16,-9,-26,-9c3226,703,3217,706,3210,711v-7,5,-12,12,-16,22c3191,742,3189,753,3189,765v,12,2,23,5,32c3198,807,3203,814,3210,819v7,6,16,8,26,8c3246,827,3255,825,3262,819v7,-6,13,-13,16,-23c3282,787,3283,776,3283,765xm2369,231v,-23,,-23,,-23c2368,208,2368,208,2368,208v-3,5,-6,10,-11,14c2353,226,2348,229,2341,231v-6,2,-13,3,-21,3c2310,234,2300,232,2292,229v-8,-4,-14,-10,-19,-17c2268,205,2266,196,2266,185v,-9,1,-16,5,-23c2274,156,2279,151,2284,147v6,-3,13,-6,20,-8c2311,137,2319,136,2327,135v10,-1,17,-2,23,-3c2356,131,2360,130,2363,128v4,-8,4,-8,4,-8c2367,120,2367,120,2367,120v,-7,-2,-12,-7,-16c2356,100,2350,98,2343,98v-9,,-15,2,-20,6c2318,107,2315,112,2313,117v-42,-3,-42,-3,-42,-3c2274,104,2278,95,2284,88v6,-7,14,-13,24,-17c2318,67,2330,65,2343,65v9,,18,1,26,3c2377,71,2385,74,2391,78v7,5,12,11,16,18c2410,103,2412,111,2412,121v,110,,110,,110l2369,231xm2367,155v-6,3,-6,3,-6,3c2353,160,2353,160,2353,160v-9,1,-9,1,-9,1c2336,162,2336,162,2336,162v-6,1,-10,3,-14,4c2318,168,2315,170,2312,173v-2,3,-3,7,-3,11c2309,190,2311,195,2316,198v4,3,10,5,17,5c2340,203,2346,201,2351,199v5,-3,9,-7,12,-11c2366,183,2367,178,2367,172r,-17xm1098,622v-5,,-9,1,-13,5c1082,630,1080,634,1080,639v,4,2,8,5,12c1089,654,1093,656,1098,656v5,,9,-2,13,-5c1114,647,1116,643,1116,639v,-5,-2,-9,-5,-12c1107,623,1103,622,1098,622xm1344,1579v8,16,12,35,12,58c1356,1660,1352,1679,1344,1696v-8,16,-20,29,-36,37c1293,1742,1274,1747,1252,1747v-68,,-68,,-68,c1184,1528,1184,1528,1184,1528v71,,71,,71,c1276,1528,1294,1533,1309,1541v15,9,27,22,35,38xm1330,1637v,-18,-3,-33,-8,-45c1316,1579,1307,1569,1296,1562v-12,-7,-26,-10,-43,-10c1211,1552,1211,1552,1211,1552v,171,,171,,171c1250,1723,1250,1723,1250,1723v18,,33,-3,45,-10c1307,1706,1316,1696,1321,1683v6,-13,9,-28,9,-46xm1212,849v4,,8,-1,11,-1c1230,846,1230,846,1230,846v-5,-23,-5,-23,-5,-23c1221,824,1221,824,1221,824v-7,,-7,,-7,c1211,824,1207,824,1204,823v-8,-7,-8,-7,-8,-7c1194,812,1192,807,1192,800v,-96,,-96,,-96c1227,704,1227,704,1227,704v,-21,,-21,,-21c1192,683,1192,683,1192,683v,-39,,-39,,-39c1167,644,1167,644,1167,644v,39,,39,,39c1143,683,1143,683,1143,683v,21,,21,,21c1167,704,1167,704,1167,704v,103,,103,,103c1167,816,1170,824,1174,830v4,6,10,11,17,14c1198,847,1205,849,1212,849xm2043,847v,-23,,-23,,-23c2041,824,2041,824,2041,824v-1,4,-4,8,-8,12c2029,840,2024,843,2017,846v-7,3,-15,4,-24,4c1982,850,1973,848,1965,845v-9,-4,-16,-10,-21,-18c1939,820,1937,811,1937,800v,-9,2,-17,6,-23c1946,771,1951,767,1957,763v7,-3,13,-5,21,-7c1985,754,1993,753,2000,752v10,-1,19,-2,25,-3c2031,748,2035,747,2038,746v3,-2,5,-5,5,-9c2043,736,2043,736,2043,736v,-10,-3,-18,-9,-24c2028,706,2020,703,2008,703v-12,,-21,3,-28,8c1973,716,1968,722,1966,728v-24,-9,-24,-9,-24,-9c1946,709,1952,701,1959,696v7,-6,15,-10,23,-12c1991,682,1999,681,2007,681v6,,12,,18,2c2032,684,2039,686,2045,690v7,4,12,10,16,18c2066,715,2068,726,2068,739v,108,,108,,108l2043,847xm2043,787v,-23,,-23,,-23c2036,768,2036,768,2036,768v-4,1,-8,2,-13,2c2019,771,2014,772,2010,772v-5,1,-8,1,-11,2c1993,775,1987,776,1981,778v-6,2,-10,5,-14,8c1964,790,1962,795,1962,801v,9,3,16,10,20c1978,826,1987,828,1997,828v10,,18,-2,25,-6c2029,818,2034,813,2037,807v4,-6,6,-13,6,-20xm2660,780v,10,-2,18,-6,25c2649,812,2644,816,2637,820v-6,3,-13,4,-19,4c2608,824,2599,821,2592,814v-6,-7,-10,-17,-10,-29c2582,683,2582,683,2582,683v-25,,-25,,-25,c2557,787,2557,787,2557,787v,14,3,25,7,34c2569,831,2575,837,2583,842v8,4,17,7,27,7c2622,849,2633,846,2641,840v8,-6,14,-13,18,-21c2660,819,2660,819,2660,819v,28,,28,,28c2686,847,2686,847,2686,847v,-164,,-164,,-164c2660,683,2660,683,2660,683r,97xm3946,73v-9,-5,-19,-8,-30,-8c3904,65,3894,68,3885,74v-8,5,-15,13,-18,22c3865,96,3865,96,3865,96v,-29,,-29,,-29c3822,67,3822,67,3822,67v,164,,164,,164c3867,231,3867,231,3867,231v,-95,,-95,,-95c3867,129,3868,123,3871,118v3,-5,6,-8,11,-11c3887,104,3892,103,3898,103v9,,16,3,21,8c3925,117,3927,125,3927,135v,96,,96,,96c3973,231,3973,231,3973,231v,-104,,-104,,-104c3973,114,3970,103,3965,94v-4,-9,-11,-16,-19,-21xm2807,757v-24,-6,-24,-6,-24,-6c2773,748,2766,745,2761,742v-4,-4,-6,-9,-6,-15c2755,720,2758,714,2765,709v6,-4,15,-6,25,-6c2797,703,2803,704,2808,706v4,2,8,5,11,9c2821,719,2823,722,2825,726v22,-6,22,-6,22,-6c2844,708,2837,699,2828,691v-10,-7,-22,-10,-38,-10c2778,681,2768,683,2759,687v-9,4,-17,10,-22,17c2732,711,2729,719,2729,728v,11,4,21,11,28c2747,764,2758,769,2773,773v27,6,27,6,27,6c2808,781,2815,784,2818,788v4,4,6,9,6,14c2824,809,2821,815,2814,820v-7,5,-16,8,-28,8c2776,828,2767,826,2761,821v-6,-4,-11,-11,-13,-20c2724,807,2724,807,2724,807v3,14,10,25,21,32c2756,846,2770,850,2787,850v12,,23,-2,33,-6c2830,839,2837,834,2842,826v6,-7,8,-16,8,-25c2850,790,2847,780,2840,773v-7,-7,-18,-13,-33,-16xm3521,847v25,,25,,25,c3546,683,3546,683,3546,683v-25,,-25,,-25,l3521,847xm2170,1608v4,7,6,18,6,31c2176,1747,2176,1747,2176,1747v-25,,-25,,-25,c2151,1724,2151,1724,2151,1724v-1,,-1,,-1,c2148,1728,2145,1732,2141,1736v-4,4,-9,7,-16,10c2119,1749,2111,1750,2101,1750v-10,,-19,-2,-28,-5c2065,1741,2058,1735,2053,1727v-5,-7,-8,-16,-8,-27c2045,1691,2047,1683,2051,1677v4,-6,9,-10,15,-14c2072,1660,2079,1658,2086,1656v8,-2,15,-3,23,-4c2119,1651,2127,1650,2133,1649v6,-1,11,-2,14,-3c2150,1644,2151,1641,2151,1637v,-1,,-1,,-1c2151,1626,2148,1618,2143,1612v-6,-6,-15,-9,-26,-9c2105,1603,2095,1606,2088,1611v-6,5,-11,11,-14,17c2050,1619,2050,1619,2050,1619v4,-10,10,-18,17,-23c2074,1590,2082,1586,2091,1584v8,-2,17,-3,25,-3c2121,1581,2127,1581,2134,1583v7,1,13,3,20,7c2160,1594,2166,1600,2170,1608xm2151,1664v-7,4,-7,4,-7,4c2141,1669,2136,1670,2132,1670v-5,1,-9,2,-14,2c2114,1673,2110,1673,2108,1674v-7,1,-13,2,-19,4c2084,1680,2079,1683,2076,1686v-4,4,-5,9,-5,15c2071,1710,2074,1717,2080,1721v7,5,15,7,25,7c2115,1728,2123,1726,2130,1722v7,-4,12,-9,16,-15c2149,1701,2151,1694,2151,1687r,-23xm2234,847v,-107,,-107,,-107c2234,729,2237,721,2244,714v6,-7,15,-11,26,-11c2279,703,2287,706,2294,711v6,5,10,14,10,26c2304,847,2304,847,2304,847v25,,25,,25,c2329,737,2329,737,2329,737v,-19,-5,-33,-14,-42c2305,685,2293,681,2279,681v-12,,-22,2,-30,7c2240,693,2234,700,2230,709v-2,,-2,,-2,c2224,700,2218,693,2211,688v-7,-5,-16,-7,-27,-7c2174,681,2164,683,2157,688v-8,5,-13,12,-17,21c2138,709,2138,709,2138,709v,-26,,-26,,-26c2114,683,2114,683,2114,683v,164,,164,,164c2139,847,2139,847,2139,847v,-103,,-103,,-103c2139,736,2141,729,2144,723v4,-6,8,-11,14,-14c2163,705,2170,703,2176,703v10,,17,3,23,9c2205,718,2208,725,2208,735v,112,,112,,112l2234,847xm2595,231v,-104,,-104,,-104c2595,114,2593,103,2588,94v-4,-9,-11,-16,-20,-21c2560,68,2550,65,2539,65v-12,,-23,3,-31,9c2499,79,2493,87,2490,96v-2,,-2,,-2,c2488,67,2488,67,2488,67v-44,,-44,,-44,c2444,231,2444,231,2444,231v46,,46,,46,c2490,136,2490,136,2490,136v,-7,1,-13,4,-18c2496,113,2500,110,2505,107v4,-3,10,-4,16,-4c2530,103,2537,106,2542,111v5,6,8,14,8,24c2550,231,2550,231,2550,231r45,xm2504,1583v24,,24,,24,c2528,1751,2528,1751,2528,1751v,14,-3,26,-9,35c2512,1794,2504,1801,2493,1805v-10,4,-22,6,-35,6c2445,1811,2435,1810,2426,1807v-8,-3,-16,-7,-22,-12c2399,1790,2394,1784,2391,1779v20,-15,20,-15,20,-15c2413,1767,2416,1771,2419,1775v4,4,9,7,15,10c2440,1788,2448,1789,2458,1789v13,,24,-3,32,-9c2499,1773,2503,1763,2503,1750v,-34,,-34,,-34c2501,1716,2501,1716,2501,1716v-2,3,-4,7,-8,11c2490,1732,2485,1736,2479,1739v-7,3,-15,5,-26,5c2440,1744,2428,1741,2418,1735v-11,-7,-19,-16,-25,-28c2387,1695,2384,1681,2384,1664v,-17,3,-31,9,-44c2399,1608,2407,1598,2417,1591v11,-7,23,-10,37,-10c2464,1581,2473,1583,2479,1586v6,4,11,8,15,12c2497,1602,2500,1606,2501,1609v3,,3,,3,l2504,1583xm2504,1663v,-11,-2,-22,-6,-31c2495,1623,2489,1616,2483,1611v-7,-5,-16,-8,-26,-8c2446,1603,2437,1606,2430,1612v-7,5,-12,12,-16,21c2411,1642,2409,1652,2409,1663v,12,2,22,5,31c2418,1702,2423,1709,2430,1714v7,5,16,7,27,7c2467,1721,2475,1719,2482,1715v7,-5,13,-12,16,-20c2502,1686,2504,1676,2504,1663xm2832,150v-2,,-2,,-2,c2736,13,2736,13,2736,13v-41,,-41,,-41,c2695,231,2695,231,2695,231v47,,47,,47,c2742,94,2742,94,2742,94v1,,1,,1,c2838,231,2838,231,2838,231v40,,40,,40,c2878,13,2878,13,2878,13v-46,,-46,,-46,l2832,150xm3534,622v-5,,-9,1,-13,5c3518,630,3516,634,3516,639v,4,2,8,5,12c3525,654,3529,656,3534,656v5,,9,-2,13,-5c3550,647,3552,643,3552,639v,-5,-2,-9,-5,-12c3543,623,3539,622,3534,622xm1696,757v-24,-6,-24,-6,-24,-6c1662,748,1655,745,1650,742v-4,-4,-7,-9,-7,-15c1643,720,1647,714,1653,709v7,-4,15,-6,25,-6c1686,703,1692,704,1696,706v5,2,9,5,11,9c1710,719,1712,722,1714,726v22,-6,22,-6,22,-6c1732,708,1726,699,1717,691v-10,-7,-22,-10,-39,-10c1667,681,1657,683,1647,687v-9,4,-16,10,-21,17c1621,711,1618,719,1618,728v,11,4,21,11,28c1636,764,1647,769,1662,773v27,6,27,6,27,6c1697,781,1703,784,1707,788v4,4,6,9,6,14c1713,809,1710,815,1703,820v-7,5,-16,8,-28,8c1665,828,1656,826,1650,821v-6,-4,-11,-11,-13,-20c1613,807,1613,807,1613,807v3,14,10,25,21,32c1645,846,1659,850,1675,850v13,,24,-2,34,-6c1718,839,1726,834,1731,826v6,-7,8,-16,8,-25c1739,790,1736,780,1729,773v-8,-7,-19,-13,-33,-16xm1784,228v-10,4,-22,6,-35,6c1732,234,1717,231,1705,224v-12,-7,-21,-17,-28,-29c1671,182,1667,167,1667,150v,-17,4,-32,10,-44c1684,93,1693,83,1705,76v12,-7,26,-11,42,-11c1758,65,1768,67,1777,70v9,4,17,9,24,16c1808,93,1814,101,1818,112v4,10,6,22,6,36c1824,161,1824,161,1824,161v-112,,-112,,-112,c1712,161,1712,161,1712,161v,8,2,15,5,21c1720,188,1724,192,1730,196v5,3,12,4,19,4c1754,200,1759,200,1763,198v4,-1,8,-3,11,-6c1777,189,1779,185,1781,181v42,3,42,3,42,3c1821,194,1816,203,1810,210v-7,8,-15,14,-26,18xm1713,133v68,,68,,68,c1781,126,1780,120,1777,115v-3,-5,-7,-9,-12,-12c1760,101,1754,99,1747,99v-6,,-12,2,-18,5c1724,107,1720,111,1717,117v-3,4,-4,10,-4,16xm3784,96v4,7,5,15,5,25c3789,231,3789,231,3789,231v-43,,-43,,-43,c3746,208,3746,208,3746,208v-1,,-1,,-1,c3743,213,3739,218,3735,222v-5,4,-10,7,-16,9c3713,233,3705,234,3697,234v-10,,-19,-2,-28,-5c3661,225,3655,219,3650,212v-5,-7,-7,-16,-7,-27c3643,176,3645,169,3648,162v3,-6,8,-11,14,-15c3667,144,3674,141,3681,139v8,-2,15,-3,23,-4c3714,134,3722,133,3727,132v6,-1,11,-2,13,-4c3744,120,3744,120,3744,120v,,,,,c3744,113,3742,108,3738,104v-4,-4,-10,-6,-18,-6c3712,98,3705,100,3700,104v-5,3,-8,8,-9,13c3649,114,3649,114,3649,114v2,-10,6,-19,12,-26c3668,81,3676,75,3686,71v9,-4,21,-6,34,-6c3729,65,3738,66,3746,68v9,3,16,6,22,10c3775,83,3780,89,3784,96xm3744,155v-5,3,-5,3,-5,3c3730,160,3730,160,3730,160v-9,1,-9,1,-9,1c3713,162,3713,162,3713,162v-5,1,-10,3,-14,4c3695,168,3692,170,3690,173v-3,3,-4,7,-4,11c3686,190,3689,195,3693,198v5,3,10,5,17,5c3717,203,3723,201,3728,199v5,-3,9,-7,12,-11c3743,183,3744,178,3744,172r,-17xm1977,1626v-116,,-116,,-116,c1861,1528,1861,1528,1861,1528v-26,,-26,,-26,c1835,1747,1835,1747,1835,1747v26,,26,,26,c1861,1649,1861,1649,1861,1649v116,,116,,116,c1977,1747,1977,1747,1977,1747v27,,27,,27,c2004,1528,2004,1528,2004,1528v-27,,-27,,-27,l1977,1626xm3572,231v45,,45,,45,c3617,13,3617,13,3617,13v-45,,-45,,-45,l3572,231xm1876,843v9,-4,16,-10,22,-18c1903,817,1907,809,1908,799v-25,,-25,,-25,c1881,805,1879,810,1875,814v-4,4,-8,8,-13,10c1856,826,1850,827,1844,827v-10,,-19,-2,-26,-7c1810,814,1805,807,1801,798v-4,-10,-6,-21,-6,-33c1795,752,1797,742,1801,732v4,-9,10,-16,17,-21c1825,706,1834,703,1844,703v11,,20,3,26,9c1877,718,1881,724,1883,732v25,,25,,25,c1907,722,1903,713,1897,705v-6,-8,-13,-14,-23,-18c1865,683,1855,681,1843,681v-14,,-27,3,-38,11c1794,699,1785,709,1779,722v-6,12,-9,27,-9,44c1770,782,1773,796,1779,809v6,13,14,23,25,30c1815,846,1828,850,1844,850v12,,22,-2,32,-7xm2400,908v-25,,-25,,-25,c2375,683,2375,683,2375,683v24,,24,,24,c2399,709,2399,709,2399,709v3,,3,,3,c2404,706,2406,702,2410,698v3,-4,8,-8,14,-12c2430,683,2438,681,2449,681v14,,26,3,37,10c2496,698,2504,708,2510,720v6,13,9,28,9,45c2519,783,2516,798,2510,810v-6,13,-14,23,-24,30c2475,847,2463,850,2450,850v-11,,-19,-2,-26,-5c2418,841,2413,837,2410,833v-4,-5,-6,-9,-8,-12c2400,821,2400,821,2400,821r,87xm2399,765v,12,2,23,6,32c2408,807,2414,814,2421,819v7,6,15,8,25,8c2457,827,2465,825,2473,819v7,-6,12,-13,16,-23c2492,787,2494,776,2494,765v,-12,-2,-22,-5,-31c2485,724,2480,717,2473,712v-7,-6,-16,-9,-27,-9c2436,703,2427,706,2420,711v-7,5,-12,12,-15,22c2401,742,2399,753,2399,765xm423,46v7,,13,-2,18,-7c445,35,448,30,448,23v,-6,-3,-11,-7,-16c436,3,430,,423,v-6,,-12,3,-17,7c401,12,399,17,399,23v,7,2,12,7,17c411,44,417,46,423,46xm655,195v-6,-13,-10,-28,-10,-45c645,133,649,118,655,106v7,-13,16,-23,28,-30c695,69,709,65,725,65v10,,20,2,30,5c764,74,772,79,779,86v7,7,13,15,17,26c800,122,802,134,802,148v,13,,13,,13c690,161,690,161,690,161v,,,,,c690,169,692,176,695,182v3,6,7,10,12,14c713,199,720,200,727,200v5,,10,,14,-2c745,197,749,195,752,192v3,-3,5,-7,7,-11c801,184,801,184,801,184v-3,10,-7,19,-13,26c781,218,773,224,762,228v-10,4,-22,6,-36,6c710,234,695,231,683,224v-12,-7,-21,-17,-28,-29xm691,133v68,,68,,68,c759,126,757,120,755,115v-3,-5,-7,-9,-12,-12c738,101,732,99,725,99v-7,,-13,2,-18,5c702,107,698,111,695,117v-3,4,-4,10,-4,16xm1203,187v,10,2,19,7,26c1214,220,1221,226,1229,229v8,3,18,5,29,4c1263,233,1268,232,1273,231v4,,7,-1,9,-2c1275,195,1275,195,1275,195v-5,1,-5,1,-5,1c1264,197,1264,197,1264,197v-8,-2,-8,-2,-8,-2c1250,190,1250,190,1250,190v-1,-2,-2,-5,-2,-9c1248,101,1248,101,1248,101v31,,31,,31,c1279,67,1279,67,1279,67v-31,,-31,,-31,c1248,28,1248,28,1248,28v-45,,-45,,-45,c1203,67,1203,67,1203,67v-22,,-22,,-22,c1181,101,1181,101,1181,101v22,,22,,22,l1203,187xm1114,231v45,,45,,45,c1159,67,1159,67,1159,67v-45,,-45,,-45,l1114,231xm135,1194v-6,-4,-13,-8,-20,-11c108,1181,102,1179,96,1177v-22,-6,-22,-6,-22,-6c70,1170,65,1169,61,1167v-5,-2,-10,-4,-14,-7c42,1158,39,1154,36,1150v-3,-4,-4,-9,-4,-15c32,1128,34,1122,38,1116v4,-5,9,-9,16,-12c62,1100,70,1099,80,1099v13,,24,3,33,9c122,1114,128,1122,129,1133v25,,25,,25,c154,1122,151,1112,144,1103v-6,-8,-15,-15,-26,-20c107,1078,95,1075,81,1075v-14,,-27,3,-38,8c32,1088,23,1095,16,1104v-7,9,-10,20,-10,32c6,1151,11,1163,21,1172v10,9,23,16,40,21c88,1201,88,1201,88,1201v8,2,15,4,22,7c116,1211,122,1215,126,1219v4,5,6,11,6,18c132,1245,129,1252,125,1258v-5,6,-11,10,-19,14c98,1275,89,1277,79,1277v-9,,-17,-2,-25,-4c47,1270,41,1266,36,1261v-5,-6,-8,-12,-9,-21c,1240,,1240,,1240v1,12,5,23,11,32c18,1281,27,1288,38,1293v11,5,25,7,41,7c95,1300,110,1298,121,1292v12,-6,21,-13,27,-23c154,1260,157,1249,157,1237v,-10,-2,-19,-6,-26c147,1204,142,1199,135,1194xm1136,46v7,,13,-2,18,-7c1158,35,1161,30,1161,23v,-6,-3,-11,-7,-16c1149,3,1143,,1136,v-6,,-12,3,-17,7c1114,12,1112,17,1112,23v,7,2,12,7,17c1124,44,1130,46,1136,46xm417,656v5,,9,-2,12,-5c433,647,435,643,435,639v,-5,-2,-9,-6,-12c426,623,422,622,417,622v-5,,-9,1,-13,5c401,630,399,634,399,639v,4,2,8,5,12c408,654,412,656,417,656xm262,136v,-7,2,-13,4,-18c269,113,272,110,277,107v5,-3,10,-4,16,-4c302,103,309,106,315,111v5,6,7,14,7,24c322,231,322,231,322,231v46,,46,,46,c368,127,368,127,368,127v,-13,-3,-24,-7,-33c356,85,349,78,341,73v-8,-5,-18,-8,-30,-8c299,65,289,68,280,74v-8,5,-14,13,-18,22c260,96,260,96,260,96v,-29,,-29,,-29c217,67,217,67,217,67v,164,,164,,164c262,231,262,231,262,231r,-95xm42,1721v49,-52,49,-52,49,-52c103,1656,113,1644,120,1635v7,-9,12,-18,15,-26c138,1602,139,1594,139,1586v,-11,-2,-21,-8,-31c125,1546,118,1539,108,1534v-10,-6,-21,-9,-34,-9c61,1525,50,1528,39,1534v-10,5,-18,12,-24,22c9,1566,7,1577,7,1590v25,,25,,25,c32,1581,33,1574,37,1568v3,-6,8,-11,14,-14c57,1550,65,1548,73,1548v8,,15,2,21,5c101,1556,106,1560,109,1566v4,6,6,12,6,20c115,1593,113,1599,111,1605v-3,6,-7,13,-12,19c93,1631,86,1639,78,1649,6,1727,6,1727,6,1727v,20,,20,,20c143,1747,143,1747,143,1747v,-24,,-24,,-24c42,1723,42,1723,42,1723r,-2xm404,847v25,,25,,25,c429,683,429,683,429,683v-25,,-25,,-25,l404,847xm400,231v46,,46,,46,c446,67,446,67,446,67v-46,,-46,,-46,l400,231xm1571,187v,10,3,19,7,26c1583,220,1589,226,1597,229v8,3,18,5,29,4c1632,233,1637,232,1641,231v4,,7,-1,10,-2c1643,195,1643,195,1643,195v-4,1,-4,1,-4,1c1632,197,1632,197,1632,197v-8,-2,-8,-2,-8,-2c1619,190,1619,190,1619,190v-2,-2,-2,-5,-2,-9c1617,101,1617,101,1617,101v31,,31,,31,c1648,67,1648,67,1648,67v-31,,-31,,-31,c1617,28,1617,28,1617,28v-46,,-46,,-46,c1571,67,1571,67,1571,67v-22,,-22,,-22,c1549,101,1549,101,1549,101v22,,22,,22,l1571,187xm2196,231c2253,67,2253,67,2253,67v-48,,-48,,-48,c2171,184,2171,184,2171,184v-1,,-1,,-1,c2136,67,2136,67,2136,67v-48,,-48,,-48,c2145,231,2145,231,2145,231r51,xm1896,136v,-7,1,-13,4,-18c1902,113,1906,110,1911,107v4,-3,10,-4,16,-4c1936,103,1943,106,1948,111v5,6,8,14,8,24c1956,231,1956,231,1956,231v45,,45,,45,c2001,127,2001,127,2001,127v,-13,-2,-24,-7,-33c1990,85,1983,78,1974,73v-8,-5,-18,-8,-29,-8c1933,65,1922,68,1914,74v-9,5,-15,13,-18,22c1894,96,1894,96,1894,96v,-29,,-29,,-29c1850,67,1850,67,1850,67v,164,,164,,164c1896,231,1896,231,1896,231r,-95xm3279,195v-6,-13,-10,-28,-10,-45c3269,133,3273,118,3279,106v7,-13,16,-23,28,-30c3319,69,3333,65,3349,65v11,,21,2,30,5c3388,74,3396,79,3403,86v7,7,13,15,17,26c3424,122,3426,134,3426,148v,13,,13,,13c3314,161,3314,161,3314,161v,,,,,c3314,169,3316,176,3319,182v3,6,7,10,13,14c3337,199,3344,200,3351,200v5,,10,,14,-2c3369,197,3373,195,3376,192v3,-3,5,-7,7,-11c3425,184,3425,184,3425,184v-2,10,-7,19,-13,26c3405,218,3397,224,3386,228v-10,4,-22,6,-35,6c3334,234,3319,231,3307,224v-12,-7,-21,-17,-28,-29xm3315,133v68,,68,,68,c3383,126,3382,120,3379,115v-3,-5,-7,-9,-12,-12c3362,101,3356,99,3349,99v-6,,-12,2,-18,5c3326,107,3322,111,3319,117v-3,4,-4,10,-4,16xm1482,231v45,,45,,45,c1527,67,1527,67,1527,67v-45,,-45,,-45,l1482,231xm1505,46v7,,12,-2,17,-7c1527,35,1529,30,1529,23v,-6,-2,-11,-7,-16c1517,3,1512,,1505,v-7,,-13,3,-17,7c1483,12,1480,17,1480,23v,7,3,12,7,17c1492,44,1498,46,1505,46xm1085,847v25,,25,,25,c1110,683,1110,683,1110,683v-25,,-25,,-25,l1085,847xm1440,627v-3,3,-5,7,-5,12c1435,643,1437,647,1440,651v4,3,8,5,13,5c1458,656,1462,654,1465,651v4,-4,6,-8,6,-12c1471,634,1469,630,1465,627v-3,-4,-7,-5,-12,-5c1448,622,1444,623,1440,627xm1309,195v-7,-13,-10,-28,-10,-45c1299,133,1302,118,1309,106v6,-13,16,-23,27,-30c1348,69,1362,65,1378,65v11,,21,2,31,5c1418,74,1426,79,1433,86v7,7,12,15,16,26c1453,122,1455,134,1455,148v,13,,13,,13c1344,161,1344,161,1344,161v,,,,,c1344,169,1345,176,1348,182v3,6,8,10,13,14c1367,199,1373,200,1381,200v5,,10,,14,-2c1399,197,1403,195,1406,192v2,-3,5,-7,6,-11c1454,184,1454,184,1454,184v-2,10,-6,19,-13,26c1435,218,1426,224,1416,228v-10,4,-22,6,-36,6c1363,234,1349,231,1337,224v-12,-7,-22,-17,-28,-29xm1344,133v69,,69,,69,c1413,126,1411,120,1408,115v-3,-5,-6,-9,-11,-12c1391,101,1386,99,1379,99v-7,,-13,2,-18,5c1356,107,1351,111,1348,117v-2,4,-4,10,-4,16xm1440,847v25,,25,,25,c1465,683,1465,683,1465,683v-25,,-25,,-25,l1440,847xm881,1659v5,8,7,18,7,30c888,1700,885,1709,880,1718v-5,9,-12,16,-23,21c846,1744,832,1747,815,1747v-79,,-79,,-79,c736,1528,736,1528,736,1528v76,,76,,76,c828,1528,840,1531,850,1536v10,5,17,12,22,21c877,1566,879,1576,879,1586v,10,-1,17,-5,24c871,1616,867,1621,861,1624v-5,4,-11,6,-17,8c844,1634,844,1634,844,1634v7,1,13,3,20,7c871,1645,876,1651,881,1659xm763,1624v49,,49,,49,c819,1624,827,1623,833,1620v7,-4,12,-8,15,-14c852,1601,854,1594,854,1586v,-9,-3,-17,-10,-24c837,1555,827,1552,812,1552v-49,,-49,,-49,l763,1624xm863,1689v,-8,-2,-15,-6,-21c853,1662,848,1657,841,1653v-7,-4,-15,-6,-25,-6c763,1647,763,1647,763,1647v,76,,76,,76c815,1723,815,1723,815,1723v17,,29,-3,37,-10c859,1706,863,1698,863,1689xm711,850v-16,,-30,-4,-41,-10c659,833,650,823,644,810v-7,-13,-10,-27,-10,-44c634,749,637,734,644,722v6,-13,14,-23,25,-30c680,684,693,681,708,681v9,,17,1,25,4c742,688,749,693,756,699v7,6,12,15,16,25c776,735,778,747,778,763v,10,,10,,10c660,773,660,773,660,773v,11,2,21,6,28c670,810,676,816,684,821v8,4,17,6,27,6c717,827,723,826,729,825v5,-2,10,-5,14,-9c746,812,749,808,752,802v24,7,24,7,24,7c773,817,769,824,763,830v-6,7,-14,11,-22,15c732,848,722,850,711,850xm660,752v93,,93,,93,c753,742,751,734,747,727v-3,-7,-8,-13,-15,-17c725,706,717,703,708,703v-10,,-19,3,-26,8c675,716,669,722,665,730v-3,7,-5,14,-5,22xm778,1300v13,,26,-4,37,-10c826,1284,834,1275,840,1264v7,-11,10,-23,10,-37c850,1213,847,1200,841,1189v-6,-11,-15,-19,-25,-26c805,1157,794,1154,780,1154v-7,,-14,1,-21,3c752,1160,747,1163,742,1166v-1,,-1,,-1,c749,1102,749,1102,749,1102v91,,91,,91,c840,1078,840,1078,840,1078v-114,,-114,,-114,c713,1186,713,1186,713,1186v25,3,25,3,25,3c743,1186,748,1183,755,1181v7,-2,14,-3,21,-3c785,1178,794,1180,801,1184v7,5,13,11,17,18c822,1210,824,1218,824,1228v,9,-2,17,-6,25c814,1260,809,1266,802,1270v-7,4,-15,6,-24,6c766,1276,757,1273,749,1266v-8,-6,-13,-14,-14,-24c710,1242,710,1242,710,1242v,11,4,21,10,30c726,1280,734,1287,744,1292v10,5,21,8,34,8xm550,184v-2,,-2,,-2,c514,67,514,67,514,67v-48,,-48,,-48,c523,231,523,231,523,231v51,,51,,51,c632,67,632,67,632,67v-48,,-48,,-48,l550,184xm554,1297v26,,26,,26,c580,1133,580,1133,580,1133v-26,,-26,,-26,l554,1297xm536,813v-1,,-1,,-1,c489,683,489,683,489,683v-27,,-27,,-27,c523,847,523,847,523,847v25,,25,,25,c609,683,609,683,609,683v-27,,-27,,-27,l536,813xm1076,152v-8,-8,-20,-13,-35,-16c1011,130,1011,130,1011,130v-8,-2,-13,-4,-16,-7c992,121,990,117,990,114v,-5,3,-9,7,-12c1002,99,1008,97,1015,97v5,,10,1,14,3c1033,102,1036,104,1038,107v5,10,5,10,5,10c1084,114,1084,114,1084,114v-2,-15,-9,-27,-21,-36c1051,70,1035,65,1014,65v-14,,-26,2,-36,6c967,76,959,81,954,89v-6,8,-9,17,-9,27c945,128,949,138,957,146v8,8,19,14,35,17c1021,169,1021,169,1021,169v7,1,12,3,16,6c1040,177,1042,181,1042,185v,5,-3,9,-8,12c1029,200,1023,201,1015,201v-8,,-15,-1,-20,-5c990,193,987,188,985,181v-44,3,-44,3,-44,3c943,199,950,212,963,221v13,9,30,13,52,13c1029,234,1042,232,1053,227v11,-4,19,-10,25,-18c1085,200,1088,191,1088,180v,-12,-4,-21,-12,-28xm958,1528v-27,,-27,,-27,c931,1747,931,1747,931,1747v128,,128,,128,c1059,1723,1059,1723,1059,1723v-101,,-101,,-101,l958,1528xm585,1089v,-5,-2,-9,-5,-12c576,1073,572,1072,567,1072v-5,,-9,1,-12,5c551,1080,549,1084,549,1089v,4,2,8,6,12c558,1104,562,1106,567,1106v5,,9,-2,13,-5c583,1097,585,1093,585,1089xm983,850v13,,24,-2,34,-6c1026,839,1034,834,1039,826v5,-7,8,-16,8,-25c1047,790,1044,780,1036,773v-7,-7,-18,-13,-32,-16c979,751,979,751,979,751v-9,-3,-16,-6,-21,-9c954,738,951,733,951,727v,-7,4,-13,10,-18c968,705,976,703,986,703v8,,14,1,18,3c1009,708,1013,711,1015,715v3,4,5,7,7,11c1044,720,1044,720,1044,720v-4,-12,-10,-21,-20,-29c1015,684,1002,681,986,681v-11,,-22,2,-31,6c946,691,939,697,934,704v-5,7,-8,15,-8,24c926,739,930,749,937,756v7,8,18,13,33,17c997,779,997,779,997,779v8,2,14,5,18,9c1019,792,1021,797,1021,802v,7,-3,13,-10,18c1004,825,995,828,983,828v-10,,-19,-2,-25,-7c951,817,947,810,945,801v-24,6,-24,6,-24,6c924,821,931,832,942,839v11,7,25,11,41,11xm153,771v,10,-3,20,-7,28c141,807,134,814,126,819v-9,4,-20,7,-32,7c82,826,72,823,63,819,54,814,48,807,43,799v-5,-8,-7,-18,-7,-28c36,628,36,628,36,628v-27,,-27,,-27,c9,773,9,773,9,773v,15,4,28,11,40c27,824,37,834,50,840v12,7,27,10,44,10c111,850,126,847,139,840v13,-6,23,-16,30,-27c176,801,179,788,179,773v,-145,,-145,,-145c153,628,153,628,153,628r,143xm928,67v-7,-2,-7,-2,-7,-2c913,65,913,65,913,65v-9,,-17,3,-24,8c882,78,877,86,874,96v-2,,-2,,-2,c872,67,872,67,872,67v-44,,-44,,-44,c828,231,828,231,828,231v46,,46,,46,c874,138,874,138,874,138v,-6,1,-12,4,-17c881,116,885,112,891,109v5,-3,11,-5,17,-5c912,104,915,105,919,105v3,1,6,1,9,2l928,67xm885,680v-10,,-18,3,-26,8c851,693,846,700,843,708v-2,,-2,,-2,c841,683,841,683,841,683v-24,,-24,,-24,c817,847,817,847,817,847v25,,25,,25,c842,743,842,743,842,743v,-7,2,-14,5,-20c851,717,856,713,862,710v6,-4,13,-5,21,-5c893,705,893,705,893,705v5,1,5,1,5,1c898,681,898,681,898,681v-6,-1,-6,-1,-6,-1l885,680xm333,1170v6,13,9,28,9,45c342,1233,339,1248,333,1260v-6,13,-14,23,-24,30c298,1297,286,1300,272,1300v-10,,-18,-2,-25,-5c241,1291,236,1287,233,1283v-4,-5,-6,-9,-8,-12c223,1271,223,1271,223,1271v,87,,87,,87c197,1358,197,1358,197,1358v,-225,,-225,,-225c222,1133,222,1133,222,1133v,26,,26,,26c225,1159,225,1159,225,1159v2,-3,4,-7,7,-11c236,1144,241,1140,247,1136v6,-3,14,-5,25,-5c286,1131,298,1134,308,1141v11,7,19,17,25,29xm317,1215v,-12,-2,-22,-5,-31c308,1174,303,1167,296,1162v-7,-6,-16,-9,-27,-9c259,1153,250,1156,243,1161v-7,5,-12,12,-15,22c224,1192,222,1203,222,1215v,12,2,23,6,32c231,1257,237,1264,243,1269v7,6,16,8,26,8c280,1277,288,1275,295,1269v7,-6,13,-13,16,-23c315,1237,317,1226,317,1215xm332,688v-9,-5,-18,-7,-29,-7c290,681,280,683,272,688v-8,6,-13,12,-17,21c253,709,253,709,253,709v,-26,,-26,,-26c228,683,228,683,228,683v,164,,164,,164c254,847,254,847,254,847v,-99,,-99,,-99c254,739,255,731,259,724v4,-7,9,-12,15,-15c280,705,287,703,295,703v12,,21,4,28,11c329,721,333,731,333,744v,103,,103,,103c358,847,358,847,358,847v,-104,,-104,,-104c358,729,356,717,351,708v-5,-9,-11,-16,-19,-20xm137,151v,8,-2,15,-6,22c128,179,122,184,116,188v-7,4,-15,5,-24,5c84,193,76,192,69,188,62,184,57,179,54,173v-4,-7,-6,-14,-6,-22c48,13,48,13,48,13,2,13,2,13,2,13v,141,,141,,141c2,170,6,184,13,196v8,12,18,21,32,28c59,231,74,234,92,234v19,,34,-3,48,-10c153,217,164,208,172,196v7,-12,11,-26,11,-42c183,13,183,13,183,13v-46,,-46,,-46,l137,151xm294,1613v-11,-6,-23,-9,-36,-9c251,1604,244,1605,237,1607v-7,3,-13,6,-17,9c219,1616,219,1616,219,1616v7,-64,7,-64,7,-64c318,1552,318,1552,318,1552v,-24,,-24,,-24c204,1528,204,1528,204,1528v-13,108,-13,108,-13,108c216,1639,216,1639,216,1639v4,-3,10,-6,17,-8c240,1629,247,1628,254,1628v9,,17,2,24,6c286,1639,291,1645,296,1652v4,8,6,16,6,26c302,1687,300,1695,296,1703v-4,7,-10,13,-17,17c272,1724,264,1726,255,1726v-11,,-20,-3,-28,-10c219,1710,214,1702,213,1692v-25,,-25,,-25,c188,1703,191,1713,197,1722v7,8,15,15,25,20c232,1747,243,1750,255,1750v14,,27,-4,37,-10c303,1734,312,1725,318,1714v6,-11,9,-23,9,-37c327,1663,324,1650,318,1639v-6,-11,-14,-19,-24,-26xm365,1565v,26,,26,,26c419,1556,419,1556,419,1556v1,,1,,1,c420,1747,420,1747,420,1747v26,,26,,26,c446,1528,446,1528,446,1528v-26,,-26,,-26,l365,1565xm504,1565v,26,,26,,26c558,1556,558,1556,558,1556v1,,1,,1,c559,1747,559,1747,559,1747v26,,26,,26,c585,1528,585,1528,585,1528v-26,,-26,,-26,l504,1565xm508,1297v,-164,,-164,,-164c483,1133,483,1133,483,1133v,97,,97,,97c483,1240,481,1248,477,1255v-5,7,-10,11,-17,15c454,1273,447,1274,441,1274v-10,,-19,-3,-26,-10c409,1257,405,1247,405,1235v,-102,,-102,,-102c380,1133,380,1133,380,1133v,104,,104,,104c380,1251,382,1262,387,1271v5,10,11,16,19,21c414,1296,423,1299,433,1299v12,,23,-3,31,-9c472,1284,478,1277,482,1269v1,,1,,1,c483,1297,483,1297,483,1297r25,xm13755,802v-102,,-102,,-102,c13653,780,13653,780,13653,780v96,-152,96,-152,96,-152c13755,628,13755,628,13755,628v9,,9,,9,c13780,628,13780,628,13780,628v,150,,150,,150c13810,778,13810,778,13810,778v,24,,24,,24c13780,802,13780,802,13780,802v,45,,45,,45c13755,847,13755,847,13755,847r,-45xm13681,778v74,,74,,74,c13755,662,13755,662,13755,662v-1,,-1,,-1,c13681,777,13681,777,13681,777r,1xm14135,802v-102,,-102,,-102,c14033,780,14033,780,14033,780v96,-152,96,-152,96,-152c14135,628,14135,628,14135,628v9,,9,,9,c14161,628,14161,628,14161,628v,150,,150,,150c14190,778,14190,778,14190,778v,24,,24,,24c14161,802,14161,802,14161,802v,45,,45,,45c14135,847,14135,847,14135,847r,-45xm14061,778v74,,74,,74,c14135,662,14135,662,14135,662v-1,,-1,,-1,c14061,777,14061,777,14061,777r,1xm14922,823v-102,,-102,,-102,c14820,821,14820,821,14820,821v49,-52,49,-52,49,-52c14882,756,14892,744,14899,735v7,-9,12,-18,15,-26c14917,702,14918,694,14918,686v,-11,-3,-21,-8,-31c14904,646,14896,639,14886,634v-9,-6,-21,-9,-34,-9c14840,625,14828,628,14818,634v-10,5,-18,12,-24,22c14788,666,14785,677,14785,690v25,,25,,25,c14810,681,14812,674,14815,668v4,-6,8,-11,15,-14c14836,650,14843,648,14852,648v7,,15,2,21,5c14879,656,14884,660,14888,666v4,6,5,12,5,20c14893,693,14892,699,14889,705v-2,6,-6,13,-12,19c14872,731,14865,739,14856,749v-72,78,-72,78,-72,78c14784,847,14784,847,14784,847v138,,138,,138,l14922,823xm14969,796v-4,-13,-7,-30,-7,-50c14962,727,14964,710,14968,695v3,-15,9,-28,16,-38c14990,647,14999,639,15009,633v9,-5,20,-8,33,-8c15054,625,15065,628,15074,633v10,5,18,11,24,20c15104,662,15108,672,15109,683v-26,,-26,,-26,c15081,673,15076,665,15069,659v-7,-7,-16,-10,-27,-10c15025,649,15011,656,15002,671v-10,15,-15,35,-15,62c14989,733,14989,733,14989,733v4,-6,8,-11,14,-16c15008,713,15015,710,15021,707v7,-2,14,-3,21,-3c15055,704,15066,707,15077,713v10,6,18,15,25,26c15108,750,15111,762,15111,776v,14,-3,26,-9,37c15096,824,15087,833,15077,840v-11,6,-24,10,-39,10c15029,849,15020,848,15011,844v-9,-3,-17,-8,-24,-16c14979,820,14974,810,14969,796xm14991,777v,8,2,16,6,24c15001,809,15007,815,15014,819v7,5,15,7,24,7c15047,826,15055,824,15062,819v7,-4,13,-10,17,-18c15083,794,15085,786,15085,776v,-9,-2,-17,-6,-24c15075,744,15070,738,15063,734v-7,-5,-15,-7,-24,-7c15032,727,15026,729,15020,731v-6,3,-11,7,-15,11c15001,747,14997,752,14995,758v-3,6,-4,12,-4,19xm14420,798v-6,-17,-9,-37,-9,-61c14411,714,14414,694,14420,677v6,-17,14,-29,26,-38c14457,630,14471,625,14486,625v16,,30,5,41,14c14539,648,14547,660,14553,677v6,17,9,37,9,60c14562,761,14559,781,14553,798v-6,17,-14,30,-26,38c14516,845,14502,850,14486,850v-16,,-29,-5,-41,-14c14434,828,14425,815,14420,798xm14436,737v,19,2,35,6,49c14446,799,14452,809,14459,816v8,7,17,10,27,10c14502,826,14515,818,14523,803v9,-15,14,-37,14,-66c14537,719,14535,703,14531,689v-4,-13,-10,-23,-18,-30c14506,652,14497,648,14486,648v-15,,-28,8,-37,24c14441,687,14436,709,14436,737xm14639,821v49,-52,49,-52,49,-52c14700,756,14710,744,14717,735v7,-9,12,-18,15,-26c14735,702,14737,694,14737,686v,-11,-3,-21,-9,-31c14723,646,14715,639,14705,634v-10,-6,-21,-9,-34,-9c14658,625,14647,628,14637,634v-11,5,-19,12,-25,22c14607,666,14604,677,14604,690v25,,25,,25,c14629,681,14630,674,14634,668v3,-6,8,-11,14,-14c14654,650,14662,648,14670,648v8,,15,2,21,5c14698,656,14703,660,14706,666v4,6,6,12,6,20c14712,693,14711,699,14708,705v-3,6,-7,13,-12,19c14690,731,14683,739,14675,749v-72,78,-72,78,-72,78c14603,847,14603,847,14603,847v137,,137,,137,c14740,823,14740,823,14740,823v-101,,-101,,-101,l14639,821xm13922,850v-17,,-30,-5,-42,-14c13869,828,13861,815,13855,798v-6,-17,-9,-37,-9,-61c13846,714,13849,694,13855,677v6,-17,14,-29,26,-38c13892,630,13906,625,13922,625v15,,29,5,40,14c13974,648,13982,660,13988,677v6,17,9,37,9,60c13997,761,13994,781,13988,798v-6,17,-14,30,-25,38c13951,845,13938,850,13922,850xm13894,816v8,7,17,10,28,10c13937,826,13950,818,13959,803v8,-15,13,-37,13,-66c13972,719,13970,703,13966,689v-4,-13,-10,-23,-17,-30c13941,652,13932,648,13922,648v-16,,-29,8,-37,24c13876,687,13871,709,13871,737v,19,2,35,6,49c13881,799,13887,809,13894,816xm14235,820v-6,-9,-9,-20,-9,-31c14226,779,14228,771,14232,763v3,-8,8,-14,15,-20c14253,738,14260,735,14268,733v,-1,,-1,,-1c14258,729,14250,723,14243,714v-6,-9,-9,-19,-9,-31c14234,672,14237,662,14243,654v5,-9,13,-16,23,-21c14276,628,14288,625,14300,625v13,,24,3,34,8c14344,638,14352,645,14358,654v5,8,8,18,8,29c14366,695,14363,705,14357,714v-6,9,-14,15,-25,18c14332,733,14332,733,14332,733v8,2,15,5,22,10c14360,749,14365,755,14369,763v3,8,5,16,5,26c14374,800,14371,811,14365,820v-6,9,-15,17,-26,22c14328,847,14315,850,14300,850v-14,,-27,-3,-38,-8c14250,837,14242,829,14235,820xm14279,718v6,3,13,5,21,5c14308,723,14315,721,14321,718v6,-3,11,-8,14,-13c14339,699,14341,693,14341,685v,-7,-2,-14,-5,-19c14332,660,14327,656,14321,653v-6,-3,-13,-5,-21,-5c14292,648,14285,650,14279,653v-6,3,-11,7,-14,13c14261,671,14260,678,14260,685v,8,1,14,5,20c14268,710,14273,715,14279,718xm14252,787v,8,2,15,6,21c14262,814,14267,818,14275,821v7,4,15,5,25,5c14310,826,14319,825,14326,821v7,-3,13,-7,17,-13c14346,802,14348,795,14348,787v,-8,-2,-15,-6,-21c14338,759,14332,754,14325,751v-7,-4,-15,-6,-25,-6c14291,745,14283,747,14275,751v-7,3,-13,8,-17,15c14254,772,14252,779,14252,787xm15883,1106v,191,,191,,191c15910,1297,15910,1297,15910,1297v,-219,,-219,,-219c15883,1078,15883,1078,15883,1078v-54,37,-54,37,-54,37c15829,1141,15829,1141,15829,1141v53,-35,53,-35,53,-35l15883,1106xm14088,1121v-9,15,-14,35,-14,62c14075,1183,14075,1183,14075,1183v4,-6,9,-11,15,-16c14095,1163,14101,1160,14108,1157v7,-2,14,-3,21,-3c14142,1154,14153,1157,14163,1163v11,6,19,15,25,26c14195,1200,14198,1212,14198,1226v,14,-3,26,-9,37c14183,1274,14174,1283,14163,1290v-11,6,-23,10,-38,10c14116,1299,14107,1298,14098,1294v-9,-3,-17,-8,-25,-16c14066,1270,14060,1260,14056,1246v-5,-13,-7,-30,-7,-50c14049,1177,14051,1160,14054,1145v4,-15,9,-28,16,-38c14077,1097,14085,1089,14095,1083v10,-5,21,-8,33,-8c14140,1075,14151,1078,14161,1083v9,5,17,11,23,20c14190,1112,14194,1122,14196,1133v-26,,-26,,-26,c14168,1123,14163,1115,14156,1109v-7,-7,-16,-10,-28,-10c14111,1099,14098,1106,14088,1121xm14078,1227v,8,2,16,6,24c14088,1259,14093,1265,14101,1269v7,5,15,7,24,7c14134,1276,14142,1274,14149,1269v7,-4,13,-10,17,-18c14170,1244,14172,1236,14172,1226v,-9,-2,-17,-6,-24c14162,1194,14157,1188,14150,1184v-7,-5,-15,-7,-24,-7c14119,1177,14113,1179,14107,1181v-6,3,-11,7,-15,11c14087,1197,14084,1202,14081,1208v-2,6,-3,12,-3,19xm16562,1189v6,11,10,23,10,37c16572,1240,16569,1252,16563,1263v-6,11,-15,20,-26,27c16526,1296,16513,1300,16499,1300v-9,-1,-18,-2,-27,-6c16463,1291,16455,1286,16447,1278v-7,-8,-13,-18,-17,-32c16425,1233,16423,1216,16423,1196v,-19,2,-36,5,-51c16432,1130,16437,1117,16444,1107v7,-10,15,-18,25,-24c16479,1078,16490,1075,16502,1075v12,,23,3,33,8c16544,1088,16552,1094,16558,1103v6,9,10,19,12,30c16544,1133,16544,1133,16544,1133v-2,-10,-7,-18,-14,-24c16523,1102,16514,1099,16502,1099v-17,,-30,7,-40,22c16453,1136,16448,1156,16448,1183v1,,1,,1,c16453,1177,16458,1172,16464,1167v5,-4,11,-7,18,-10c16488,1155,16496,1154,16503,1154v13,,24,3,34,9c16548,1169,16556,1178,16562,1189xm16546,1226v,-9,-2,-17,-6,-24c16536,1194,16531,1188,16524,1184v-7,-5,-15,-7,-24,-7c16493,1177,16487,1179,16481,1181v-6,3,-11,7,-16,11c16461,1197,16458,1202,16455,1208v-2,6,-4,12,-4,19c16451,1235,16453,1243,16458,1251v4,8,9,14,16,18c16482,1274,16490,1276,16499,1276v9,,17,-2,24,-7c16530,1265,16536,1259,16540,1251v4,-7,6,-15,6,-25xm14719,1297v,-219,,-219,,-219c14693,1078,14693,1078,14693,1078v,172,,172,,172c14691,1250,14691,1250,14691,1250v-119,-172,-119,-172,-119,-172c14546,1078,14546,1078,14546,1078v,219,,219,,219c14573,1297,14573,1297,14573,1297v,-172,,-172,,-172c14575,1125,14575,1125,14575,1125v119,172,119,172,119,172l14719,1297xm14867,1211v57,,57,,57,c14924,1224,14921,1235,14916,1244v-5,10,-13,17,-22,23c14884,1272,14873,1275,14861,1275v-14,,-26,-3,-37,-10c14813,1258,14805,1248,14799,1235v-7,-13,-10,-29,-10,-48c14789,1169,14792,1153,14798,1140v7,-13,15,-23,26,-30c14834,1103,14846,1100,14859,1100v8,,15,1,22,3c14887,1105,14893,1109,14898,1113v6,4,10,9,14,14c14916,1133,14919,1139,14921,1147v27,,27,,27,c14946,1136,14943,1126,14938,1118v-6,-9,-12,-17,-20,-23c14910,1089,14901,1084,14891,1081v-10,-4,-21,-6,-32,-6c14845,1075,14832,1078,14821,1083v-12,5,-22,13,-31,23c14782,1115,14775,1127,14770,1141v-4,14,-6,29,-6,46c14764,1211,14768,1230,14776,1247v8,17,19,30,34,39c14824,1295,14841,1300,14861,1300v17,,32,-4,46,-11c14920,1281,14931,1271,14938,1258v8,-13,12,-29,12,-47c14950,1187,14950,1187,14950,1187v-83,,-83,,-83,l14867,1211xm15139,1268v-5,9,-13,16,-23,21c15105,1294,15091,1297,15074,1297v-79,,-79,,-79,c14995,1078,14995,1078,14995,1078v76,,76,,76,c15086,1078,15099,1081,15109,1086v10,5,17,12,22,21c15136,1116,15138,1126,15138,1136v,10,-2,17,-5,24c15130,1166,15126,1171,15120,1174v-5,4,-11,6,-17,8c15103,1184,15103,1184,15103,1184v6,1,13,3,20,7c15130,1195,15135,1201,15140,1209v4,8,7,18,7,30c15147,1250,15144,1259,15139,1268xm15021,1174v49,,49,,49,c15078,1174,15086,1173,15092,1170v6,-4,11,-8,15,-14c15111,1151,15113,1144,15113,1136v,-9,-3,-17,-10,-24c15096,1105,15086,1102,15071,1102v-50,,-50,,-50,l15021,1174xm15122,1239v,-8,-2,-15,-6,-21c15112,1212,15107,1207,15100,1203v-7,-4,-15,-6,-25,-6c15021,1197,15021,1197,15021,1197v,76,,76,,76c15074,1273,15074,1273,15074,1273v17,,29,-3,37,-10c15118,1256,15122,1248,15122,1239xm15717,1300v-16,,-30,-5,-41,-14c15665,1278,15656,1265,15650,1248v-6,-17,-9,-37,-9,-61c15641,1164,15644,1144,15650,1127v6,-17,15,-29,26,-38c15687,1080,15701,1075,15717,1075v16,,29,5,41,14c15769,1098,15778,1110,15784,1127v6,17,9,37,9,60c15793,1211,15790,1231,15784,1248v-6,17,-15,30,-26,38c15747,1295,15733,1300,15717,1300xm15690,1266v7,7,16,10,27,10c15733,1276,15745,1268,15754,1253v9,-15,13,-37,13,-66c15767,1169,15765,1153,15761,1139v-4,-13,-10,-23,-17,-30c15736,1102,15727,1098,15717,1098v-16,,-28,8,-37,24c15671,1137,15667,1159,15667,1187v,19,2,35,6,49c15677,1249,15682,1259,15690,1266xm15529,1300v-16,,-29,-5,-41,-14c15477,1278,15468,1265,15462,1248v-5,-17,-8,-37,-8,-61c15454,1164,15457,1144,15463,1127v6,-17,14,-29,26,-38c15500,1080,15513,1075,15529,1075v16,,30,5,41,14c15582,1098,15590,1110,15596,1127v6,17,9,37,9,60c15605,1211,15602,1231,15596,1248v-6,17,-14,30,-26,38c15559,1295,15545,1300,15529,1300xm15502,1266v8,7,17,10,27,10c15545,1276,15558,1268,15566,1253v9,-15,14,-37,14,-66c15580,1169,15578,1153,15574,1139v-4,-13,-10,-23,-18,-30c15549,1102,15540,1098,15529,1098v-15,,-28,8,-37,24c15484,1137,15479,1159,15479,1187v,19,2,35,6,49c15489,1249,15495,1259,15502,1266xm15342,1300v-16,,-30,-5,-41,-14c15290,1278,15281,1265,15275,1248v-6,-17,-9,-37,-9,-61c15266,1164,15269,1144,15275,1127v6,-17,15,-29,26,-38c15312,1080,15326,1075,15342,1075v16,,29,5,41,14c15394,1098,15403,1110,15409,1127v6,17,9,37,9,60c15418,1211,15415,1231,15409,1248v-6,17,-15,30,-26,38c15372,1295,15358,1300,15342,1300xm15315,1266v7,7,16,10,27,10c15358,1276,15370,1268,15379,1253v9,-15,13,-37,13,-66c15392,1169,15390,1153,15386,1139v-4,-13,-10,-23,-17,-30c15361,1102,15352,1098,15342,1098v-16,,-28,8,-37,24c15296,1137,15292,1159,15292,1187v,19,2,35,6,49c15302,1249,15307,1259,15315,1266xm13809,1250v-3,,-3,,-3,c13687,1078,13687,1078,13687,1078v-25,,-25,,-25,c13662,1297,13662,1297,13662,1297v26,,26,,26,c13688,1125,13688,1125,13688,1125v2,,2,,2,c13809,1297,13809,1297,13809,1297v26,,26,,26,c13835,1078,13835,1078,13835,1078v-26,,-26,,-26,l13809,1250xm13914,1078v-27,,-27,,-27,c13887,1297,13887,1297,13887,1297v128,,128,,128,c14015,1273,14015,1273,14015,1273v-101,,-101,,-101,l13914,1078xm14467,1297v26,,26,,26,c14493,1078,14493,1078,14493,1078v-26,,-26,,-26,l14467,1297xm14316,1297v,-219,,-219,,-219c14290,1078,14290,1078,14290,1078v-55,37,-55,37,-55,37c14235,1141,14235,1141,14235,1141v54,-35,54,-35,54,-35c14290,1106,14290,1106,14290,1106v,191,,191,,191l14316,1297xm16736,1228v30,,30,,30,c16766,1252,16766,1252,16766,1252v-30,,-30,,-30,c16736,1297,16736,1297,16736,1297v-25,,-25,,-25,c16711,1252,16711,1252,16711,1252v-103,,-103,,-103,c16608,1230,16608,1230,16608,1230v96,-152,96,-152,96,-152c16711,1078,16711,1078,16711,1078v9,,9,,9,c16736,1078,16736,1078,16736,1078r,150xm16637,1228v74,,74,,74,c16711,1112,16711,1112,16711,1112v-2,,-2,,-2,c16637,1227,16637,1227,16637,1227r,1xm16378,1129v4,13,6,30,6,50c16384,1198,16383,1215,16379,1230v-4,15,-9,28,-16,38c16356,1278,16348,1286,16338,1292v-10,5,-21,8,-33,8c16293,1300,16282,1297,16273,1292v-10,-5,-18,-11,-24,-20c16243,1263,16239,1253,16237,1242v26,,26,,26,c16266,1252,16270,1260,16277,1266v7,7,17,10,28,10c16322,1276,16335,1269,16345,1254v10,-15,15,-35,15,-62c16358,1192,16358,1192,16358,1192v-4,6,-9,11,-14,15c16338,1212,16332,1215,16326,1217v-7,3,-14,4,-22,4c16292,1221,16280,1218,16270,1211v-10,-6,-19,-14,-25,-25c16239,1175,16236,1162,16236,1148v,-13,3,-25,9,-36c16251,1100,16259,1092,16270,1085v11,-7,24,-10,39,-10c16318,1075,16326,1077,16335,1081v9,3,18,8,25,16c16367,1105,16373,1115,16378,1129xm16356,1148v,-9,-2,-17,-6,-24c16346,1116,16340,1110,16333,1106v-7,-5,-15,-7,-24,-7c16300,1099,16292,1101,16284,1106v-7,4,-12,10,-16,17c16263,1131,16261,1139,16261,1148v,9,2,18,6,25c16271,1180,16277,1186,16284,1191v7,4,15,6,24,6c16314,1197,16321,1196,16327,1193v5,-2,10,-6,15,-11c16346,1178,16350,1172,16352,1166v3,-5,4,-12,4,-18xm16886,1115v,26,,26,,26c16939,1106,16939,1106,16939,1106v2,,2,,2,c16941,1297,16941,1297,16941,1297v26,,26,,26,c16967,1078,16967,1078,16967,1078v-26,,-26,,-26,l16886,1115xm16163,1163v-10,-6,-22,-9,-36,-9c16120,1154,16113,1155,16106,1157v-6,3,-12,6,-16,9c16088,1166,16088,1166,16088,1166v8,-64,8,-64,8,-64c16187,1102,16187,1102,16187,1102v,-24,,-24,,-24c16074,1078,16074,1078,16074,1078v-13,108,-13,108,-13,108c16085,1189,16085,1189,16085,1189v5,-3,11,-6,18,-8c16110,1179,16117,1178,16123,1178v9,,18,2,25,6c16155,1189,16161,1195,16165,1202v4,8,6,16,6,26c16171,1237,16169,1245,16165,1253v-4,7,-9,13,-16,17c16142,1274,16134,1276,16125,1276v-11,,-21,-3,-29,-10c16088,1260,16084,1252,16083,1242v-26,,-26,,-26,c16058,1253,16061,1263,16067,1272v6,8,14,15,24,20c16101,1297,16112,1300,16125,1300v14,,26,-4,37,-10c16173,1284,16181,1275,16188,1264v6,-11,9,-23,9,-37c16197,1213,16194,1200,16188,1189v-6,-11,-14,-19,-25,-26xm17161,1189v-6,-11,-15,-19,-25,-26c17125,1157,17114,1154,17100,1154v-7,,-14,1,-21,3c17072,1160,17067,1163,17062,1166v-1,,-1,,-1,c17069,1102,17069,1102,17069,1102v91,,91,,91,c17160,1078,17160,1078,17160,1078v-113,,-113,,-113,c17033,1186,17033,1186,17033,1186v25,3,25,3,25,3c17063,1186,17068,1183,17075,1181v7,-2,14,-3,21,-3c17105,1178,17114,1180,17121,1184v7,5,13,11,17,18c17142,1210,17144,1218,17144,1228v,9,-2,17,-6,25c17134,1260,17129,1266,17122,1270v-7,4,-15,6,-24,6c17086,1276,17077,1273,17069,1266v-8,-6,-13,-14,-14,-24c17030,1242,17030,1242,17030,1242v,11,4,21,10,30c17046,1280,17054,1287,17064,1292v10,5,21,8,34,8c17111,1300,17124,1296,17135,1290v11,-6,19,-15,25,-26c17167,1253,17170,1241,17170,1227v,-14,-3,-27,-9,-38xm14726,1577v6,17,9,37,9,60c14735,1661,14732,1681,14726,1698v-6,17,-14,30,-26,38c14689,1745,14675,1750,14659,1750v-16,,-30,-5,-41,-14c14607,1728,14598,1715,14592,1698v-6,-17,-9,-37,-9,-61c14583,1614,14586,1594,14592,1577v6,-17,15,-29,26,-38c14630,1530,14643,1525,14659,1525v16,,30,5,41,14c14711,1548,14720,1560,14726,1577xm14710,1637v,-18,-3,-34,-7,-48c14699,1576,14694,1566,14686,1559v-7,-7,-16,-11,-27,-11c14643,1548,14631,1556,14622,1572v-9,15,-13,37,-13,65c14609,1656,14611,1672,14615,1686v4,13,10,23,17,30c14640,1723,14649,1726,14659,1726v16,,28,-8,37,-23c14705,1688,14710,1666,14710,1637xm13914,1528v-27,,-27,,-27,c13887,1747,13887,1747,13887,1747v128,,128,,128,c14015,1723,14015,1723,14015,1723v-101,,-101,,-101,l13914,1528xm15099,1663v3,8,5,16,5,26c15104,1700,15101,1711,15095,1720v-6,9,-15,17,-26,22c15058,1747,15045,1750,15030,1750v-14,,-27,-3,-38,-8c14980,1737,14972,1729,14965,1720v-6,-9,-9,-20,-9,-31c14956,1679,14958,1671,14962,1663v3,-8,8,-14,15,-20c14983,1638,14990,1635,14998,1633v,-1,,-1,,-1c14988,1629,14980,1623,14973,1614v-6,-9,-9,-19,-9,-31c14964,1572,14967,1562,14973,1554v5,-9,13,-16,23,-21c15006,1528,15017,1525,15030,1525v13,,24,3,34,8c15074,1538,15082,1545,15088,1554v5,8,8,18,8,29c15096,1595,15093,1605,15087,1614v-6,9,-15,15,-25,18c15062,1633,15062,1633,15062,1633v8,2,15,5,22,10c15090,1649,15095,1655,15099,1663xm15009,1618v6,3,13,5,21,5c15038,1623,15045,1621,15051,1618v6,-3,11,-8,14,-13c15069,1599,15071,1593,15071,1585v,-7,-2,-14,-5,-19c15062,1560,15057,1556,15051,1553v-6,-3,-13,-5,-21,-5c15022,1548,15015,1550,15009,1553v-6,3,-11,7,-14,13c14991,1571,14990,1578,14990,1585v,8,1,14,5,20c14998,1610,15003,1615,15009,1618xm15078,1687v,-8,-2,-15,-6,-21c15068,1659,15062,1654,15055,1651v-7,-4,-16,-6,-25,-6c15021,1645,15013,1647,15005,1651v-7,3,-13,8,-17,15c14984,1672,14982,1679,14982,1687v,8,2,15,6,21c14992,1714,14997,1718,15004,1721v8,4,16,5,26,5c15040,1726,15049,1725,15056,1721v7,-3,13,-7,16,-13c15076,1702,15078,1695,15078,1687xm16068,1565v,26,,26,,26c16121,1556,16121,1556,16121,1556v2,,2,,2,c16123,1747,16123,1747,16123,1747v26,,26,,26,c16149,1528,16149,1528,16149,1528v-26,,-26,,-26,l16068,1565xm14914,1663v4,8,6,16,6,26c14920,1700,14916,1711,14910,1720v-6,9,-15,17,-26,22c14873,1747,14860,1750,14845,1750v-14,,-27,-3,-38,-8c14796,1737,14787,1729,14781,1720v-7,-9,-10,-20,-10,-31c14771,1679,14773,1671,14777,1663v3,-8,8,-14,15,-20c14798,1638,14806,1635,14813,1633v,-1,,-1,,-1c14803,1629,14795,1623,14789,1614v-7,-9,-10,-19,-10,-31c14779,1572,14782,1562,14788,1554v5,-9,13,-16,23,-21c14821,1528,14833,1525,14845,1525v13,,24,3,34,8c14889,1538,14897,1545,14903,1554v6,8,8,18,8,29c14911,1595,14908,1605,14902,1614v-6,9,-14,15,-25,18c14877,1633,14877,1633,14877,1633v8,2,15,5,22,10c14905,1649,14910,1655,14914,1663xm14824,1618v6,3,13,5,21,5c14853,1623,14860,1621,14866,1618v6,-3,11,-8,15,-13c14884,1599,14886,1593,14886,1585v,-7,-2,-14,-5,-19c14877,1560,14873,1556,14867,1553v-7,-3,-14,-5,-22,-5c14837,1548,14830,1550,14824,1553v-6,3,-11,7,-14,13c14807,1571,14805,1578,14805,1585v,8,2,14,5,20c14813,1610,14818,1615,14824,1618xm14894,1687v,-8,-3,-15,-7,-21c14883,1659,14877,1654,14870,1651v-7,-4,-15,-6,-25,-6c14836,1645,14828,1647,14821,1651v-8,3,-13,8,-18,15c14799,1672,14797,1679,14797,1687v,8,2,15,6,21c14807,1714,14812,1718,14820,1721v7,4,15,5,25,5c14855,1726,14864,1725,14871,1721v7,-3,13,-7,17,-13c14892,1702,14894,1695,14894,1687xm14190,1577v6,17,9,37,9,60c14199,1661,14196,1681,14190,1698v-5,17,-14,30,-25,38c14153,1745,14140,1750,14124,1750v-16,,-30,-5,-41,-14c14071,1728,14063,1715,14057,1698v-6,-17,-9,-37,-9,-61c14048,1614,14051,1594,14057,1577v6,-17,14,-29,26,-38c14094,1530,14108,1525,14124,1525v15,,29,5,40,14c14176,1548,14184,1560,14190,1577xm14174,1637v,-18,-2,-34,-6,-48c14164,1576,14158,1566,14151,1559v-8,-7,-17,-11,-27,-11c14108,1548,14095,1556,14087,1572v-9,15,-14,37,-14,65c14073,1656,14075,1672,14079,1686v4,13,10,23,17,30c14104,1723,14113,1726,14124,1726v15,,28,-8,37,-23c14169,1688,14174,1666,14174,1637xm14413,1552v113,,113,,113,c14526,1554,14526,1554,14526,1554v-98,193,-98,193,-98,193c14456,1747,14456,1747,14456,1747v97,-194,97,-194,97,-194c14553,1528,14553,1528,14553,1528v-140,,-140,,-140,l14413,1552xm14378,1577v6,17,9,37,9,60c14387,1661,14384,1681,14378,1698v-6,17,-15,30,-26,38c14341,1745,14327,1750,14311,1750v-16,,-30,-5,-41,-14c14259,1728,14250,1715,14244,1698v-6,-17,-9,-37,-9,-61c14235,1614,14238,1594,14244,1577v6,-17,15,-29,26,-38c14282,1530,14295,1525,14311,1525v16,,30,5,41,14c14363,1548,14372,1560,14378,1577xm14361,1637v,-18,-2,-34,-6,-48c14351,1576,14346,1566,14338,1559v-7,-7,-16,-11,-27,-11c14295,1548,14283,1556,14274,1572v-9,15,-13,37,-13,65c14261,1656,14263,1672,14267,1686v4,13,9,23,17,30c14291,1723,14300,1726,14311,1726v16,,28,-8,37,-23c14357,1688,14361,1666,14361,1637xm13809,1700v-3,,-3,,-3,c13687,1528,13687,1528,13687,1528v-25,,-25,,-25,c13662,1747,13662,1747,13662,1747v26,,26,,26,c13688,1575,13688,1575,13688,1575v2,,2,,2,c13809,1747,13809,1747,13809,1747v26,,26,,26,c13835,1528,13835,1528,13835,1528v-26,,-26,,-26,l13809,1700xm16023,1577v6,17,9,37,9,60c16032,1661,16029,1681,16023,1698v-6,17,-15,30,-26,38c15986,1745,15972,1750,15956,1750v-16,,-30,-5,-41,-14c15904,1728,15895,1715,15889,1698v-6,-17,-9,-37,-9,-61c15880,1614,15883,1594,15889,1577v6,-17,15,-29,26,-38c15927,1530,15940,1525,15956,1525v16,,30,5,41,14c16008,1548,16017,1560,16023,1577xm16006,1637v,-18,-2,-34,-6,-48c15996,1576,15991,1566,15983,1559v-7,-7,-16,-11,-27,-11c15940,1548,15928,1556,15919,1572v-9,15,-13,37,-13,65c15906,1656,15908,1672,15912,1686v4,13,9,23,17,30c15936,1723,15945,1726,15956,1726v16,,28,-8,37,-23c16002,1688,16006,1666,16006,1637xm15620,1678v30,,30,,30,c15650,1702,15650,1702,15650,1702v-30,,-30,,-30,c15620,1747,15620,1747,15620,1747v-25,,-25,,-25,c15595,1702,15595,1702,15595,1702v-103,,-103,,-103,c15492,1680,15492,1680,15492,1680v96,-152,96,-152,96,-152c15595,1528,15595,1528,15595,1528v9,,9,,9,c15620,1528,15620,1528,15620,1528r,150xm15520,1678v75,,75,,75,c15595,1562,15595,1562,15595,1562v-2,,-2,,-2,c15520,1677,15520,1677,15520,1677r,1xm15838,1659v5,8,7,18,7,30c15845,1700,15843,1709,15838,1718v-5,9,-13,16,-24,21c15803,1744,15789,1747,15772,1747v-79,,-79,,-79,c15693,1528,15693,1528,15693,1528v77,,77,,77,c15785,1528,15797,1531,15807,1536v10,5,18,12,22,21c15834,1566,15837,1576,15837,1586v,10,-2,17,-5,24c15828,1616,15824,1621,15819,1624v-6,4,-12,6,-18,8c15801,1634,15801,1634,15801,1634v7,1,14,3,20,7c15828,1645,15834,1651,15838,1659xm15720,1624v49,,49,,49,c15777,1624,15784,1623,15790,1620v7,-4,12,-8,16,-14c15810,1601,15811,1594,15811,1586v,-9,-3,-17,-10,-24c15795,1555,15784,1552,15770,1552v-50,,-50,,-50,l15720,1624xm15820,1689v,-8,-2,-15,-6,-21c15811,1662,15805,1657,15798,1653v-7,-4,-15,-6,-24,-6c15720,1647,15720,1647,15720,1647v,76,,76,,76c15772,1723,15772,1723,15772,1723v18,,30,-3,37,-10c15816,1706,15820,1698,15820,1689xm15450,1663v4,8,6,16,6,26c15456,1700,15453,1711,15447,1720v-7,9,-15,17,-26,22c15409,1747,15397,1750,15382,1750v-15,,-27,-3,-39,-8c15332,1737,15323,1729,15317,1720v-6,-9,-9,-20,-9,-31c15308,1679,15310,1671,15313,1663v4,-8,9,-14,16,-20c15335,1638,15342,1635,15350,1633v,-1,,-1,,-1c15340,1629,15331,1623,15325,1614v-6,-9,-9,-19,-9,-31c15316,1572,15319,1562,15324,1554v6,-9,14,-16,24,-21c15358,1528,15369,1525,15382,1525v13,,24,3,34,8c15426,1538,15434,1545,15439,1554v6,8,9,18,9,29c15448,1595,15445,1605,15439,1614v-7,9,-15,15,-25,18c15414,1633,15414,1633,15414,1633v8,2,15,5,21,10c15442,1649,15447,1655,15450,1663xm15361,1618v6,3,13,5,21,5c15390,1623,15397,1621,15403,1618v6,-3,11,-8,14,-13c15421,1599,15422,1593,15423,1585v-1,-7,-2,-14,-6,-19c15414,1560,15409,1556,15403,1553v-6,-3,-13,-5,-21,-5c15374,1548,15367,1550,15361,1553v-6,3,-11,7,-15,13c15343,1571,15342,1578,15342,1585v,8,1,14,5,20c15350,1610,15355,1615,15361,1618xm15430,1687v,-8,-2,-15,-6,-21c15420,1659,15414,1654,15407,1651v-7,-4,-16,-6,-25,-6c15373,1645,15364,1647,15357,1651v-7,3,-13,8,-17,15c15336,1672,15334,1679,15334,1687v,8,2,15,6,21c15343,1714,15349,1718,15356,1721v8,4,16,5,26,5c15392,1726,15400,1725,15408,1721v7,-3,12,-7,16,-13c15428,1702,15430,1695,15430,1687xm15137,1552v113,,113,,113,c15250,1554,15250,1554,15250,1554v-98,193,-98,193,-98,193c15180,1747,15180,1747,15180,1747v97,-194,97,-194,97,-194c15277,1528,15277,1528,15277,1528v-140,,-140,,-140,l15137,1552xm11578,1528v25,,25,,25,c11603,1747,11603,1747,11603,1747v-24,,-24,,-24,c11579,1721,11579,1721,11579,1721v-3,,-3,,-3,c11574,1724,11571,1728,11568,1733v-3,4,-8,8,-15,12c11547,1748,11539,1750,11528,1750v-13,,-26,-3,-36,-10c11482,1733,11473,1723,11468,1710v-6,-12,-9,-27,-9,-45c11459,1648,11462,1633,11468,1620v5,-12,14,-22,24,-29c11503,1584,11515,1581,11529,1581v10,,19,2,25,5c11560,1590,11565,1594,11568,1598v3,4,6,8,8,11c11578,1609,11578,1609,11578,1609r,-81xm11578,1665v,-12,-1,-23,-5,-32c11570,1623,11564,1616,11557,1611v-7,-5,-15,-8,-25,-8c11521,1603,11512,1606,11505,1612v-7,5,-12,12,-16,22c11486,1643,11484,1653,11484,1665v,11,2,22,5,31c11493,1706,11498,1713,11505,1719v7,6,16,8,27,8c11542,1727,11550,1725,11557,1719v7,-5,12,-12,16,-22c11577,1688,11578,1677,11578,1665xm7903,1680v,10,-2,18,-7,25c7892,1712,7886,1716,7880,1720v-7,3,-13,4,-19,4c7850,1724,7842,1721,7835,1714v-7,-7,-10,-17,-10,-29c7825,1583,7825,1583,7825,1583v-25,,-25,,-25,c7800,1687,7800,1687,7800,1687v,14,2,25,7,34c7811,1731,7817,1737,7825,1742v8,4,17,7,28,7c7865,1749,7875,1746,7883,1740v8,-6,14,-13,18,-21c7903,1719,7903,1719,7903,1719v,28,,28,,28c7928,1747,7928,1747,7928,1747v,-164,,-164,,-164c7903,1583,7903,1583,7903,1583r,97xm11671,1710v-5,,-10,2,-14,6c11654,1719,11652,1724,11652,1729v,5,2,10,5,14c11661,1746,11666,1748,11671,1748v10,-2,10,-2,10,-2c11688,1739,11688,1739,11688,1739v2,-10,2,-10,2,-10c11690,1724,11688,1719,11685,1716v-4,-4,-9,-6,-14,-6xm11839,1588v-9,-5,-18,-7,-29,-7c11797,1581,11787,1583,11779,1588v-7,6,-13,12,-17,21c11760,1609,11760,1609,11760,1609v,-26,,-26,,-26c11735,1583,11735,1583,11735,1583v,164,,164,,164c11761,1747,11761,1747,11761,1747v,-99,,-99,,-99c11761,1639,11762,1631,11766,1624v4,-7,9,-12,15,-15c11787,1605,11794,1603,11802,1603v12,,21,4,28,11c11837,1621,11840,1631,11840,1644v,103,,103,,103c11865,1747,11865,1747,11865,1747v,-104,,-104,,-104c11865,1629,11863,1617,11858,1608v-5,-9,-11,-16,-19,-20xm8582,798v-6,-17,-9,-37,-9,-61c8573,714,8576,694,8582,677v6,-17,15,-29,26,-38c8620,630,8633,625,8649,625v16,,30,5,41,14c8701,648,8710,660,8716,677v6,17,9,37,9,60c8725,761,8722,781,8716,798v-6,17,-15,30,-26,38c8679,845,8665,850,8649,850v-16,,-30,-5,-41,-14c8597,828,8588,815,8582,798xm8599,737v,19,2,35,6,49c8609,799,8615,809,8622,816v8,7,17,10,27,10c8665,826,8677,818,8686,803v9,-15,13,-37,13,-66c8699,719,8697,703,8693,689v-4,-13,-9,-23,-17,-30c8669,652,8660,648,8649,648v-16,,-28,8,-37,24c8603,687,8599,709,8599,737xm9366,823v-102,,-102,,-102,c9264,821,9264,821,9264,821v49,-52,49,-52,49,-52c9326,756,9336,744,9343,735v7,-9,12,-18,15,-26c9360,702,9362,694,9362,686v,-11,-3,-21,-9,-31c9348,646,9340,639,9330,634v-10,-6,-21,-9,-34,-9c9284,625,9272,628,9262,634v-10,5,-18,12,-24,22c9232,666,9229,677,9229,690v25,,25,,25,c9254,681,9256,674,9259,668v4,-6,8,-11,15,-14c9280,650,9287,648,9295,648v8,,15,2,22,5c9323,656,9328,660,9332,666v3,6,5,12,5,20c9337,693,9336,699,9333,705v-2,6,-7,13,-12,19c9316,731,9309,739,9300,749v-72,78,-72,78,-72,78c9228,847,9228,847,9228,847v138,,138,,138,l9366,823xm8516,654v-98,193,-98,193,-98,193c8446,847,8446,847,8446,847v97,-194,97,-194,97,-194c8543,628,8543,628,8543,628v-140,,-140,,-140,c8403,652,8403,652,8403,652v113,,113,,113,l8516,654xm9731,802v-103,,-103,,-103,c9628,780,9628,780,9628,780v96,-152,96,-152,96,-152c9731,628,9731,628,9731,628v9,,9,,9,c9756,628,9756,628,9756,628v,150,,150,,150c9786,778,9786,778,9786,778v,24,,24,,24c9756,802,9756,802,9756,802v,45,,45,,45c9731,847,9731,847,9731,847r,-45xm9731,778v,-116,,-116,,-116c9729,662,9729,662,9729,662v-72,115,-72,115,-72,115c9657,778,9657,778,9657,778r74,xm9413,1078v-25,,-25,,-25,c9388,1297,9388,1297,9388,1297v25,,25,,25,l9413,1078xm9544,656v,191,,191,,191c9571,847,9571,847,9571,847v,-219,,-219,,-219c9544,628,9544,628,9544,628v-54,37,-54,37,-54,37c9490,691,9490,691,9490,691v53,-35,53,-35,53,-35l9544,656xm8238,656v,191,,191,,191c8265,847,8265,847,8265,847v,-219,,-219,,-219c8238,628,8238,628,8238,628v-54,37,-54,37,-54,37c8184,691,8184,691,8184,691v53,-35,53,-35,53,-35l8238,656xm8216,1278v-10,,-19,-2,-25,-7c8185,1267,8180,1260,8178,1251v-24,6,-24,6,-24,6c8157,1271,8164,1282,8175,1289v11,7,25,11,42,11c8229,1300,8240,1298,8250,1294v10,-5,17,-10,22,-18c8278,1269,8280,1260,8280,1251v,-11,-3,-21,-10,-28c8263,1216,8252,1210,8237,1207v-24,-6,-24,-6,-24,-6c8203,1198,8196,1195,8191,1192v-4,-4,-6,-9,-6,-15c8185,1170,8188,1164,8195,1159v6,-4,15,-6,25,-6c8227,1153,8233,1154,8238,1156v4,2,8,5,11,9c8251,1169,8253,1172,8255,1176v22,-6,22,-6,22,-6c8274,1158,8267,1149,8258,1141v-10,-7,-22,-10,-38,-10c8208,1131,8198,1133,8189,1137v-9,4,-17,10,-22,17c8162,1161,8159,1169,8159,1178v,11,4,21,11,28c8177,1214,8188,1219,8203,1223v27,6,27,6,27,6c8238,1231,8245,1234,8249,1238v3,4,5,9,5,14c8254,1259,8251,1265,8244,1270v-7,5,-16,8,-28,8xm11394,1588v-8,-5,-18,-7,-29,-7c11353,1581,11343,1583,11335,1588v-8,6,-14,12,-18,21c11315,1609,11315,1609,11315,1609v,-26,,-26,,-26c11291,1583,11291,1583,11291,1583v,164,,164,,164c11316,1747,11316,1747,11316,1747v,-99,,-99,,-99c11316,1639,11318,1631,11321,1624v4,-7,9,-12,15,-15c11343,1605,11350,1603,11358,1603v11,,21,4,27,11c11392,1621,11395,1631,11395,1644v,103,,103,,103c11420,1747,11420,1747,11420,1747v,-104,,-104,,-104c11420,1629,11418,1617,11413,1608v-4,-9,-11,-16,-19,-20xm11911,1747v25,,25,,25,c11936,1528,11936,1528,11936,1528v-25,,-25,,-25,l11911,1747xm8749,1657v-24,-6,-24,-6,-24,-6c8715,1648,8708,1645,8704,1642v-5,-4,-7,-9,-7,-15c8697,1620,8700,1614,8707,1609v7,-4,15,-6,25,-6c8739,1603,8745,1604,8750,1606v5,2,8,5,11,9c8764,1619,8766,1622,8767,1626v23,-6,23,-6,23,-6c8786,1608,8779,1599,8770,1591v-9,-7,-22,-10,-38,-10c8720,1581,8710,1583,8701,1587v-9,4,-16,10,-21,17c8674,1611,8672,1619,8672,1628v,11,3,21,10,28c8689,1664,8700,1669,8715,1673v28,6,28,6,28,6c8751,1681,8757,1684,8761,1688v4,4,6,9,6,14c8767,1709,8763,1715,8756,1720v-6,5,-16,8,-27,8c8718,1728,8710,1726,8704,1721v-7,-4,-11,-11,-13,-20c8667,1707,8667,1707,8667,1707v3,14,10,25,21,32c8698,1746,8712,1750,8729,1750v13,,24,-2,33,-6c8772,1739,8779,1734,8785,1726v5,-7,8,-16,8,-25c8793,1690,8789,1680,8782,1673v-7,-7,-18,-13,-33,-16xm8831,1747v25,,25,,25,c8856,1583,8856,1583,8856,1583v-25,,-25,,-25,l8831,1747xm8837,1297v,-164,,-164,,-164c8812,1133,8812,1133,8812,1133v,97,,97,,97c8812,1240,8809,1248,8805,1255v-4,7,-10,11,-16,15c8782,1273,8776,1274,8769,1274v-10,,-19,-3,-25,-10c8737,1257,8734,1247,8734,1235v,-102,,-102,,-102c8708,1133,8708,1133,8708,1133v,104,,104,,104c8708,1251,8711,1262,8715,1271v5,10,11,16,19,21c8742,1296,8751,1299,8761,1299v13,,23,-3,31,-9c8800,1284,8806,1277,8810,1269v2,,2,,2,c8812,1297,8812,1297,8812,1297r25,xm8631,1580v-10,,-19,3,-26,8c8597,1593,8591,1600,8588,1608v-1,,-1,,-1,c8587,1583,8587,1583,8587,1583v-25,,-25,,-25,c8562,1747,8562,1747,8562,1747v26,,26,,26,c8588,1643,8588,1643,8588,1643v,-7,1,-14,5,-20c8596,1617,8601,1613,8608,1610v6,-4,13,-5,21,-5c8638,1605,8638,1605,8638,1605v6,1,6,1,6,1c8644,1581,8644,1581,8644,1581v-6,-1,-6,-1,-6,-1l8631,1580xm8670,1234v-1,10,-4,20,-7,29c8660,1272,8655,1279,8648,1284v-6,6,-15,8,-26,8c8617,1292,8611,1292,8605,1290v-6,-2,-11,-4,-16,-8c8585,1279,8582,1274,8581,1268v-1,,-1,,-1,c8578,1272,8575,1276,8572,1279v-4,4,-8,7,-14,9c8553,1290,8546,1291,8538,1291v-10,,-18,-2,-25,-6c8506,1281,8500,1276,8496,1269v-5,-6,-9,-14,-11,-23c8483,1238,8481,1228,8481,1218v,-9,2,-18,5,-26c8488,1184,8492,1177,8498,1171v5,-6,11,-11,17,-14c8522,1153,8530,1151,8538,1150v7,-1,13,,19,1c8563,1152,8568,1154,8571,1157v4,2,7,5,8,8c8580,1165,8580,1165,8580,1165v,-12,,-12,,-12c8602,1153,8602,1153,8602,1153v,97,,97,,97c8602,1256,8604,1261,8607,1265v4,5,9,7,15,7c8629,1272,8635,1270,8639,1265v4,-5,6,-13,8,-23c8648,1231,8649,1218,8649,1202v,-10,-1,-19,-4,-28c8642,1165,8638,1156,8633,1148v-5,-8,-12,-15,-20,-22c8606,1120,8596,1115,8586,1112v-11,-4,-23,-5,-37,-5c8532,1107,8517,1109,8504,1114v-13,5,-24,13,-33,23c8462,1147,8455,1159,8450,1173v-5,14,-7,29,-7,47c8443,1238,8445,1255,8450,1269v5,14,12,25,21,35c8480,1314,8492,1321,8506,1326v14,5,30,8,48,8c8562,1334,8570,1333,8577,1331v8,-1,15,-3,20,-4c8603,1325,8608,1323,8610,1323v6,19,6,19,6,19c8612,1344,8606,1346,8599,1348v-7,2,-15,3,-23,4c8568,1354,8561,1354,8553,1354v-21,,-41,-3,-57,-9c8479,1339,8465,1331,8454,1319v-12,-11,-20,-26,-26,-42c8422,1260,8419,1241,8419,1219v,-20,3,-39,9,-55c8434,1147,8443,1133,8454,1122v11,-12,25,-20,41,-26c8511,1090,8530,1087,8550,1087v20,,38,3,53,9c8618,1103,8630,1112,8641,1123v10,11,17,23,22,37c8668,1174,8671,1188,8671,1202v,11,-1,21,-1,32xm8581,1217v,-12,-1,-21,-4,-28c8574,1182,8569,1178,8563,1175v-5,-3,-13,-4,-21,-4c8534,1171,8527,1173,8521,1177v-6,4,-10,10,-13,17c8505,1201,8504,1209,8504,1217v,9,1,18,3,26c8510,1251,8514,1257,8519,1262v5,5,13,7,22,7c8551,1269,8558,1267,8564,1264v6,-4,10,-10,13,-18c8580,1238,8581,1229,8581,1217xm8518,1624v4,11,6,23,6,39c8524,1673,8524,1673,8524,1673v-118,,-118,,-118,c8406,1684,8408,1694,8412,1701v4,9,10,15,18,20c8437,1725,8446,1727,8456,1727v7,,13,-1,18,-2c8480,1723,8484,1720,8488,1716v4,-4,7,-8,9,-14c8522,1709,8522,1709,8522,1709v-3,8,-7,15,-13,21c8503,1737,8495,1741,8486,1745v-9,3,-19,5,-30,5c8441,1750,8427,1746,8416,1740v-12,-7,-21,-17,-27,-30c8383,1697,8380,1683,8380,1666v,-17,3,-32,9,-44c8395,1609,8404,1599,8415,1592v11,-8,24,-11,39,-11c8462,1581,8471,1582,8479,1585v8,3,16,8,23,14c8509,1605,8514,1614,8518,1624xm8499,1652v,-10,-2,-18,-6,-25c8489,1620,8484,1614,8478,1610v-7,-4,-15,-7,-24,-7c8444,1603,8435,1606,8428,1611v-7,5,-13,11,-17,19c8408,1637,8406,1644,8406,1652r93,xm8967,1724v-7,,-7,,-7,c8956,1724,8953,1724,8949,1723v-8,-7,-8,-7,-8,-7c8939,1712,8938,1707,8938,1700v,-96,,-96,,-96c8973,1604,8973,1604,8973,1604v,-21,,-21,,-21c8938,1583,8938,1583,8938,1583v,-39,,-39,,-39c8913,1544,8913,1544,8913,1544v,39,,39,,39c8888,1583,8888,1583,8888,1583v,21,,21,,21c8913,1604,8913,1604,8913,1604v,103,,103,,103c8913,1716,8915,1724,8920,1730v4,6,10,11,17,14c8943,1747,8950,1749,8957,1749v5,,9,-1,12,-1c8976,1746,8976,1746,8976,1746v-5,-23,-5,-23,-5,-23l8967,1724xm9141,1624v5,11,7,23,7,39c9148,1673,9148,1673,9148,1673v-119,,-119,,-119,c9029,1684,9031,1694,9035,1701v4,9,10,15,18,20c9061,1725,9070,1727,9080,1727v6,,12,-1,18,-2c9103,1723,9108,1720,9112,1716v4,-4,7,-8,9,-14c9145,1709,9145,1709,9145,1709v-3,8,-7,15,-13,21c9126,1737,9119,1741,9110,1745v-9,3,-19,5,-30,5c9064,1750,9050,1746,9039,1740v-11,-7,-20,-17,-26,-30c9007,1697,9004,1683,9004,1666v,-17,3,-32,9,-44c9019,1609,9027,1599,9038,1592v12,-8,24,-11,39,-11c9086,1581,9094,1582,9102,1585v9,3,16,8,23,14c9132,1605,9137,1614,9141,1624xm9122,1652v,-10,-2,-18,-6,-25c9113,1620,9108,1614,9101,1610v-7,-4,-15,-7,-24,-7c9067,1603,9059,1606,9051,1611v-7,5,-13,11,-16,19c9031,1637,9030,1644,9029,1652r93,xm8844,1522v-5,,-9,1,-13,5c8828,1530,8826,1534,8826,1539v,4,2,8,5,12c8835,1554,8839,1556,8844,1556v5,,9,-2,12,-5c8860,1547,8862,1543,8862,1539v,-5,-2,-9,-6,-12c8853,1523,8849,1522,8844,1522xm8923,850v15,,27,-3,38,-9c8972,836,8981,829,8988,819v6,-9,9,-20,9,-32c8997,774,8993,762,8986,752v-8,-9,-19,-15,-33,-17c8953,733,8953,733,8953,733v11,-3,20,-9,26,-18c8986,707,8989,696,8989,684v,-10,-2,-20,-8,-29c8976,646,8969,639,8959,634v-10,-6,-21,-9,-35,-9c8912,625,8900,628,8890,633v-11,4,-19,11,-26,20c8858,661,8854,672,8854,683v26,,26,,26,c8880,676,8882,670,8886,664v5,-5,10,-9,17,-11c8909,650,8916,648,8924,648v8,,15,2,21,5c8951,656,8955,660,8959,666v3,5,5,12,5,19c8964,693,8962,699,8958,705v-4,6,-9,10,-15,13c8936,721,8928,723,8920,723v-18,,-18,,-18,c8902,746,8902,746,8902,746v18,,18,,18,c8931,746,8940,748,8948,752v7,3,13,8,17,14c8969,772,8971,779,8971,787v,8,-2,15,-6,21c8961,813,8955,818,8948,821v-7,3,-16,5,-25,5c8915,826,8907,825,8900,822v-7,-3,-12,-7,-17,-12c8879,805,8877,799,8876,792v-27,,-27,,-27,c8850,803,8853,814,8860,822v6,9,15,15,26,20c8897,847,8909,850,8923,850xm9012,1297v,-104,,-104,,-104c9012,1179,9010,1167,9005,1158v-4,-9,-11,-16,-19,-20c8978,1133,8968,1131,8957,1131v-12,,-23,2,-30,7c8919,1144,8913,1150,8909,1159v-2,,-2,,-2,c8907,1133,8907,1133,8907,1133v-24,,-24,,-24,c8883,1297,8883,1297,8883,1297v25,,25,,25,c8908,1198,8908,1198,8908,1198v,-9,2,-17,5,-24c8917,1167,8922,1162,8928,1159v6,-4,14,-6,22,-6c8961,1153,8970,1157,8977,1164v7,7,10,17,10,30c8987,1297,8987,1297,8987,1297r25,xm8393,1296v-5,-23,-5,-23,-5,-23c8383,1274,8383,1274,8383,1274v-7,,-7,,-7,c8373,1274,8369,1274,8366,1273v-8,-7,-8,-7,-8,-7c8356,1262,8355,1257,8355,1250v,-96,,-96,,-96c8390,1154,8390,1154,8390,1154v,-21,,-21,,-21c8355,1133,8355,1133,8355,1133v,-39,,-39,,-39c8330,1094,8330,1094,8330,1094v,39,,39,,39c8305,1133,8305,1133,8305,1133v,21,,21,,21c8330,1154,8330,1154,8330,1154v,103,,103,,103c8330,1266,8332,1274,8336,1280v5,6,10,11,17,14c8360,1297,8367,1299,8374,1299v5,,8,-1,11,-1l8393,1296xm8114,1171v6,13,9,28,9,45c8123,1233,8120,1247,8114,1260v-6,13,-15,22,-26,29c8077,1296,8064,1300,8049,1300v-15,,-28,-4,-39,-11c7999,1282,7990,1273,7984,1260v-6,-13,-9,-27,-9,-44c7975,1199,7978,1184,7984,1171v6,-13,15,-23,26,-30c8021,1134,8034,1131,8049,1131v15,,28,3,39,10c8099,1148,8108,1158,8114,1171xm8098,1216v,-11,-2,-22,-5,-31c8089,1176,8084,1168,8077,1162v-8,-6,-17,-9,-28,-9c8038,1153,8028,1156,8021,1162v-7,6,-12,14,-16,23c8002,1194,8000,1205,8000,1216v,11,2,21,5,30c8009,1255,8014,1263,8021,1269v7,6,17,8,28,8c8060,1277,8069,1275,8077,1269v7,-6,12,-14,16,-23c8096,1237,8098,1227,8098,1216xm7888,691v-24,,-24,,-24,c7864,749,7864,749,7864,749v-59,,-59,,-59,c7805,773,7805,773,7805,773v59,,59,,59,c7864,832,7864,832,7864,832v24,,24,,24,c7888,773,7888,773,7888,773v58,,58,,58,c7946,749,7946,749,7946,749v-58,,-58,,-58,l7888,691xm7935,1170v6,13,9,28,9,45c7944,1233,7941,1248,7935,1260v-6,13,-14,23,-24,30c7900,1297,7888,1300,7875,1300v-11,,-19,-2,-25,-5c7843,1291,7838,1287,7835,1283v-3,-5,-6,-9,-8,-12c7825,1271,7825,1271,7825,1271v,87,,87,,87c7800,1358,7800,1358,7800,1358v,-225,,-225,,-225c7824,1133,7824,1133,7824,1133v,26,,26,,26c7827,1159,7827,1159,7827,1159v2,-3,4,-7,8,-11c7838,1144,7843,1140,7849,1136v6,-3,15,-5,25,-5c7888,1131,7900,1134,7911,1141v10,7,18,17,24,29xm7919,1215v,-12,-2,-22,-5,-31c7910,1174,7905,1167,7898,1162v-7,-6,-16,-9,-27,-9c7861,1153,7853,1156,7846,1161v-7,5,-13,12,-16,22c7826,1192,7824,1203,7824,1215v,12,2,23,6,32c7834,1257,7839,1264,7846,1269v7,6,15,8,25,8c7882,1277,7891,1275,7898,1269v7,-6,12,-13,16,-23c7917,1237,7919,1226,7919,1215xm8077,1588v-8,-5,-18,-7,-29,-7c8036,1581,8026,1583,8018,1588v-8,6,-14,12,-18,21c7998,1609,7998,1609,7998,1609v,-26,,-26,,-26c7974,1583,7974,1583,7974,1583v,164,,164,,164c7999,1747,7999,1747,7999,1747v,-99,,-99,,-99c7999,1639,8001,1631,8005,1624v3,-7,8,-12,15,-15c8026,1605,8033,1603,8041,1603v12,,21,4,27,11c8075,1621,8078,1631,8078,1644v,103,,103,,103c8104,1747,8104,1747,8104,1747v,-104,,-104,,-104c8104,1629,8101,1617,8097,1608v-5,-9,-11,-16,-20,-20xm8133,752v-8,-9,-19,-15,-32,-17c8101,733,8101,733,8101,733v11,-3,19,-9,26,-18c8133,707,8136,696,8136,684v,-10,-2,-20,-7,-29c8123,646,8116,639,8106,634v-9,-6,-21,-9,-34,-9c8059,625,8048,628,8037,633v-10,4,-19,11,-25,20c8005,661,8002,672,8001,683v26,,26,,26,c8027,676,8030,670,8034,664v4,-5,9,-9,16,-11c8057,650,8064,648,8071,648v8,,15,2,21,5c8098,656,8103,660,8106,666v3,5,5,12,5,19c8111,693,8109,699,8105,705v-3,6,-9,10,-15,13c8083,721,8076,723,8067,723v-18,,-18,,-18,c8049,746,8049,746,8049,746v18,,18,,18,c8078,746,8087,748,8095,752v8,3,14,8,18,14c8117,772,8118,779,8118,787v,8,-2,15,-6,21c8108,813,8103,818,8095,821v-7,3,-15,5,-25,5c8062,826,8054,825,8047,822v-6,-3,-12,-7,-16,-12c8026,805,8024,799,8023,792v-26,,-26,,-26,c7997,803,8001,814,8007,822v7,9,15,15,26,20c8044,847,8057,850,8071,850v14,,27,-3,38,-9c8120,836,8128,829,8135,819v6,-9,9,-20,9,-32c8144,774,8141,762,8133,752xm8282,1713v-2,,-2,,-2,c8235,1583,8235,1583,8235,1583v-27,,-27,,-27,c8268,1747,8268,1747,8268,1747v26,,26,,26,c8354,1583,8354,1583,8354,1583v-27,,-27,,-27,l8282,1713xm8162,1522v-5,,-9,1,-12,5c8146,1530,8144,1534,8144,1539v,4,2,8,6,12c8153,1554,8157,1556,8162,1556v5,,9,-2,13,-5c8178,1547,8180,1543,8180,1539v,-5,-2,-9,-5,-12c8171,1523,8167,1522,8162,1522xm8150,1747v25,,25,,25,c8175,1583,8175,1583,8175,1583v-25,,-25,,-25,l8150,1747xm10000,1608v4,7,6,18,6,31c10006,1747,10006,1747,10006,1747v-25,,-25,,-25,c9981,1724,9981,1724,9981,1724v-1,,-1,,-1,c9978,1728,9975,1732,9971,1736v-3,4,-9,7,-15,10c9949,1749,9941,1750,9931,1750v-10,,-19,-2,-28,-5c9895,1741,9888,1735,9883,1727v-5,-7,-7,-16,-7,-27c9876,1691,9877,1683,9881,1677v4,-6,9,-10,15,-14c9902,1660,9909,1658,9916,1656v8,-2,15,-3,23,-4c9949,1651,9957,1650,9963,1649v7,-1,11,-2,14,-3c9980,1644,9981,1641,9981,1637v,-1,,-1,,-1c9981,1626,9978,1618,9973,1612v-6,-6,-15,-9,-26,-9c9935,1603,9925,1606,9919,1611v-7,5,-12,11,-15,17c9880,1619,9880,1619,9880,1619v5,-10,10,-18,17,-23c9905,1590,9912,1586,9921,1584v8,-2,17,-3,25,-3c9951,1581,9957,1581,9964,1583v7,1,14,3,20,7c9990,1594,9996,1600,10000,1608xm9981,1664v-7,4,-7,4,-7,4c9971,1669,9967,1670,9962,1670v-5,1,-9,2,-14,2c9944,1673,9941,1673,9938,1674v-7,1,-13,2,-18,4c9914,1680,9909,1683,9906,1686v-4,4,-5,9,-5,15c9901,1710,9904,1717,9910,1721v7,5,15,7,25,7c9945,1728,9954,1726,9960,1722v7,-4,13,-9,16,-15c9980,1701,9981,1694,9981,1687r,-23xm11238,1608v5,7,7,18,7,31c11245,1747,11245,1747,11245,1747v-25,,-25,,-25,c11220,1724,11220,1724,11220,1724v-2,,-2,,-2,c11217,1728,11214,1732,11210,1736v-4,4,-9,7,-16,10c11187,1749,11179,1750,11170,1750v-11,,-20,-2,-28,-5c11133,1741,11126,1735,11121,1727v-5,-7,-7,-16,-7,-27c11114,1691,11116,1683,11120,1677v3,-6,8,-10,14,-14c11141,1660,11147,1658,11155,1656v7,-2,15,-3,23,-4c11187,1651,11196,1650,11202,1649v6,-1,11,-2,13,-3c11218,1644,11220,1641,11220,1637v,-1,,-1,,-1c11220,1626,11217,1618,11211,1612v-6,-6,-14,-9,-26,-9c11173,1603,11164,1606,11157,1611v-7,5,-12,11,-14,17c11119,1619,11119,1619,11119,1619v4,-10,10,-18,17,-23c11143,1590,11151,1586,11159,1584v9,-2,17,-3,25,-3c11190,1581,11196,1581,11202,1583v7,1,14,3,20,7c11229,1594,11234,1600,11238,1608xm11220,1664v-7,4,-7,4,-7,4c11209,1669,11205,1670,11200,1670v-4,1,-9,2,-13,2c11182,1673,11179,1673,11176,1674v-6,1,-12,2,-18,4c11152,1680,11148,1683,11144,1686v-3,4,-5,9,-5,15c11139,1710,11142,1717,11149,1721v6,5,15,7,25,7c11184,1728,11192,1726,11199,1722v7,-4,12,-9,15,-15c11218,1701,11220,1694,11220,1687r,-23xm10236,798v-6,17,-15,30,-26,38c10198,845,10185,850,10169,850v-16,,-30,-5,-41,-14c10116,828,10108,815,10102,798v-6,-17,-9,-37,-9,-61c10093,714,10096,694,10102,677v6,-17,14,-29,26,-38c10139,630,10153,625,10169,625v16,,29,5,40,14c10221,648,10229,660,10235,677v6,17,9,37,9,60c10244,761,10242,781,10236,798xm10219,737v,-18,-2,-34,-6,-48c10209,676,10203,666,10196,659v-8,-7,-17,-11,-27,-11c10153,648,10141,656,10132,672v-9,15,-14,37,-14,65c10118,756,10120,772,10124,786v4,13,10,23,18,30c10149,823,10158,826,10169,826v16,,28,-8,37,-23c10215,788,10219,766,10219,737xm10331,1588v-8,-5,-18,-7,-29,-7c10290,1581,10280,1583,10272,1588v-8,6,-14,12,-18,21c10252,1609,10252,1609,10252,1609v,-26,,-26,,-26c10228,1583,10228,1583,10228,1583v,164,,164,,164c10253,1747,10253,1747,10253,1747v,-99,,-99,,-99c10253,1639,10255,1631,10259,1624v3,-7,8,-12,14,-15c10280,1605,10287,1603,10295,1603v12,,21,4,27,11c10329,1621,10332,1631,10332,1644v,103,,103,,103c10358,1747,10358,1747,10358,1747v,-104,,-104,,-104c10358,1629,10355,1617,10351,1608v-5,-9,-11,-16,-20,-20xm10156,1588v-9,-5,-18,-7,-29,-7c10114,1581,10104,1583,10096,1588v-7,6,-13,12,-17,21c10077,1609,10077,1609,10077,1609v,-26,,-26,,-26c10052,1583,10052,1583,10052,1583v,164,,164,,164c10078,1747,10078,1747,10078,1747v,-99,,-99,,-99c10078,1639,10079,1631,10083,1624v4,-7,9,-12,15,-15c10104,1605,10111,1603,10119,1603v12,,21,4,28,11c10154,1621,10157,1631,10157,1644v,103,,103,,103c10182,1747,10182,1747,10182,1747v,-104,,-104,,-104c10182,1629,10180,1617,10175,1608v-5,-9,-11,-16,-19,-20xm10057,737v,24,-3,44,-9,61c10042,815,10033,828,10022,836v-11,9,-25,14,-41,14c9965,850,9951,845,9940,836v-11,-8,-20,-21,-26,-38c9908,781,9905,761,9905,737v,-23,3,-43,9,-60c9920,660,9929,648,9940,639v12,-9,25,-14,41,-14c9997,625,10011,630,10022,639v11,9,20,21,26,38c10054,694,10057,714,10057,737xm10031,737v,-18,-2,-34,-6,-48c10021,676,10016,666,10008,659v-7,-7,-16,-11,-27,-11c9965,648,9953,656,9944,672v-9,15,-13,37,-13,65c9931,756,9933,772,9937,786v4,13,10,23,17,30c9962,823,9971,826,9981,826v16,,28,-8,37,-23c10027,788,10031,766,10031,737xm10534,1624v4,11,6,23,6,39c10540,1673,10540,1673,10540,1673v-119,,-119,,-119,c10422,1684,10424,1694,10427,1701v5,9,11,15,18,20c10453,1725,10462,1727,10472,1727v7,,13,-1,18,-2c10495,1723,10500,1720,10504,1716v4,-4,7,-8,9,-14c10537,1709,10537,1709,10537,1709v-2,8,-7,15,-13,21c10518,1737,10511,1741,10502,1745v-9,3,-19,5,-30,5c10456,1750,10443,1746,10431,1740v-11,-7,-20,-17,-26,-30c10399,1697,10396,1683,10396,1666v,-17,3,-32,9,-44c10411,1609,10420,1599,10431,1592v11,-8,24,-11,39,-11c10478,1581,10486,1582,10495,1585v8,3,16,8,22,14c10524,1605,10530,1614,10534,1624xm10514,1652v,-10,-2,-18,-5,-25c10505,1620,10500,1614,10493,1610v-6,-4,-14,-7,-23,-7c10460,1603,10451,1606,10444,1611v-8,5,-13,11,-17,19c10423,1637,10422,1644,10421,1652r93,xm11008,1580v-10,,-19,3,-27,8c10973,1593,10968,1600,10965,1608v-2,,-2,,-2,c10963,1583,10963,1583,10963,1583v-24,,-24,,-24,c10939,1747,10939,1747,10939,1747v25,,25,,25,c10964,1643,10964,1643,10964,1643v,-7,2,-14,6,-20c10973,1617,10978,1613,10984,1610v6,-4,14,-5,21,-5c11015,1605,11015,1605,11015,1605v6,1,6,1,6,1c11021,1581,11021,1581,11021,1581v-6,-1,-6,-1,-6,-1l11008,1580xm10690,1528v25,,25,,25,c10715,1747,10715,1747,10715,1747v-24,,-24,,-24,c10691,1721,10691,1721,10691,1721v-3,,-3,,-3,c10686,1724,10683,1728,10680,1733v-4,4,-9,8,-15,12c10659,1748,10650,1750,10640,1750v-14,,-26,-3,-36,-10c10593,1733,10585,1723,10579,1710v-6,-12,-9,-27,-9,-45c10570,1648,10573,1633,10579,1620v6,-12,14,-22,25,-29c10614,1584,10627,1581,10640,1581v11,,19,2,26,5c10672,1590,10677,1594,10680,1598v3,4,6,8,8,11c10690,1609,10690,1609,10690,1609r,-81xm10690,1665v,-12,-2,-23,-5,-32c10681,1623,10676,1616,10669,1611v-7,-5,-15,-8,-26,-8c10633,1603,10624,1606,10617,1612v-7,5,-13,12,-16,22c10597,1643,10596,1653,10596,1665v,11,1,22,5,31c10605,1706,10610,1713,10617,1719v7,6,16,8,26,8c10653,1727,10662,1725,10669,1719v7,-5,12,-12,16,-22c10688,1688,10690,1677,10690,1665xm11051,1747v25,,25,,25,c11076,1528,11076,1528,11076,1528v-25,,-25,,-25,l11051,1747xm9083,1078v-25,,-25,,-25,c9058,1297,9058,1297,9058,1297v25,,25,,25,l9083,1078xm10895,1624v4,11,6,23,6,39c10901,1673,10901,1673,10901,1673v-119,,-119,,-119,c10783,1684,10784,1694,10788,1701v5,9,11,15,18,20c10814,1725,10823,1727,10833,1727v7,,13,-1,18,-2c10856,1723,10861,1720,10865,1716v4,-4,7,-8,9,-14c10898,1709,10898,1709,10898,1709v-2,8,-7,15,-13,21c10879,1737,10872,1741,10863,1745v-9,3,-19,5,-30,5c10817,1750,10804,1746,10792,1740v-11,-7,-20,-17,-26,-30c10760,1697,10757,1683,10757,1666v,-17,3,-32,9,-44c10772,1609,10781,1599,10792,1592v11,-8,24,-11,38,-11c10839,1581,10847,1582,10856,1585v8,3,16,8,22,14c10885,1605,10891,1614,10895,1624xm10875,1652v,-10,-2,-18,-5,-25c10866,1620,10861,1614,10854,1610v-7,-4,-14,-7,-24,-7c10820,1603,10812,1606,10804,1611v-7,5,-12,11,-16,19c10784,1637,10783,1644,10782,1652r93,xm9188,737v,24,-3,44,-9,61c9173,815,9164,828,9153,836v-12,9,-25,14,-41,14c9096,850,9082,845,9071,836v-12,-8,-20,-21,-26,-38c9039,781,9036,761,9036,737v,-23,3,-43,9,-60c9051,660,9060,648,9071,639v11,-9,25,-14,41,-14c9128,625,9141,630,9153,639v11,9,20,21,26,38c9185,694,9188,714,9188,737xm9162,737v,-18,-2,-34,-6,-48c9152,676,9146,666,9139,659v-8,-7,-17,-11,-27,-11c9096,648,9084,656,9075,672v-9,15,-14,37,-14,65c9061,756,9063,772,9067,786v4,13,10,23,18,30c9092,823,9101,826,9112,826v16,,28,-8,37,-23c9158,788,9162,766,9162,737xm9199,1522v-5,,-10,1,-13,5c9182,1530,9181,1534,9181,1539v,4,1,8,5,12c9189,1554,9194,1556,9199,1556v4,,9,-2,12,-5c9215,1547,9216,1543,9216,1539v,-5,-1,-9,-5,-12c9208,1523,9203,1522,9199,1522xm9186,1747v25,,25,,25,c9211,1583,9211,1583,9211,1583v-25,,-25,,-25,l9186,1747xm9778,1713v-2,,-2,,-2,c9731,1583,9731,1583,9731,1583v-28,,-28,,-28,c9764,1747,9764,1747,9764,1747v25,,25,,25,c9850,1583,9850,1583,9850,1583v-27,,-27,,-27,l9778,1713xm9148,1260v-6,,-10,2,-14,6c9130,1269,9129,1274,9129,1279v,5,1,10,5,14c9138,1296,9142,1298,9148,1298v9,-2,9,-2,9,-2c9164,1289,9164,1289,9164,1289v3,-10,3,-10,3,-10c9167,1274,9165,1269,9161,1266v-4,-4,-8,-6,-13,-6xm9496,1624v4,11,6,23,6,39c9502,1673,9502,1673,9502,1673v-118,,-118,,-118,c9384,1684,9386,1694,9390,1701v4,9,10,15,18,20c9416,1725,9425,1727,9435,1727v6,,12,-1,18,-2c9458,1723,9463,1720,9467,1716v3,-4,6,-8,9,-14c9500,1709,9500,1709,9500,1709v-3,8,-7,15,-13,21c9481,1737,9473,1741,9465,1745v-9,3,-19,5,-30,5c9419,1750,9405,1746,9394,1740v-11,-7,-20,-17,-26,-30c9361,1697,9358,1683,9358,1666v,-17,3,-32,10,-44c9374,1609,9382,1599,9393,1592v11,-8,24,-11,39,-11c9441,1581,9449,1582,9457,1585v9,3,16,8,23,14c9487,1605,9492,1614,9496,1624xm9477,1652v,-10,-2,-18,-6,-25c9468,1620,9463,1614,9456,1610v-7,-4,-15,-7,-24,-7c9422,1603,9413,1606,9406,1611v-7,5,-13,11,-17,19c9386,1637,9384,1644,9384,1652r93,xm9322,1724v-7,,-7,,-7,c9311,1724,9308,1724,9304,1723v-8,-7,-8,-7,-8,-7c9294,1712,9293,1707,9293,1700v,-96,,-96,,-96c9328,1604,9328,1604,9328,1604v,-21,,-21,,-21c9293,1583,9293,1583,9293,1583v,-39,,-39,,-39c9268,1544,9268,1544,9268,1544v,39,,39,,39c9243,1583,9243,1583,9243,1583v,21,,21,,21c9268,1604,9268,1604,9268,1604v,103,,103,,103c9268,1716,9270,1724,9275,1730v4,6,10,11,16,14c9298,1747,9305,1749,9312,1749v5,,9,-1,12,-1c9331,1746,9331,1746,9331,1746v-5,-23,-5,-23,-5,-23l9322,1724xm9644,1588v-8,-5,-18,-7,-29,-7c9602,1581,9592,1583,9585,1588v-8,6,-14,12,-18,21c9565,1609,9565,1609,9565,1609v,-26,,-26,,-26c9541,1583,9541,1583,9541,1583v,164,,164,,164c9566,1747,9566,1747,9566,1747v,-99,,-99,,-99c9566,1639,9568,1631,9571,1624v4,-7,9,-12,15,-15c9592,1605,9600,1603,9608,1603v11,,20,4,27,11c9642,1621,9645,1631,9645,1644v,103,,103,,103c9670,1747,9670,1747,9670,1747v,-104,,-104,,-104c9670,1629,9668,1617,9663,1608v-4,-9,-11,-16,-19,-20xm9315,1138v-8,-5,-18,-7,-29,-7c9274,1131,9264,1133,9256,1138v-8,6,-14,12,-18,21c9236,1159,9236,1159,9236,1159v,-26,,-26,,-26c9212,1133,9212,1133,9212,1133v,164,,164,,164c9237,1297,9237,1297,9237,1297v,-99,,-99,,-99c9237,1189,9239,1181,9243,1174v3,-7,8,-12,14,-15c9264,1155,9271,1153,9279,1153v12,,21,4,27,11c9313,1171,9316,1181,9316,1194v,103,,103,,103c9342,1297,9342,1297,9342,1297v,-104,,-104,,-104c9342,1179,9339,1167,9335,1158v-5,-9,-11,-16,-20,-20xe" fillcolor="#1e1e1e" stroked="f">
                <v:path arrowok="t" o:connecttype="custom" o:connectlocs="1082040,261764;1015048,30179;991870,250010;721995,548943;410528,266847;752158,73383;375920,485408;629285,217290;1258888,29861;672148,509234;796290,23508;898525,47651;554673,20649;1178878,51463;765175,221737;219393,42251;40005,387246;41593,493985;678180,21284;470535,73383;457200,269071;239078,238892;341630,48287;322263,227138;267018,216972;105728,236350;141605,554979;4496118,247151;4797743,246516;4664393,207442;4519613,260494;4494530,352302;4665028,342454;4806633,402812;4944745,361832;4519613,362468;5170170,378351;5441315,381846;4753928,493667;4695190,493667;4500245,520034;5081905,520034;5008245,523211;4810760,554979;3701098,545131;2969578,208077;3013075,219514;3625850,554979;2781618,412660;2689543,361197;2692083,503515;2881948,509234;2834323,361515;2555558,405671;2541588,515905;2591435,483502;3570288,520670;3228658,205854;3193098,234127;3394075,485408;3418205,515269;3104515,544178;2956560,555614" o:connectangles="0,0,0,0,0,0,0,0,0,0,0,0,0,0,0,0,0,0,0,0,0,0,0,0,0,0,0,0,0,0,0,0,0,0,0,0,0,0,0,0,0,0,0,0,0,0,0,0,0,0,0,0,0,0,0,0,0,0,0,0,0,0,0"/>
                <o:lock v:ext="edit" verticies="t"/>
              </v:shape>
              <w10:wrap anchorx="page"/>
            </v:group>
          </w:pict>
        </mc:Fallback>
      </mc:AlternateContent>
    </w:r>
    <w:r>
      <w:rPr>
        <w:noProof/>
      </w:rPr>
      <w:drawing>
        <wp:anchor distT="0" distB="0" distL="114300" distR="114300" simplePos="0" relativeHeight="251658241" behindDoc="1" locked="0" layoutInCell="0" allowOverlap="1" wp14:anchorId="2580E8C2" wp14:editId="1477DA91">
          <wp:simplePos x="0" y="0"/>
          <wp:positionH relativeFrom="page">
            <wp:posOffset>0</wp:posOffset>
          </wp:positionH>
          <wp:positionV relativeFrom="page">
            <wp:align>bottom</wp:align>
          </wp:positionV>
          <wp:extent cx="7560310" cy="970254"/>
          <wp:effectExtent l="0" t="0" r="2540" b="1905"/>
          <wp:wrapNone/>
          <wp:docPr id="637630308" name="E2601280923JU Plaatjes p1 contac(JU-LOCK)"/>
          <wp:cNvGraphicFramePr>
            <a:graphicFrameLocks xmlns:a="http://schemas.openxmlformats.org/drawingml/2006/main" noSelect="1" noChangeAspect="1"/>
          </wp:cNvGraphicFramePr>
          <a:graphic xmlns:a="http://schemas.openxmlformats.org/drawingml/2006/main">
            <a:graphicData uri="http://schemas.openxmlformats.org/drawingml/2006/picture">
              <pic:pic xmlns:pic="http://schemas.openxmlformats.org/drawingml/2006/picture">
                <pic:nvPicPr>
                  <pic:cNvPr id="637630308" name="E2601280923JU Plaatjes p1 contac"/>
                  <pic:cNvPicPr/>
                </pic:nvPicPr>
                <pic:blipFill>
                  <a:blip r:embed="rId1"/>
                  <a:stretch>
                    <a:fillRect/>
                  </a:stretch>
                </pic:blipFill>
                <pic:spPr>
                  <a:xfrm>
                    <a:off x="0" y="0"/>
                    <a:ext cx="7560310" cy="970254"/>
                  </a:xfrm>
                  <a:prstGeom prst="rect">
                    <a:avLst/>
                  </a:prstGeom>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52F302" w14:textId="77777777" w:rsidR="001069D6" w:rsidRDefault="001069D6" w:rsidP="00FE7673">
      <w:pPr>
        <w:numPr>
          <w:ilvl w:val="1"/>
          <w:numId w:val="0"/>
        </w:numPr>
      </w:pPr>
      <w:r>
        <w:separator/>
      </w:r>
    </w:p>
  </w:footnote>
  <w:footnote w:type="continuationSeparator" w:id="0">
    <w:p w14:paraId="45E0B9B6" w14:textId="77777777" w:rsidR="001069D6" w:rsidRDefault="001069D6" w:rsidP="00FE7673">
      <w:pPr>
        <w:numPr>
          <w:ilvl w:val="1"/>
          <w:numId w:val="0"/>
        </w:numPr>
      </w:pPr>
      <w:r>
        <w:continuationSeparator/>
      </w:r>
    </w:p>
  </w:footnote>
  <w:footnote w:id="1">
    <w:p w14:paraId="71B25F74" w14:textId="08DCD1F3" w:rsidR="0038769C" w:rsidRPr="006B5C9D" w:rsidRDefault="0038769C">
      <w:pPr>
        <w:pStyle w:val="Voetnoottekst"/>
        <w:rPr>
          <w:sz w:val="16"/>
          <w:szCs w:val="16"/>
        </w:rPr>
      </w:pPr>
      <w:r w:rsidRPr="006B5C9D">
        <w:rPr>
          <w:rStyle w:val="Voetnootmarkering"/>
          <w:sz w:val="16"/>
          <w:szCs w:val="16"/>
        </w:rPr>
        <w:footnoteRef/>
      </w:r>
      <w:r w:rsidRPr="006B5C9D">
        <w:rPr>
          <w:sz w:val="16"/>
          <w:szCs w:val="16"/>
        </w:rPr>
        <w:t xml:space="preserve"> Inmiddels is </w:t>
      </w:r>
      <w:r w:rsidR="00D8103F">
        <w:rPr>
          <w:sz w:val="16"/>
          <w:szCs w:val="16"/>
        </w:rPr>
        <w:t>door de Minister van OCW de toezegging gedaan dat aan deze voorwaarde zal worden voldaan</w:t>
      </w:r>
      <w:r w:rsidR="00745954">
        <w:rPr>
          <w:sz w:val="16"/>
          <w:szCs w:val="16"/>
        </w:rPr>
        <w:t xml:space="preserve">, zie </w:t>
      </w:r>
      <w:r w:rsidR="00BC606F">
        <w:rPr>
          <w:sz w:val="16"/>
          <w:szCs w:val="16"/>
        </w:rPr>
        <w:t>beleidsbrief 2026-2030</w:t>
      </w:r>
      <w:r w:rsidR="000E178D">
        <w:rPr>
          <w:sz w:val="16"/>
          <w:szCs w:val="16"/>
        </w:rPr>
        <w:t xml:space="preserve"> van OCW, </w:t>
      </w:r>
      <w:r w:rsidR="001413DB">
        <w:rPr>
          <w:sz w:val="16"/>
          <w:szCs w:val="16"/>
        </w:rPr>
        <w:t>24 april 2026.</w:t>
      </w:r>
    </w:p>
  </w:footnote>
  <w:footnote w:id="2">
    <w:p w14:paraId="6AF6C5A9" w14:textId="02AD67ED" w:rsidR="000F20BB" w:rsidRPr="006D04D9" w:rsidRDefault="000F20BB">
      <w:pPr>
        <w:rPr>
          <w:szCs w:val="15"/>
        </w:rPr>
      </w:pPr>
      <w:r>
        <w:rPr>
          <w:rStyle w:val="Voetnootmarkering"/>
        </w:rPr>
        <w:footnoteRef/>
      </w:r>
      <w:r>
        <w:t xml:space="preserve"> </w:t>
      </w:r>
      <w:r w:rsidRPr="003038E9">
        <w:rPr>
          <w:sz w:val="15"/>
          <w:szCs w:val="15"/>
        </w:rPr>
        <w:t xml:space="preserve">Voor opleidingen die ten tijde van het maken van de </w:t>
      </w:r>
      <w:proofErr w:type="spellStart"/>
      <w:r w:rsidRPr="003038E9">
        <w:rPr>
          <w:sz w:val="15"/>
          <w:szCs w:val="15"/>
        </w:rPr>
        <w:t>zelfregieafspraken</w:t>
      </w:r>
      <w:proofErr w:type="spellEnd"/>
      <w:r w:rsidRPr="003038E9">
        <w:rPr>
          <w:sz w:val="15"/>
          <w:szCs w:val="15"/>
        </w:rPr>
        <w:t xml:space="preserve"> reeds een procedure hadden lopen bij het CDHO en de NVAO werd een uitzondering gemaakt, vanwege de kosten en tijd die al in het starten van deze opleidingen was gestoken.</w:t>
      </w:r>
    </w:p>
  </w:footnote>
  <w:footnote w:id="3">
    <w:p w14:paraId="0559AA1E" w14:textId="61B49EA6" w:rsidR="00B70F0D" w:rsidRDefault="00B70F0D">
      <w:pPr>
        <w:pStyle w:val="Voetnoottekst"/>
      </w:pPr>
      <w:r>
        <w:rPr>
          <w:rStyle w:val="Voetnootmarkering"/>
        </w:rPr>
        <w:footnoteRef/>
      </w:r>
      <w:r>
        <w:t xml:space="preserve"> </w:t>
      </w:r>
      <w:r w:rsidRPr="00463C9C">
        <w:rPr>
          <w:sz w:val="15"/>
          <w:szCs w:val="15"/>
        </w:rPr>
        <w:t>Dit betreft omzettingen uit zelfregie 1.0. Deze omzettingen zijn gerealiseerd en worden hier ter volledigheid genoemd.</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3DE84C" w14:textId="77777777" w:rsidR="00F068CA" w:rsidRDefault="00F068CA">
    <w:pPr>
      <w:pStyle w:val="Koptekst"/>
    </w:pPr>
  </w:p>
  <w:p w14:paraId="61056501" w14:textId="77777777" w:rsidR="00017D9E" w:rsidRDefault="008B727F">
    <w:pPr>
      <w:pStyle w:val="Koptekst"/>
    </w:pPr>
    <w:r>
      <w:rPr>
        <w:noProof/>
      </w:rPr>
      <mc:AlternateContent>
        <mc:Choice Requires="wpc">
          <w:drawing>
            <wp:anchor distT="0" distB="0" distL="114300" distR="114300" simplePos="0" relativeHeight="251658240" behindDoc="1" locked="0" layoutInCell="0" allowOverlap="1" wp14:anchorId="726C28F7" wp14:editId="5587B77B">
              <wp:simplePos x="0" y="0"/>
              <wp:positionH relativeFrom="page">
                <wp:posOffset>0</wp:posOffset>
              </wp:positionH>
              <wp:positionV relativeFrom="page">
                <wp:posOffset>0</wp:posOffset>
              </wp:positionV>
              <wp:extent cx="3207434" cy="1167130"/>
              <wp:effectExtent l="0" t="0" r="0" b="0"/>
              <wp:wrapNone/>
              <wp:docPr id="41" name="JE2109291646Ju rapport.emf(JU-LOCK)"/>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10" name="Freeform 7"/>
                      <wps:cNvSpPr>
                        <a:spLocks noEditPoints="1"/>
                      </wps:cNvSpPr>
                      <wps:spPr bwMode="auto">
                        <a:xfrm>
                          <a:off x="935990" y="304800"/>
                          <a:ext cx="1906905" cy="533400"/>
                        </a:xfrm>
                        <a:custGeom>
                          <a:avLst/>
                          <a:gdLst>
                            <a:gd name="T0" fmla="*/ 468 w 6005"/>
                            <a:gd name="T1" fmla="*/ 458 h 1680"/>
                            <a:gd name="T2" fmla="*/ 1028 w 6005"/>
                            <a:gd name="T3" fmla="*/ 388 h 1680"/>
                            <a:gd name="T4" fmla="*/ 708 w 6005"/>
                            <a:gd name="T5" fmla="*/ 194 h 1680"/>
                            <a:gd name="T6" fmla="*/ 1256 w 6005"/>
                            <a:gd name="T7" fmla="*/ 695 h 1680"/>
                            <a:gd name="T8" fmla="*/ 1913 w 6005"/>
                            <a:gd name="T9" fmla="*/ 194 h 1680"/>
                            <a:gd name="T10" fmla="*/ 1994 w 6005"/>
                            <a:gd name="T11" fmla="*/ 584 h 1680"/>
                            <a:gd name="T12" fmla="*/ 2080 w 6005"/>
                            <a:gd name="T13" fmla="*/ 553 h 1680"/>
                            <a:gd name="T14" fmla="*/ 2307 w 6005"/>
                            <a:gd name="T15" fmla="*/ 333 h 1680"/>
                            <a:gd name="T16" fmla="*/ 2621 w 6005"/>
                            <a:gd name="T17" fmla="*/ 274 h 1680"/>
                            <a:gd name="T18" fmla="*/ 2795 w 6005"/>
                            <a:gd name="T19" fmla="*/ 189 h 1680"/>
                            <a:gd name="T20" fmla="*/ 3194 w 6005"/>
                            <a:gd name="T21" fmla="*/ 223 h 1680"/>
                            <a:gd name="T22" fmla="*/ 3060 w 6005"/>
                            <a:gd name="T23" fmla="*/ 627 h 1680"/>
                            <a:gd name="T24" fmla="*/ 3372 w 6005"/>
                            <a:gd name="T25" fmla="*/ 695 h 1680"/>
                            <a:gd name="T26" fmla="*/ 3360 w 6005"/>
                            <a:gd name="T27" fmla="*/ 59 h 1680"/>
                            <a:gd name="T28" fmla="*/ 4244 w 6005"/>
                            <a:gd name="T29" fmla="*/ 593 h 1680"/>
                            <a:gd name="T30" fmla="*/ 4146 w 6005"/>
                            <a:gd name="T31" fmla="*/ 188 h 1680"/>
                            <a:gd name="T32" fmla="*/ 4272 w 6005"/>
                            <a:gd name="T33" fmla="*/ 401 h 1680"/>
                            <a:gd name="T34" fmla="*/ 4482 w 6005"/>
                            <a:gd name="T35" fmla="*/ 18 h 1680"/>
                            <a:gd name="T36" fmla="*/ 4944 w 6005"/>
                            <a:gd name="T37" fmla="*/ 695 h 1680"/>
                            <a:gd name="T38" fmla="*/ 5116 w 6005"/>
                            <a:gd name="T39" fmla="*/ 474 h 1680"/>
                            <a:gd name="T40" fmla="*/ 5130 w 6005"/>
                            <a:gd name="T41" fmla="*/ 673 h 1680"/>
                            <a:gd name="T42" fmla="*/ 5317 w 6005"/>
                            <a:gd name="T43" fmla="*/ 285 h 1680"/>
                            <a:gd name="T44" fmla="*/ 5901 w 6005"/>
                            <a:gd name="T45" fmla="*/ 388 h 1680"/>
                            <a:gd name="T46" fmla="*/ 5581 w 6005"/>
                            <a:gd name="T47" fmla="*/ 194 h 1680"/>
                            <a:gd name="T48" fmla="*/ 3839 w 6005"/>
                            <a:gd name="T49" fmla="*/ 695 h 1680"/>
                            <a:gd name="T50" fmla="*/ 1585 w 6005"/>
                            <a:gd name="T51" fmla="*/ 1000 h 1680"/>
                            <a:gd name="T52" fmla="*/ 2694 w 6005"/>
                            <a:gd name="T53" fmla="*/ 1412 h 1680"/>
                            <a:gd name="T54" fmla="*/ 2577 w 6005"/>
                            <a:gd name="T55" fmla="*/ 1661 h 1680"/>
                            <a:gd name="T56" fmla="*/ 2598 w 6005"/>
                            <a:gd name="T57" fmla="*/ 1373 h 1680"/>
                            <a:gd name="T58" fmla="*/ 3143 w 6005"/>
                            <a:gd name="T59" fmla="*/ 1668 h 1680"/>
                            <a:gd name="T60" fmla="*/ 2991 w 6005"/>
                            <a:gd name="T61" fmla="*/ 1160 h 1680"/>
                            <a:gd name="T62" fmla="*/ 2894 w 6005"/>
                            <a:gd name="T63" fmla="*/ 1328 h 1680"/>
                            <a:gd name="T64" fmla="*/ 3452 w 6005"/>
                            <a:gd name="T65" fmla="*/ 1446 h 1680"/>
                            <a:gd name="T66" fmla="*/ 3466 w 6005"/>
                            <a:gd name="T67" fmla="*/ 1646 h 1680"/>
                            <a:gd name="T68" fmla="*/ 3653 w 6005"/>
                            <a:gd name="T69" fmla="*/ 1258 h 1680"/>
                            <a:gd name="T70" fmla="*/ 3917 w 6005"/>
                            <a:gd name="T71" fmla="*/ 1167 h 1680"/>
                            <a:gd name="T72" fmla="*/ 4143 w 6005"/>
                            <a:gd name="T73" fmla="*/ 1159 h 1680"/>
                            <a:gd name="T74" fmla="*/ 4792 w 6005"/>
                            <a:gd name="T75" fmla="*/ 1599 h 1680"/>
                            <a:gd name="T76" fmla="*/ 4740 w 6005"/>
                            <a:gd name="T77" fmla="*/ 1368 h 1680"/>
                            <a:gd name="T78" fmla="*/ 4697 w 6005"/>
                            <a:gd name="T79" fmla="*/ 1160 h 1680"/>
                            <a:gd name="T80" fmla="*/ 4570 w 6005"/>
                            <a:gd name="T81" fmla="*/ 1527 h 1680"/>
                            <a:gd name="T82" fmla="*/ 5115 w 6005"/>
                            <a:gd name="T83" fmla="*/ 1248 h 1680"/>
                            <a:gd name="T84" fmla="*/ 5342 w 6005"/>
                            <a:gd name="T85" fmla="*/ 1668 h 1680"/>
                            <a:gd name="T86" fmla="*/ 5831 w 6005"/>
                            <a:gd name="T87" fmla="*/ 1662 h 1680"/>
                            <a:gd name="T88" fmla="*/ 5908 w 6005"/>
                            <a:gd name="T89" fmla="*/ 1248 h 1680"/>
                            <a:gd name="T90" fmla="*/ 5706 w 6005"/>
                            <a:gd name="T91" fmla="*/ 1571 h 1680"/>
                            <a:gd name="T92" fmla="*/ 345 w 6005"/>
                            <a:gd name="T93" fmla="*/ 1495 h 1680"/>
                            <a:gd name="T94" fmla="*/ 219 w 6005"/>
                            <a:gd name="T95" fmla="*/ 1237 h 1680"/>
                            <a:gd name="T96" fmla="*/ 68 w 6005"/>
                            <a:gd name="T97" fmla="*/ 1275 h 1680"/>
                            <a:gd name="T98" fmla="*/ 74 w 6005"/>
                            <a:gd name="T99" fmla="*/ 1664 h 1680"/>
                            <a:gd name="T100" fmla="*/ 722 w 6005"/>
                            <a:gd name="T101" fmla="*/ 1647 h 1680"/>
                            <a:gd name="T102" fmla="*/ 668 w 6005"/>
                            <a:gd name="T103" fmla="*/ 1495 h 1680"/>
                            <a:gd name="T104" fmla="*/ 724 w 6005"/>
                            <a:gd name="T105" fmla="*/ 1275 h 1680"/>
                            <a:gd name="T106" fmla="*/ 505 w 6005"/>
                            <a:gd name="T107" fmla="*/ 1465 h 1680"/>
                            <a:gd name="T108" fmla="*/ 1189 w 6005"/>
                            <a:gd name="T109" fmla="*/ 1648 h 1680"/>
                            <a:gd name="T110" fmla="*/ 1014 w 6005"/>
                            <a:gd name="T111" fmla="*/ 1331 h 1680"/>
                            <a:gd name="T112" fmla="*/ 962 w 6005"/>
                            <a:gd name="T113" fmla="*/ 1251 h 1680"/>
                            <a:gd name="T114" fmla="*/ 1200 w 6005"/>
                            <a:gd name="T115" fmla="*/ 1281 h 1680"/>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6005" h="1680">
                              <a:moveTo>
                                <a:pt x="71" y="591"/>
                              </a:moveTo>
                              <a:cubicBezTo>
                                <a:pt x="49" y="555"/>
                                <a:pt x="38" y="513"/>
                                <a:pt x="38" y="466"/>
                              </a:cubicBezTo>
                              <a:cubicBezTo>
                                <a:pt x="38" y="27"/>
                                <a:pt x="38" y="27"/>
                                <a:pt x="38" y="27"/>
                              </a:cubicBezTo>
                              <a:cubicBezTo>
                                <a:pt x="139" y="27"/>
                                <a:pt x="139" y="27"/>
                                <a:pt x="139" y="27"/>
                              </a:cubicBezTo>
                              <a:cubicBezTo>
                                <a:pt x="139" y="458"/>
                                <a:pt x="139" y="458"/>
                                <a:pt x="139" y="458"/>
                              </a:cubicBezTo>
                              <a:cubicBezTo>
                                <a:pt x="139" y="489"/>
                                <a:pt x="146" y="515"/>
                                <a:pt x="159" y="539"/>
                              </a:cubicBezTo>
                              <a:cubicBezTo>
                                <a:pt x="172" y="562"/>
                                <a:pt x="191" y="581"/>
                                <a:pt x="216" y="594"/>
                              </a:cubicBezTo>
                              <a:cubicBezTo>
                                <a:pt x="240" y="608"/>
                                <a:pt x="270" y="614"/>
                                <a:pt x="303" y="614"/>
                              </a:cubicBezTo>
                              <a:cubicBezTo>
                                <a:pt x="337" y="614"/>
                                <a:pt x="366" y="608"/>
                                <a:pt x="391" y="594"/>
                              </a:cubicBezTo>
                              <a:cubicBezTo>
                                <a:pt x="416" y="581"/>
                                <a:pt x="435" y="562"/>
                                <a:pt x="448" y="539"/>
                              </a:cubicBezTo>
                              <a:cubicBezTo>
                                <a:pt x="461" y="515"/>
                                <a:pt x="468" y="489"/>
                                <a:pt x="468" y="458"/>
                              </a:cubicBezTo>
                              <a:cubicBezTo>
                                <a:pt x="468" y="27"/>
                                <a:pt x="468" y="27"/>
                                <a:pt x="468" y="27"/>
                              </a:cubicBezTo>
                              <a:cubicBezTo>
                                <a:pt x="569" y="27"/>
                                <a:pt x="569" y="27"/>
                                <a:pt x="569" y="27"/>
                              </a:cubicBezTo>
                              <a:cubicBezTo>
                                <a:pt x="569" y="466"/>
                                <a:pt x="569" y="466"/>
                                <a:pt x="569" y="466"/>
                              </a:cubicBezTo>
                              <a:cubicBezTo>
                                <a:pt x="569" y="513"/>
                                <a:pt x="558" y="555"/>
                                <a:pt x="536" y="591"/>
                              </a:cubicBezTo>
                              <a:cubicBezTo>
                                <a:pt x="514" y="627"/>
                                <a:pt x="483" y="655"/>
                                <a:pt x="443" y="675"/>
                              </a:cubicBezTo>
                              <a:cubicBezTo>
                                <a:pt x="403" y="696"/>
                                <a:pt x="357" y="706"/>
                                <a:pt x="303" y="706"/>
                              </a:cubicBezTo>
                              <a:cubicBezTo>
                                <a:pt x="250" y="706"/>
                                <a:pt x="203" y="696"/>
                                <a:pt x="164" y="675"/>
                              </a:cubicBezTo>
                              <a:cubicBezTo>
                                <a:pt x="124" y="655"/>
                                <a:pt x="93" y="627"/>
                                <a:pt x="71" y="591"/>
                              </a:cubicBezTo>
                              <a:close/>
                              <a:moveTo>
                                <a:pt x="922" y="272"/>
                              </a:moveTo>
                              <a:cubicBezTo>
                                <a:pt x="955" y="272"/>
                                <a:pt x="981" y="282"/>
                                <a:pt x="1000" y="303"/>
                              </a:cubicBezTo>
                              <a:cubicBezTo>
                                <a:pt x="1019" y="323"/>
                                <a:pt x="1028" y="352"/>
                                <a:pt x="1028" y="388"/>
                              </a:cubicBezTo>
                              <a:cubicBezTo>
                                <a:pt x="1028" y="695"/>
                                <a:pt x="1028" y="695"/>
                                <a:pt x="1028" y="695"/>
                              </a:cubicBezTo>
                              <a:cubicBezTo>
                                <a:pt x="1126" y="695"/>
                                <a:pt x="1126" y="695"/>
                                <a:pt x="1126" y="695"/>
                              </a:cubicBezTo>
                              <a:cubicBezTo>
                                <a:pt x="1126" y="376"/>
                                <a:pt x="1126" y="376"/>
                                <a:pt x="1126" y="376"/>
                              </a:cubicBezTo>
                              <a:cubicBezTo>
                                <a:pt x="1126" y="335"/>
                                <a:pt x="1119" y="300"/>
                                <a:pt x="1105" y="272"/>
                              </a:cubicBezTo>
                              <a:cubicBezTo>
                                <a:pt x="1090" y="244"/>
                                <a:pt x="1071" y="223"/>
                                <a:pt x="1045" y="209"/>
                              </a:cubicBezTo>
                              <a:cubicBezTo>
                                <a:pt x="1019" y="195"/>
                                <a:pt x="989" y="188"/>
                                <a:pt x="955" y="188"/>
                              </a:cubicBezTo>
                              <a:cubicBezTo>
                                <a:pt x="918" y="188"/>
                                <a:pt x="886" y="196"/>
                                <a:pt x="862" y="212"/>
                              </a:cubicBezTo>
                              <a:cubicBezTo>
                                <a:pt x="837" y="228"/>
                                <a:pt x="819" y="249"/>
                                <a:pt x="807" y="276"/>
                              </a:cubicBezTo>
                              <a:cubicBezTo>
                                <a:pt x="801" y="276"/>
                                <a:pt x="801" y="276"/>
                                <a:pt x="801" y="276"/>
                              </a:cubicBezTo>
                              <a:cubicBezTo>
                                <a:pt x="801" y="194"/>
                                <a:pt x="801" y="194"/>
                                <a:pt x="801" y="194"/>
                              </a:cubicBezTo>
                              <a:cubicBezTo>
                                <a:pt x="708" y="194"/>
                                <a:pt x="708" y="194"/>
                                <a:pt x="708" y="194"/>
                              </a:cubicBezTo>
                              <a:cubicBezTo>
                                <a:pt x="708" y="695"/>
                                <a:pt x="708" y="695"/>
                                <a:pt x="708" y="695"/>
                              </a:cubicBezTo>
                              <a:cubicBezTo>
                                <a:pt x="805" y="695"/>
                                <a:pt x="805" y="695"/>
                                <a:pt x="805" y="695"/>
                              </a:cubicBezTo>
                              <a:cubicBezTo>
                                <a:pt x="805" y="398"/>
                                <a:pt x="805" y="398"/>
                                <a:pt x="805" y="398"/>
                              </a:cubicBezTo>
                              <a:cubicBezTo>
                                <a:pt x="805" y="371"/>
                                <a:pt x="810" y="348"/>
                                <a:pt x="820" y="330"/>
                              </a:cubicBezTo>
                              <a:cubicBezTo>
                                <a:pt x="830" y="311"/>
                                <a:pt x="844" y="297"/>
                                <a:pt x="862" y="287"/>
                              </a:cubicBezTo>
                              <a:cubicBezTo>
                                <a:pt x="879" y="277"/>
                                <a:pt x="899" y="272"/>
                                <a:pt x="922" y="272"/>
                              </a:cubicBezTo>
                              <a:close/>
                              <a:moveTo>
                                <a:pt x="1256" y="695"/>
                              </a:moveTo>
                              <a:cubicBezTo>
                                <a:pt x="1354" y="695"/>
                                <a:pt x="1354" y="695"/>
                                <a:pt x="1354" y="695"/>
                              </a:cubicBezTo>
                              <a:cubicBezTo>
                                <a:pt x="1354" y="194"/>
                                <a:pt x="1354" y="194"/>
                                <a:pt x="1354" y="194"/>
                              </a:cubicBezTo>
                              <a:cubicBezTo>
                                <a:pt x="1256" y="194"/>
                                <a:pt x="1256" y="194"/>
                                <a:pt x="1256" y="194"/>
                              </a:cubicBezTo>
                              <a:lnTo>
                                <a:pt x="1256" y="695"/>
                              </a:lnTo>
                              <a:close/>
                              <a:moveTo>
                                <a:pt x="1306" y="0"/>
                              </a:moveTo>
                              <a:cubicBezTo>
                                <a:pt x="1289" y="0"/>
                                <a:pt x="1274" y="6"/>
                                <a:pt x="1262" y="18"/>
                              </a:cubicBezTo>
                              <a:cubicBezTo>
                                <a:pt x="1250" y="29"/>
                                <a:pt x="1244" y="43"/>
                                <a:pt x="1244" y="59"/>
                              </a:cubicBezTo>
                              <a:cubicBezTo>
                                <a:pt x="1244" y="75"/>
                                <a:pt x="1250" y="88"/>
                                <a:pt x="1262" y="100"/>
                              </a:cubicBezTo>
                              <a:cubicBezTo>
                                <a:pt x="1274" y="111"/>
                                <a:pt x="1289" y="117"/>
                                <a:pt x="1306" y="117"/>
                              </a:cubicBezTo>
                              <a:cubicBezTo>
                                <a:pt x="1322" y="117"/>
                                <a:pt x="1337" y="111"/>
                                <a:pt x="1349" y="100"/>
                              </a:cubicBezTo>
                              <a:cubicBezTo>
                                <a:pt x="1361" y="88"/>
                                <a:pt x="1367" y="75"/>
                                <a:pt x="1367" y="59"/>
                              </a:cubicBezTo>
                              <a:cubicBezTo>
                                <a:pt x="1367" y="43"/>
                                <a:pt x="1361" y="29"/>
                                <a:pt x="1349" y="18"/>
                              </a:cubicBezTo>
                              <a:cubicBezTo>
                                <a:pt x="1337" y="6"/>
                                <a:pt x="1322" y="0"/>
                                <a:pt x="1306" y="0"/>
                              </a:cubicBezTo>
                              <a:close/>
                              <a:moveTo>
                                <a:pt x="1732" y="695"/>
                              </a:moveTo>
                              <a:cubicBezTo>
                                <a:pt x="1913" y="194"/>
                                <a:pt x="1913" y="194"/>
                                <a:pt x="1913" y="194"/>
                              </a:cubicBezTo>
                              <a:cubicBezTo>
                                <a:pt x="1809" y="194"/>
                                <a:pt x="1809" y="194"/>
                                <a:pt x="1809" y="194"/>
                              </a:cubicBezTo>
                              <a:cubicBezTo>
                                <a:pt x="1682" y="580"/>
                                <a:pt x="1682" y="580"/>
                                <a:pt x="1682" y="580"/>
                              </a:cubicBezTo>
                              <a:cubicBezTo>
                                <a:pt x="1677" y="580"/>
                                <a:pt x="1677" y="580"/>
                                <a:pt x="1677" y="580"/>
                              </a:cubicBezTo>
                              <a:cubicBezTo>
                                <a:pt x="1550" y="194"/>
                                <a:pt x="1550" y="194"/>
                                <a:pt x="1550" y="194"/>
                              </a:cubicBezTo>
                              <a:cubicBezTo>
                                <a:pt x="1445" y="194"/>
                                <a:pt x="1445" y="194"/>
                                <a:pt x="1445" y="194"/>
                              </a:cubicBezTo>
                              <a:cubicBezTo>
                                <a:pt x="1627" y="695"/>
                                <a:pt x="1627" y="695"/>
                                <a:pt x="1627" y="695"/>
                              </a:cubicBezTo>
                              <a:lnTo>
                                <a:pt x="1732" y="695"/>
                              </a:lnTo>
                              <a:close/>
                              <a:moveTo>
                                <a:pt x="2301" y="688"/>
                              </a:moveTo>
                              <a:cubicBezTo>
                                <a:pt x="2273" y="700"/>
                                <a:pt x="2240" y="705"/>
                                <a:pt x="2203" y="705"/>
                              </a:cubicBezTo>
                              <a:cubicBezTo>
                                <a:pt x="2154" y="705"/>
                                <a:pt x="2112" y="695"/>
                                <a:pt x="2076" y="673"/>
                              </a:cubicBezTo>
                              <a:cubicBezTo>
                                <a:pt x="2041" y="652"/>
                                <a:pt x="2013" y="622"/>
                                <a:pt x="1994" y="584"/>
                              </a:cubicBezTo>
                              <a:cubicBezTo>
                                <a:pt x="1975" y="545"/>
                                <a:pt x="1965" y="500"/>
                                <a:pt x="1965" y="448"/>
                              </a:cubicBezTo>
                              <a:cubicBezTo>
                                <a:pt x="1965" y="397"/>
                                <a:pt x="1975" y="351"/>
                                <a:pt x="1994" y="312"/>
                              </a:cubicBezTo>
                              <a:cubicBezTo>
                                <a:pt x="2013" y="273"/>
                                <a:pt x="2040" y="243"/>
                                <a:pt x="2075" y="221"/>
                              </a:cubicBezTo>
                              <a:cubicBezTo>
                                <a:pt x="2109" y="199"/>
                                <a:pt x="2150" y="188"/>
                                <a:pt x="2197" y="188"/>
                              </a:cubicBezTo>
                              <a:cubicBezTo>
                                <a:pt x="2225" y="188"/>
                                <a:pt x="2252" y="192"/>
                                <a:pt x="2279" y="202"/>
                              </a:cubicBezTo>
                              <a:cubicBezTo>
                                <a:pt x="2305" y="211"/>
                                <a:pt x="2329" y="226"/>
                                <a:pt x="2350" y="246"/>
                              </a:cubicBezTo>
                              <a:cubicBezTo>
                                <a:pt x="2371" y="266"/>
                                <a:pt x="2388" y="292"/>
                                <a:pt x="2400" y="323"/>
                              </a:cubicBezTo>
                              <a:cubicBezTo>
                                <a:pt x="2412" y="355"/>
                                <a:pt x="2418" y="394"/>
                                <a:pt x="2418" y="439"/>
                              </a:cubicBezTo>
                              <a:cubicBezTo>
                                <a:pt x="2418" y="474"/>
                                <a:pt x="2418" y="474"/>
                                <a:pt x="2418" y="474"/>
                              </a:cubicBezTo>
                              <a:cubicBezTo>
                                <a:pt x="2063" y="474"/>
                                <a:pt x="2063" y="474"/>
                                <a:pt x="2063" y="474"/>
                              </a:cubicBezTo>
                              <a:cubicBezTo>
                                <a:pt x="2063" y="504"/>
                                <a:pt x="2069" y="531"/>
                                <a:pt x="2080" y="553"/>
                              </a:cubicBezTo>
                              <a:cubicBezTo>
                                <a:pt x="2092" y="576"/>
                                <a:pt x="2108" y="594"/>
                                <a:pt x="2130" y="606"/>
                              </a:cubicBezTo>
                              <a:cubicBezTo>
                                <a:pt x="2151" y="619"/>
                                <a:pt x="2176" y="625"/>
                                <a:pt x="2204" y="625"/>
                              </a:cubicBezTo>
                              <a:cubicBezTo>
                                <a:pt x="2223" y="625"/>
                                <a:pt x="2240" y="622"/>
                                <a:pt x="2255" y="617"/>
                              </a:cubicBezTo>
                              <a:cubicBezTo>
                                <a:pt x="2270" y="611"/>
                                <a:pt x="2283" y="603"/>
                                <a:pt x="2294" y="593"/>
                              </a:cubicBezTo>
                              <a:cubicBezTo>
                                <a:pt x="2306" y="582"/>
                                <a:pt x="2314" y="569"/>
                                <a:pt x="2320" y="553"/>
                              </a:cubicBezTo>
                              <a:cubicBezTo>
                                <a:pt x="2412" y="570"/>
                                <a:pt x="2412" y="570"/>
                                <a:pt x="2412" y="570"/>
                              </a:cubicBezTo>
                              <a:cubicBezTo>
                                <a:pt x="2405" y="597"/>
                                <a:pt x="2392" y="621"/>
                                <a:pt x="2373" y="641"/>
                              </a:cubicBezTo>
                              <a:cubicBezTo>
                                <a:pt x="2354" y="661"/>
                                <a:pt x="2330" y="677"/>
                                <a:pt x="2301" y="688"/>
                              </a:cubicBezTo>
                              <a:close/>
                              <a:moveTo>
                                <a:pt x="2063" y="401"/>
                              </a:moveTo>
                              <a:cubicBezTo>
                                <a:pt x="2323" y="401"/>
                                <a:pt x="2323" y="401"/>
                                <a:pt x="2323" y="401"/>
                              </a:cubicBezTo>
                              <a:cubicBezTo>
                                <a:pt x="2323" y="375"/>
                                <a:pt x="2318" y="353"/>
                                <a:pt x="2307" y="333"/>
                              </a:cubicBezTo>
                              <a:cubicBezTo>
                                <a:pt x="2297" y="313"/>
                                <a:pt x="2282" y="297"/>
                                <a:pt x="2263" y="285"/>
                              </a:cubicBezTo>
                              <a:cubicBezTo>
                                <a:pt x="2244" y="274"/>
                                <a:pt x="2222" y="268"/>
                                <a:pt x="2197" y="268"/>
                              </a:cubicBezTo>
                              <a:cubicBezTo>
                                <a:pt x="2170" y="268"/>
                                <a:pt x="2146" y="275"/>
                                <a:pt x="2126" y="288"/>
                              </a:cubicBezTo>
                              <a:cubicBezTo>
                                <a:pt x="2105" y="302"/>
                                <a:pt x="2090" y="319"/>
                                <a:pt x="2079" y="340"/>
                              </a:cubicBezTo>
                              <a:cubicBezTo>
                                <a:pt x="2069" y="359"/>
                                <a:pt x="2064" y="379"/>
                                <a:pt x="2063" y="401"/>
                              </a:cubicBezTo>
                              <a:close/>
                              <a:moveTo>
                                <a:pt x="2795" y="189"/>
                              </a:moveTo>
                              <a:cubicBezTo>
                                <a:pt x="2790" y="188"/>
                                <a:pt x="2784" y="188"/>
                                <a:pt x="2775" y="187"/>
                              </a:cubicBezTo>
                              <a:cubicBezTo>
                                <a:pt x="2767" y="187"/>
                                <a:pt x="2760" y="187"/>
                                <a:pt x="2754" y="187"/>
                              </a:cubicBezTo>
                              <a:cubicBezTo>
                                <a:pt x="2724" y="187"/>
                                <a:pt x="2698" y="194"/>
                                <a:pt x="2675" y="210"/>
                              </a:cubicBezTo>
                              <a:cubicBezTo>
                                <a:pt x="2652" y="226"/>
                                <a:pt x="2636" y="247"/>
                                <a:pt x="2626" y="274"/>
                              </a:cubicBezTo>
                              <a:cubicBezTo>
                                <a:pt x="2621" y="274"/>
                                <a:pt x="2621" y="274"/>
                                <a:pt x="2621" y="274"/>
                              </a:cubicBezTo>
                              <a:cubicBezTo>
                                <a:pt x="2621" y="194"/>
                                <a:pt x="2621" y="194"/>
                                <a:pt x="2621" y="194"/>
                              </a:cubicBezTo>
                              <a:cubicBezTo>
                                <a:pt x="2527" y="194"/>
                                <a:pt x="2527" y="194"/>
                                <a:pt x="2527" y="194"/>
                              </a:cubicBezTo>
                              <a:cubicBezTo>
                                <a:pt x="2527" y="695"/>
                                <a:pt x="2527" y="695"/>
                                <a:pt x="2527" y="695"/>
                              </a:cubicBezTo>
                              <a:cubicBezTo>
                                <a:pt x="2624" y="695"/>
                                <a:pt x="2624" y="695"/>
                                <a:pt x="2624" y="695"/>
                              </a:cubicBezTo>
                              <a:cubicBezTo>
                                <a:pt x="2624" y="389"/>
                                <a:pt x="2624" y="389"/>
                                <a:pt x="2624" y="389"/>
                              </a:cubicBezTo>
                              <a:cubicBezTo>
                                <a:pt x="2624" y="367"/>
                                <a:pt x="2630" y="348"/>
                                <a:pt x="2640" y="331"/>
                              </a:cubicBezTo>
                              <a:cubicBezTo>
                                <a:pt x="2651" y="314"/>
                                <a:pt x="2665" y="301"/>
                                <a:pt x="2683" y="291"/>
                              </a:cubicBezTo>
                              <a:cubicBezTo>
                                <a:pt x="2701" y="281"/>
                                <a:pt x="2721" y="276"/>
                                <a:pt x="2744" y="276"/>
                              </a:cubicBezTo>
                              <a:cubicBezTo>
                                <a:pt x="2754" y="276"/>
                                <a:pt x="2764" y="277"/>
                                <a:pt x="2774" y="278"/>
                              </a:cubicBezTo>
                              <a:cubicBezTo>
                                <a:pt x="2784" y="280"/>
                                <a:pt x="2791" y="281"/>
                                <a:pt x="2795" y="282"/>
                              </a:cubicBezTo>
                              <a:lnTo>
                                <a:pt x="2795" y="189"/>
                              </a:lnTo>
                              <a:close/>
                              <a:moveTo>
                                <a:pt x="3128" y="415"/>
                              </a:moveTo>
                              <a:cubicBezTo>
                                <a:pt x="3048" y="396"/>
                                <a:pt x="3048" y="396"/>
                                <a:pt x="3048" y="396"/>
                              </a:cubicBezTo>
                              <a:cubicBezTo>
                                <a:pt x="3021" y="390"/>
                                <a:pt x="3001" y="381"/>
                                <a:pt x="2988" y="371"/>
                              </a:cubicBezTo>
                              <a:cubicBezTo>
                                <a:pt x="2976" y="361"/>
                                <a:pt x="2970" y="348"/>
                                <a:pt x="2970" y="331"/>
                              </a:cubicBezTo>
                              <a:cubicBezTo>
                                <a:pt x="2970" y="311"/>
                                <a:pt x="2979" y="296"/>
                                <a:pt x="2998" y="283"/>
                              </a:cubicBezTo>
                              <a:cubicBezTo>
                                <a:pt x="3016" y="271"/>
                                <a:pt x="3039" y="265"/>
                                <a:pt x="3067" y="265"/>
                              </a:cubicBezTo>
                              <a:cubicBezTo>
                                <a:pt x="3087" y="265"/>
                                <a:pt x="3104" y="268"/>
                                <a:pt x="3117" y="275"/>
                              </a:cubicBezTo>
                              <a:cubicBezTo>
                                <a:pt x="3131" y="281"/>
                                <a:pt x="3141" y="290"/>
                                <a:pt x="3149" y="300"/>
                              </a:cubicBezTo>
                              <a:cubicBezTo>
                                <a:pt x="3157" y="310"/>
                                <a:pt x="3163" y="321"/>
                                <a:pt x="3167" y="332"/>
                              </a:cubicBezTo>
                              <a:cubicBezTo>
                                <a:pt x="3255" y="316"/>
                                <a:pt x="3255" y="316"/>
                                <a:pt x="3255" y="316"/>
                              </a:cubicBezTo>
                              <a:cubicBezTo>
                                <a:pt x="3245" y="277"/>
                                <a:pt x="3225" y="246"/>
                                <a:pt x="3194" y="223"/>
                              </a:cubicBezTo>
                              <a:cubicBezTo>
                                <a:pt x="3162" y="199"/>
                                <a:pt x="3120" y="188"/>
                                <a:pt x="3066" y="188"/>
                              </a:cubicBezTo>
                              <a:cubicBezTo>
                                <a:pt x="3028" y="188"/>
                                <a:pt x="2995" y="194"/>
                                <a:pt x="2966" y="206"/>
                              </a:cubicBezTo>
                              <a:cubicBezTo>
                                <a:pt x="2936" y="219"/>
                                <a:pt x="2914" y="236"/>
                                <a:pt x="2897" y="258"/>
                              </a:cubicBezTo>
                              <a:cubicBezTo>
                                <a:pt x="2881" y="281"/>
                                <a:pt x="2872" y="306"/>
                                <a:pt x="2872" y="336"/>
                              </a:cubicBezTo>
                              <a:cubicBezTo>
                                <a:pt x="2872" y="372"/>
                                <a:pt x="2883" y="401"/>
                                <a:pt x="2906" y="424"/>
                              </a:cubicBezTo>
                              <a:cubicBezTo>
                                <a:pt x="2928" y="448"/>
                                <a:pt x="2963" y="465"/>
                                <a:pt x="3009" y="475"/>
                              </a:cubicBezTo>
                              <a:cubicBezTo>
                                <a:pt x="3094" y="494"/>
                                <a:pt x="3094" y="494"/>
                                <a:pt x="3094" y="494"/>
                              </a:cubicBezTo>
                              <a:cubicBezTo>
                                <a:pt x="3118" y="499"/>
                                <a:pt x="3136" y="507"/>
                                <a:pt x="3147" y="518"/>
                              </a:cubicBezTo>
                              <a:cubicBezTo>
                                <a:pt x="3159" y="529"/>
                                <a:pt x="3165" y="542"/>
                                <a:pt x="3165" y="557"/>
                              </a:cubicBezTo>
                              <a:cubicBezTo>
                                <a:pt x="3165" y="577"/>
                                <a:pt x="3155" y="593"/>
                                <a:pt x="3136" y="607"/>
                              </a:cubicBezTo>
                              <a:cubicBezTo>
                                <a:pt x="3117" y="620"/>
                                <a:pt x="3092" y="627"/>
                                <a:pt x="3060" y="627"/>
                              </a:cubicBezTo>
                              <a:cubicBezTo>
                                <a:pt x="3030" y="627"/>
                                <a:pt x="3006" y="620"/>
                                <a:pt x="2988" y="608"/>
                              </a:cubicBezTo>
                              <a:cubicBezTo>
                                <a:pt x="2970" y="595"/>
                                <a:pt x="2958" y="577"/>
                                <a:pt x="2952" y="552"/>
                              </a:cubicBezTo>
                              <a:cubicBezTo>
                                <a:pt x="2858" y="567"/>
                                <a:pt x="2858" y="567"/>
                                <a:pt x="2858" y="567"/>
                              </a:cubicBezTo>
                              <a:cubicBezTo>
                                <a:pt x="2866" y="611"/>
                                <a:pt x="2887" y="645"/>
                                <a:pt x="2923" y="669"/>
                              </a:cubicBezTo>
                              <a:cubicBezTo>
                                <a:pt x="2958" y="693"/>
                                <a:pt x="3004" y="705"/>
                                <a:pt x="3060" y="705"/>
                              </a:cubicBezTo>
                              <a:cubicBezTo>
                                <a:pt x="3101" y="705"/>
                                <a:pt x="3136" y="699"/>
                                <a:pt x="3167" y="685"/>
                              </a:cubicBezTo>
                              <a:cubicBezTo>
                                <a:pt x="3198" y="672"/>
                                <a:pt x="3222" y="654"/>
                                <a:pt x="3239" y="630"/>
                              </a:cubicBezTo>
                              <a:cubicBezTo>
                                <a:pt x="3256" y="607"/>
                                <a:pt x="3265" y="580"/>
                                <a:pt x="3265" y="550"/>
                              </a:cubicBezTo>
                              <a:cubicBezTo>
                                <a:pt x="3265" y="515"/>
                                <a:pt x="3254" y="486"/>
                                <a:pt x="3231" y="464"/>
                              </a:cubicBezTo>
                              <a:cubicBezTo>
                                <a:pt x="3208" y="442"/>
                                <a:pt x="3174" y="425"/>
                                <a:pt x="3128" y="415"/>
                              </a:cubicBezTo>
                              <a:close/>
                              <a:moveTo>
                                <a:pt x="3372" y="695"/>
                              </a:moveTo>
                              <a:cubicBezTo>
                                <a:pt x="3470" y="695"/>
                                <a:pt x="3470" y="695"/>
                                <a:pt x="3470" y="695"/>
                              </a:cubicBezTo>
                              <a:cubicBezTo>
                                <a:pt x="3470" y="194"/>
                                <a:pt x="3470" y="194"/>
                                <a:pt x="3470" y="194"/>
                              </a:cubicBezTo>
                              <a:cubicBezTo>
                                <a:pt x="3372" y="194"/>
                                <a:pt x="3372" y="194"/>
                                <a:pt x="3372" y="194"/>
                              </a:cubicBezTo>
                              <a:lnTo>
                                <a:pt x="3372" y="695"/>
                              </a:lnTo>
                              <a:close/>
                              <a:moveTo>
                                <a:pt x="3421" y="117"/>
                              </a:moveTo>
                              <a:cubicBezTo>
                                <a:pt x="3438" y="117"/>
                                <a:pt x="3453" y="111"/>
                                <a:pt x="3465" y="100"/>
                              </a:cubicBezTo>
                              <a:cubicBezTo>
                                <a:pt x="3477" y="88"/>
                                <a:pt x="3483" y="75"/>
                                <a:pt x="3483" y="59"/>
                              </a:cubicBezTo>
                              <a:cubicBezTo>
                                <a:pt x="3483" y="43"/>
                                <a:pt x="3477" y="29"/>
                                <a:pt x="3465" y="18"/>
                              </a:cubicBezTo>
                              <a:cubicBezTo>
                                <a:pt x="3453" y="6"/>
                                <a:pt x="3438" y="0"/>
                                <a:pt x="3421" y="0"/>
                              </a:cubicBezTo>
                              <a:cubicBezTo>
                                <a:pt x="3404" y="0"/>
                                <a:pt x="3390" y="6"/>
                                <a:pt x="3378" y="18"/>
                              </a:cubicBezTo>
                              <a:cubicBezTo>
                                <a:pt x="3366" y="29"/>
                                <a:pt x="3360" y="43"/>
                                <a:pt x="3360" y="59"/>
                              </a:cubicBezTo>
                              <a:cubicBezTo>
                                <a:pt x="3360" y="75"/>
                                <a:pt x="3366" y="88"/>
                                <a:pt x="3378" y="100"/>
                              </a:cubicBezTo>
                              <a:cubicBezTo>
                                <a:pt x="3390" y="111"/>
                                <a:pt x="3404" y="117"/>
                                <a:pt x="3421" y="117"/>
                              </a:cubicBezTo>
                              <a:close/>
                              <a:moveTo>
                                <a:pt x="4350" y="324"/>
                              </a:moveTo>
                              <a:cubicBezTo>
                                <a:pt x="4362" y="355"/>
                                <a:pt x="4368" y="394"/>
                                <a:pt x="4368" y="439"/>
                              </a:cubicBezTo>
                              <a:cubicBezTo>
                                <a:pt x="4368" y="474"/>
                                <a:pt x="4368" y="474"/>
                                <a:pt x="4368" y="474"/>
                              </a:cubicBezTo>
                              <a:cubicBezTo>
                                <a:pt x="4012" y="474"/>
                                <a:pt x="4012" y="474"/>
                                <a:pt x="4012" y="474"/>
                              </a:cubicBezTo>
                              <a:cubicBezTo>
                                <a:pt x="4013" y="504"/>
                                <a:pt x="4018" y="531"/>
                                <a:pt x="4029" y="553"/>
                              </a:cubicBezTo>
                              <a:cubicBezTo>
                                <a:pt x="4041" y="576"/>
                                <a:pt x="4058" y="594"/>
                                <a:pt x="4079" y="606"/>
                              </a:cubicBezTo>
                              <a:cubicBezTo>
                                <a:pt x="4100" y="619"/>
                                <a:pt x="4125" y="625"/>
                                <a:pt x="4154" y="625"/>
                              </a:cubicBezTo>
                              <a:cubicBezTo>
                                <a:pt x="4172" y="625"/>
                                <a:pt x="4189" y="622"/>
                                <a:pt x="4204" y="617"/>
                              </a:cubicBezTo>
                              <a:cubicBezTo>
                                <a:pt x="4220" y="611"/>
                                <a:pt x="4233" y="603"/>
                                <a:pt x="4244" y="593"/>
                              </a:cubicBezTo>
                              <a:cubicBezTo>
                                <a:pt x="4255" y="582"/>
                                <a:pt x="4263" y="569"/>
                                <a:pt x="4269" y="553"/>
                              </a:cubicBezTo>
                              <a:cubicBezTo>
                                <a:pt x="4362" y="570"/>
                                <a:pt x="4362" y="570"/>
                                <a:pt x="4362" y="570"/>
                              </a:cubicBezTo>
                              <a:cubicBezTo>
                                <a:pt x="4354" y="597"/>
                                <a:pt x="4341" y="621"/>
                                <a:pt x="4322" y="641"/>
                              </a:cubicBezTo>
                              <a:cubicBezTo>
                                <a:pt x="4303" y="661"/>
                                <a:pt x="4279" y="677"/>
                                <a:pt x="4251" y="688"/>
                              </a:cubicBezTo>
                              <a:cubicBezTo>
                                <a:pt x="4222" y="700"/>
                                <a:pt x="4189" y="705"/>
                                <a:pt x="4153" y="705"/>
                              </a:cubicBezTo>
                              <a:cubicBezTo>
                                <a:pt x="4103" y="705"/>
                                <a:pt x="4061" y="695"/>
                                <a:pt x="4025" y="673"/>
                              </a:cubicBezTo>
                              <a:cubicBezTo>
                                <a:pt x="3990" y="652"/>
                                <a:pt x="3963" y="622"/>
                                <a:pt x="3943" y="584"/>
                              </a:cubicBezTo>
                              <a:cubicBezTo>
                                <a:pt x="3924" y="545"/>
                                <a:pt x="3914" y="500"/>
                                <a:pt x="3914" y="448"/>
                              </a:cubicBezTo>
                              <a:cubicBezTo>
                                <a:pt x="3914" y="397"/>
                                <a:pt x="3924" y="351"/>
                                <a:pt x="3943" y="312"/>
                              </a:cubicBezTo>
                              <a:cubicBezTo>
                                <a:pt x="3963" y="273"/>
                                <a:pt x="3989" y="243"/>
                                <a:pt x="4024" y="221"/>
                              </a:cubicBezTo>
                              <a:cubicBezTo>
                                <a:pt x="4059" y="199"/>
                                <a:pt x="4099" y="188"/>
                                <a:pt x="4146" y="188"/>
                              </a:cubicBezTo>
                              <a:cubicBezTo>
                                <a:pt x="4174" y="188"/>
                                <a:pt x="4202" y="192"/>
                                <a:pt x="4228" y="202"/>
                              </a:cubicBezTo>
                              <a:cubicBezTo>
                                <a:pt x="4255" y="211"/>
                                <a:pt x="4279" y="226"/>
                                <a:pt x="4300" y="246"/>
                              </a:cubicBezTo>
                              <a:cubicBezTo>
                                <a:pt x="4321" y="266"/>
                                <a:pt x="4337" y="292"/>
                                <a:pt x="4350" y="324"/>
                              </a:cubicBezTo>
                              <a:close/>
                              <a:moveTo>
                                <a:pt x="4272" y="401"/>
                              </a:moveTo>
                              <a:cubicBezTo>
                                <a:pt x="4272" y="375"/>
                                <a:pt x="4267" y="353"/>
                                <a:pt x="4257" y="333"/>
                              </a:cubicBezTo>
                              <a:cubicBezTo>
                                <a:pt x="4246" y="313"/>
                                <a:pt x="4231" y="297"/>
                                <a:pt x="4213" y="285"/>
                              </a:cubicBezTo>
                              <a:cubicBezTo>
                                <a:pt x="4194" y="274"/>
                                <a:pt x="4172" y="268"/>
                                <a:pt x="4147" y="268"/>
                              </a:cubicBezTo>
                              <a:cubicBezTo>
                                <a:pt x="4119" y="268"/>
                                <a:pt x="4095" y="275"/>
                                <a:pt x="4075" y="288"/>
                              </a:cubicBezTo>
                              <a:cubicBezTo>
                                <a:pt x="4055" y="302"/>
                                <a:pt x="4039" y="319"/>
                                <a:pt x="4028" y="340"/>
                              </a:cubicBezTo>
                              <a:cubicBezTo>
                                <a:pt x="4018" y="359"/>
                                <a:pt x="4013" y="379"/>
                                <a:pt x="4012" y="401"/>
                              </a:cubicBezTo>
                              <a:lnTo>
                                <a:pt x="4272" y="401"/>
                              </a:lnTo>
                              <a:close/>
                              <a:moveTo>
                                <a:pt x="4476" y="695"/>
                              </a:moveTo>
                              <a:cubicBezTo>
                                <a:pt x="4574" y="695"/>
                                <a:pt x="4574" y="695"/>
                                <a:pt x="4574" y="695"/>
                              </a:cubicBezTo>
                              <a:cubicBezTo>
                                <a:pt x="4574" y="194"/>
                                <a:pt x="4574" y="194"/>
                                <a:pt x="4574" y="194"/>
                              </a:cubicBezTo>
                              <a:cubicBezTo>
                                <a:pt x="4476" y="194"/>
                                <a:pt x="4476" y="194"/>
                                <a:pt x="4476" y="194"/>
                              </a:cubicBezTo>
                              <a:lnTo>
                                <a:pt x="4476" y="695"/>
                              </a:lnTo>
                              <a:close/>
                              <a:moveTo>
                                <a:pt x="4526" y="117"/>
                              </a:moveTo>
                              <a:cubicBezTo>
                                <a:pt x="4543" y="117"/>
                                <a:pt x="4557" y="111"/>
                                <a:pt x="4569" y="100"/>
                              </a:cubicBezTo>
                              <a:cubicBezTo>
                                <a:pt x="4581" y="88"/>
                                <a:pt x="4587" y="75"/>
                                <a:pt x="4587" y="59"/>
                              </a:cubicBezTo>
                              <a:cubicBezTo>
                                <a:pt x="4587" y="43"/>
                                <a:pt x="4581" y="29"/>
                                <a:pt x="4569" y="18"/>
                              </a:cubicBezTo>
                              <a:cubicBezTo>
                                <a:pt x="4557" y="6"/>
                                <a:pt x="4543" y="0"/>
                                <a:pt x="4526" y="0"/>
                              </a:cubicBezTo>
                              <a:cubicBezTo>
                                <a:pt x="4509" y="0"/>
                                <a:pt x="4494" y="6"/>
                                <a:pt x="4482" y="18"/>
                              </a:cubicBezTo>
                              <a:cubicBezTo>
                                <a:pt x="4470" y="29"/>
                                <a:pt x="4464" y="43"/>
                                <a:pt x="4464" y="59"/>
                              </a:cubicBezTo>
                              <a:cubicBezTo>
                                <a:pt x="4464" y="75"/>
                                <a:pt x="4470" y="88"/>
                                <a:pt x="4482" y="100"/>
                              </a:cubicBezTo>
                              <a:cubicBezTo>
                                <a:pt x="4494" y="111"/>
                                <a:pt x="4509" y="117"/>
                                <a:pt x="4526" y="117"/>
                              </a:cubicBezTo>
                              <a:close/>
                              <a:moveTo>
                                <a:pt x="4841" y="74"/>
                              </a:moveTo>
                              <a:cubicBezTo>
                                <a:pt x="4743" y="74"/>
                                <a:pt x="4743" y="74"/>
                                <a:pt x="4743" y="74"/>
                              </a:cubicBezTo>
                              <a:cubicBezTo>
                                <a:pt x="4743" y="194"/>
                                <a:pt x="4743" y="194"/>
                                <a:pt x="4743" y="194"/>
                              </a:cubicBezTo>
                              <a:cubicBezTo>
                                <a:pt x="4670" y="194"/>
                                <a:pt x="4670" y="194"/>
                                <a:pt x="4670" y="194"/>
                              </a:cubicBezTo>
                              <a:cubicBezTo>
                                <a:pt x="4670" y="272"/>
                                <a:pt x="4670" y="272"/>
                                <a:pt x="4670" y="272"/>
                              </a:cubicBezTo>
                              <a:cubicBezTo>
                                <a:pt x="4743" y="272"/>
                                <a:pt x="4743" y="272"/>
                                <a:pt x="4743" y="272"/>
                              </a:cubicBezTo>
                              <a:cubicBezTo>
                                <a:pt x="4743" y="695"/>
                                <a:pt x="4743" y="695"/>
                                <a:pt x="4743" y="695"/>
                              </a:cubicBezTo>
                              <a:cubicBezTo>
                                <a:pt x="4944" y="695"/>
                                <a:pt x="4944" y="695"/>
                                <a:pt x="4944" y="695"/>
                              </a:cubicBezTo>
                              <a:cubicBezTo>
                                <a:pt x="4944" y="617"/>
                                <a:pt x="4944" y="617"/>
                                <a:pt x="4944" y="617"/>
                              </a:cubicBezTo>
                              <a:cubicBezTo>
                                <a:pt x="4841" y="617"/>
                                <a:pt x="4841" y="617"/>
                                <a:pt x="4841" y="617"/>
                              </a:cubicBezTo>
                              <a:cubicBezTo>
                                <a:pt x="4841" y="272"/>
                                <a:pt x="4841" y="272"/>
                                <a:pt x="4841" y="272"/>
                              </a:cubicBezTo>
                              <a:cubicBezTo>
                                <a:pt x="4944" y="272"/>
                                <a:pt x="4944" y="272"/>
                                <a:pt x="4944" y="272"/>
                              </a:cubicBezTo>
                              <a:cubicBezTo>
                                <a:pt x="4944" y="194"/>
                                <a:pt x="4944" y="194"/>
                                <a:pt x="4944" y="194"/>
                              </a:cubicBezTo>
                              <a:cubicBezTo>
                                <a:pt x="4841" y="194"/>
                                <a:pt x="4841" y="194"/>
                                <a:pt x="4841" y="194"/>
                              </a:cubicBezTo>
                              <a:lnTo>
                                <a:pt x="4841" y="74"/>
                              </a:lnTo>
                              <a:close/>
                              <a:moveTo>
                                <a:pt x="5454" y="324"/>
                              </a:moveTo>
                              <a:cubicBezTo>
                                <a:pt x="5466" y="355"/>
                                <a:pt x="5472" y="394"/>
                                <a:pt x="5472" y="439"/>
                              </a:cubicBezTo>
                              <a:cubicBezTo>
                                <a:pt x="5472" y="474"/>
                                <a:pt x="5472" y="474"/>
                                <a:pt x="5472" y="474"/>
                              </a:cubicBezTo>
                              <a:cubicBezTo>
                                <a:pt x="5116" y="474"/>
                                <a:pt x="5116" y="474"/>
                                <a:pt x="5116" y="474"/>
                              </a:cubicBezTo>
                              <a:cubicBezTo>
                                <a:pt x="5117" y="504"/>
                                <a:pt x="5123" y="531"/>
                                <a:pt x="5134" y="553"/>
                              </a:cubicBezTo>
                              <a:cubicBezTo>
                                <a:pt x="5146" y="576"/>
                                <a:pt x="5162" y="594"/>
                                <a:pt x="5183" y="606"/>
                              </a:cubicBezTo>
                              <a:cubicBezTo>
                                <a:pt x="5205" y="619"/>
                                <a:pt x="5230" y="625"/>
                                <a:pt x="5258" y="625"/>
                              </a:cubicBezTo>
                              <a:cubicBezTo>
                                <a:pt x="5277" y="625"/>
                                <a:pt x="5293" y="622"/>
                                <a:pt x="5309" y="617"/>
                              </a:cubicBezTo>
                              <a:cubicBezTo>
                                <a:pt x="5324" y="611"/>
                                <a:pt x="5337" y="603"/>
                                <a:pt x="5348" y="593"/>
                              </a:cubicBezTo>
                              <a:cubicBezTo>
                                <a:pt x="5359" y="582"/>
                                <a:pt x="5368" y="569"/>
                                <a:pt x="5374" y="553"/>
                              </a:cubicBezTo>
                              <a:cubicBezTo>
                                <a:pt x="5466" y="570"/>
                                <a:pt x="5466" y="570"/>
                                <a:pt x="5466" y="570"/>
                              </a:cubicBezTo>
                              <a:cubicBezTo>
                                <a:pt x="5458" y="597"/>
                                <a:pt x="5445" y="621"/>
                                <a:pt x="5426" y="641"/>
                              </a:cubicBezTo>
                              <a:cubicBezTo>
                                <a:pt x="5407" y="661"/>
                                <a:pt x="5383" y="677"/>
                                <a:pt x="5355" y="688"/>
                              </a:cubicBezTo>
                              <a:cubicBezTo>
                                <a:pt x="5326" y="700"/>
                                <a:pt x="5294" y="705"/>
                                <a:pt x="5257" y="705"/>
                              </a:cubicBezTo>
                              <a:cubicBezTo>
                                <a:pt x="5208" y="705"/>
                                <a:pt x="5165" y="695"/>
                                <a:pt x="5130" y="673"/>
                              </a:cubicBezTo>
                              <a:cubicBezTo>
                                <a:pt x="5094" y="652"/>
                                <a:pt x="5067" y="622"/>
                                <a:pt x="5048" y="584"/>
                              </a:cubicBezTo>
                              <a:cubicBezTo>
                                <a:pt x="5028" y="545"/>
                                <a:pt x="5019" y="500"/>
                                <a:pt x="5019" y="448"/>
                              </a:cubicBezTo>
                              <a:cubicBezTo>
                                <a:pt x="5019" y="397"/>
                                <a:pt x="5028" y="351"/>
                                <a:pt x="5048" y="312"/>
                              </a:cubicBezTo>
                              <a:cubicBezTo>
                                <a:pt x="5067" y="273"/>
                                <a:pt x="5094" y="243"/>
                                <a:pt x="5128" y="221"/>
                              </a:cubicBezTo>
                              <a:cubicBezTo>
                                <a:pt x="5163" y="199"/>
                                <a:pt x="5204" y="188"/>
                                <a:pt x="5250" y="188"/>
                              </a:cubicBezTo>
                              <a:cubicBezTo>
                                <a:pt x="5279" y="188"/>
                                <a:pt x="5306" y="192"/>
                                <a:pt x="5332" y="202"/>
                              </a:cubicBezTo>
                              <a:cubicBezTo>
                                <a:pt x="5359" y="211"/>
                                <a:pt x="5383" y="226"/>
                                <a:pt x="5404" y="246"/>
                              </a:cubicBezTo>
                              <a:cubicBezTo>
                                <a:pt x="5425" y="266"/>
                                <a:pt x="5442" y="292"/>
                                <a:pt x="5454" y="324"/>
                              </a:cubicBezTo>
                              <a:close/>
                              <a:moveTo>
                                <a:pt x="5377" y="401"/>
                              </a:moveTo>
                              <a:cubicBezTo>
                                <a:pt x="5377" y="375"/>
                                <a:pt x="5371" y="353"/>
                                <a:pt x="5361" y="333"/>
                              </a:cubicBezTo>
                              <a:cubicBezTo>
                                <a:pt x="5350" y="313"/>
                                <a:pt x="5336" y="297"/>
                                <a:pt x="5317" y="285"/>
                              </a:cubicBezTo>
                              <a:cubicBezTo>
                                <a:pt x="5298" y="274"/>
                                <a:pt x="5276" y="268"/>
                                <a:pt x="5251" y="268"/>
                              </a:cubicBezTo>
                              <a:cubicBezTo>
                                <a:pt x="5224" y="268"/>
                                <a:pt x="5200" y="275"/>
                                <a:pt x="5179" y="288"/>
                              </a:cubicBezTo>
                              <a:cubicBezTo>
                                <a:pt x="5159" y="302"/>
                                <a:pt x="5143" y="319"/>
                                <a:pt x="5132" y="340"/>
                              </a:cubicBezTo>
                              <a:cubicBezTo>
                                <a:pt x="5123" y="359"/>
                                <a:pt x="5118" y="379"/>
                                <a:pt x="5116" y="401"/>
                              </a:cubicBezTo>
                              <a:lnTo>
                                <a:pt x="5377" y="401"/>
                              </a:lnTo>
                              <a:close/>
                              <a:moveTo>
                                <a:pt x="5678" y="398"/>
                              </a:moveTo>
                              <a:cubicBezTo>
                                <a:pt x="5678" y="371"/>
                                <a:pt x="5683" y="348"/>
                                <a:pt x="5693" y="330"/>
                              </a:cubicBezTo>
                              <a:cubicBezTo>
                                <a:pt x="5704" y="311"/>
                                <a:pt x="5717" y="297"/>
                                <a:pt x="5735" y="287"/>
                              </a:cubicBezTo>
                              <a:cubicBezTo>
                                <a:pt x="5752" y="277"/>
                                <a:pt x="5772" y="272"/>
                                <a:pt x="5795" y="272"/>
                              </a:cubicBezTo>
                              <a:cubicBezTo>
                                <a:pt x="5828" y="272"/>
                                <a:pt x="5854" y="282"/>
                                <a:pt x="5873" y="303"/>
                              </a:cubicBezTo>
                              <a:cubicBezTo>
                                <a:pt x="5892" y="323"/>
                                <a:pt x="5901" y="352"/>
                                <a:pt x="5901" y="388"/>
                              </a:cubicBezTo>
                              <a:cubicBezTo>
                                <a:pt x="5901" y="695"/>
                                <a:pt x="5901" y="695"/>
                                <a:pt x="5901" y="695"/>
                              </a:cubicBezTo>
                              <a:cubicBezTo>
                                <a:pt x="5999" y="695"/>
                                <a:pt x="5999" y="695"/>
                                <a:pt x="5999" y="695"/>
                              </a:cubicBezTo>
                              <a:cubicBezTo>
                                <a:pt x="5999" y="376"/>
                                <a:pt x="5999" y="376"/>
                                <a:pt x="5999" y="376"/>
                              </a:cubicBezTo>
                              <a:cubicBezTo>
                                <a:pt x="5999" y="335"/>
                                <a:pt x="5992" y="300"/>
                                <a:pt x="5978" y="272"/>
                              </a:cubicBezTo>
                              <a:cubicBezTo>
                                <a:pt x="5964" y="244"/>
                                <a:pt x="5944" y="223"/>
                                <a:pt x="5918" y="209"/>
                              </a:cubicBezTo>
                              <a:cubicBezTo>
                                <a:pt x="5892" y="195"/>
                                <a:pt x="5862" y="188"/>
                                <a:pt x="5828" y="188"/>
                              </a:cubicBezTo>
                              <a:cubicBezTo>
                                <a:pt x="5791" y="188"/>
                                <a:pt x="5760" y="196"/>
                                <a:pt x="5735" y="212"/>
                              </a:cubicBezTo>
                              <a:cubicBezTo>
                                <a:pt x="5710" y="228"/>
                                <a:pt x="5692" y="249"/>
                                <a:pt x="5681" y="276"/>
                              </a:cubicBezTo>
                              <a:cubicBezTo>
                                <a:pt x="5674" y="276"/>
                                <a:pt x="5674" y="276"/>
                                <a:pt x="5674" y="276"/>
                              </a:cubicBezTo>
                              <a:cubicBezTo>
                                <a:pt x="5674" y="194"/>
                                <a:pt x="5674" y="194"/>
                                <a:pt x="5674" y="194"/>
                              </a:cubicBezTo>
                              <a:cubicBezTo>
                                <a:pt x="5581" y="194"/>
                                <a:pt x="5581" y="194"/>
                                <a:pt x="5581" y="194"/>
                              </a:cubicBezTo>
                              <a:cubicBezTo>
                                <a:pt x="5581" y="695"/>
                                <a:pt x="5581" y="695"/>
                                <a:pt x="5581" y="695"/>
                              </a:cubicBezTo>
                              <a:cubicBezTo>
                                <a:pt x="5678" y="695"/>
                                <a:pt x="5678" y="695"/>
                                <a:pt x="5678" y="695"/>
                              </a:cubicBezTo>
                              <a:lnTo>
                                <a:pt x="5678" y="398"/>
                              </a:lnTo>
                              <a:close/>
                              <a:moveTo>
                                <a:pt x="3737" y="74"/>
                              </a:moveTo>
                              <a:cubicBezTo>
                                <a:pt x="3639" y="74"/>
                                <a:pt x="3639" y="74"/>
                                <a:pt x="3639" y="74"/>
                              </a:cubicBezTo>
                              <a:cubicBezTo>
                                <a:pt x="3639" y="194"/>
                                <a:pt x="3639" y="194"/>
                                <a:pt x="3639" y="194"/>
                              </a:cubicBezTo>
                              <a:cubicBezTo>
                                <a:pt x="3566" y="194"/>
                                <a:pt x="3566" y="194"/>
                                <a:pt x="3566" y="194"/>
                              </a:cubicBezTo>
                              <a:cubicBezTo>
                                <a:pt x="3566" y="272"/>
                                <a:pt x="3566" y="272"/>
                                <a:pt x="3566" y="272"/>
                              </a:cubicBezTo>
                              <a:cubicBezTo>
                                <a:pt x="3639" y="272"/>
                                <a:pt x="3639" y="272"/>
                                <a:pt x="3639" y="272"/>
                              </a:cubicBezTo>
                              <a:cubicBezTo>
                                <a:pt x="3639" y="695"/>
                                <a:pt x="3639" y="695"/>
                                <a:pt x="3639" y="695"/>
                              </a:cubicBezTo>
                              <a:cubicBezTo>
                                <a:pt x="3839" y="695"/>
                                <a:pt x="3839" y="695"/>
                                <a:pt x="3839" y="695"/>
                              </a:cubicBezTo>
                              <a:cubicBezTo>
                                <a:pt x="3839" y="617"/>
                                <a:pt x="3839" y="617"/>
                                <a:pt x="3839" y="617"/>
                              </a:cubicBezTo>
                              <a:cubicBezTo>
                                <a:pt x="3737" y="617"/>
                                <a:pt x="3737" y="617"/>
                                <a:pt x="3737" y="617"/>
                              </a:cubicBezTo>
                              <a:cubicBezTo>
                                <a:pt x="3737" y="272"/>
                                <a:pt x="3737" y="272"/>
                                <a:pt x="3737" y="272"/>
                              </a:cubicBezTo>
                              <a:cubicBezTo>
                                <a:pt x="3839" y="272"/>
                                <a:pt x="3839" y="272"/>
                                <a:pt x="3839" y="272"/>
                              </a:cubicBezTo>
                              <a:cubicBezTo>
                                <a:pt x="3839" y="194"/>
                                <a:pt x="3839" y="194"/>
                                <a:pt x="3839" y="194"/>
                              </a:cubicBezTo>
                              <a:cubicBezTo>
                                <a:pt x="3737" y="194"/>
                                <a:pt x="3737" y="194"/>
                                <a:pt x="3737" y="194"/>
                              </a:cubicBezTo>
                              <a:lnTo>
                                <a:pt x="3737" y="74"/>
                              </a:lnTo>
                              <a:close/>
                              <a:moveTo>
                                <a:pt x="2024" y="1490"/>
                              </a:moveTo>
                              <a:cubicBezTo>
                                <a:pt x="2018" y="1490"/>
                                <a:pt x="2018" y="1490"/>
                                <a:pt x="2018" y="1490"/>
                              </a:cubicBezTo>
                              <a:cubicBezTo>
                                <a:pt x="1678" y="1000"/>
                                <a:pt x="1678" y="1000"/>
                                <a:pt x="1678" y="1000"/>
                              </a:cubicBezTo>
                              <a:cubicBezTo>
                                <a:pt x="1585" y="1000"/>
                                <a:pt x="1585" y="1000"/>
                                <a:pt x="1585" y="1000"/>
                              </a:cubicBezTo>
                              <a:cubicBezTo>
                                <a:pt x="1585" y="1668"/>
                                <a:pt x="1585" y="1668"/>
                                <a:pt x="1585" y="1668"/>
                              </a:cubicBezTo>
                              <a:cubicBezTo>
                                <a:pt x="1686" y="1668"/>
                                <a:pt x="1686" y="1668"/>
                                <a:pt x="1686" y="1668"/>
                              </a:cubicBezTo>
                              <a:cubicBezTo>
                                <a:pt x="1686" y="1178"/>
                                <a:pt x="1686" y="1178"/>
                                <a:pt x="1686" y="1178"/>
                              </a:cubicBezTo>
                              <a:cubicBezTo>
                                <a:pt x="1692" y="1178"/>
                                <a:pt x="1692" y="1178"/>
                                <a:pt x="1692" y="1178"/>
                              </a:cubicBezTo>
                              <a:cubicBezTo>
                                <a:pt x="2032" y="1668"/>
                                <a:pt x="2032" y="1668"/>
                                <a:pt x="2032" y="1668"/>
                              </a:cubicBezTo>
                              <a:cubicBezTo>
                                <a:pt x="2124" y="1668"/>
                                <a:pt x="2124" y="1668"/>
                                <a:pt x="2124" y="1668"/>
                              </a:cubicBezTo>
                              <a:cubicBezTo>
                                <a:pt x="2124" y="1000"/>
                                <a:pt x="2124" y="1000"/>
                                <a:pt x="2124" y="1000"/>
                              </a:cubicBezTo>
                              <a:cubicBezTo>
                                <a:pt x="2024" y="1000"/>
                                <a:pt x="2024" y="1000"/>
                                <a:pt x="2024" y="1000"/>
                              </a:cubicBezTo>
                              <a:lnTo>
                                <a:pt x="2024" y="1490"/>
                              </a:lnTo>
                              <a:close/>
                              <a:moveTo>
                                <a:pt x="2676" y="1296"/>
                              </a:moveTo>
                              <a:cubicBezTo>
                                <a:pt x="2688" y="1328"/>
                                <a:pt x="2694" y="1366"/>
                                <a:pt x="2694" y="1412"/>
                              </a:cubicBezTo>
                              <a:cubicBezTo>
                                <a:pt x="2694" y="1446"/>
                                <a:pt x="2694" y="1446"/>
                                <a:pt x="2694" y="1446"/>
                              </a:cubicBezTo>
                              <a:cubicBezTo>
                                <a:pt x="2338" y="1446"/>
                                <a:pt x="2338" y="1446"/>
                                <a:pt x="2338" y="1446"/>
                              </a:cubicBezTo>
                              <a:cubicBezTo>
                                <a:pt x="2339" y="1477"/>
                                <a:pt x="2345" y="1503"/>
                                <a:pt x="2356" y="1525"/>
                              </a:cubicBezTo>
                              <a:cubicBezTo>
                                <a:pt x="2367" y="1549"/>
                                <a:pt x="2384" y="1566"/>
                                <a:pt x="2405" y="1579"/>
                              </a:cubicBezTo>
                              <a:cubicBezTo>
                                <a:pt x="2427" y="1591"/>
                                <a:pt x="2452" y="1597"/>
                                <a:pt x="2480" y="1597"/>
                              </a:cubicBezTo>
                              <a:cubicBezTo>
                                <a:pt x="2498" y="1597"/>
                                <a:pt x="2515" y="1594"/>
                                <a:pt x="2531" y="1589"/>
                              </a:cubicBezTo>
                              <a:cubicBezTo>
                                <a:pt x="2546" y="1584"/>
                                <a:pt x="2559" y="1576"/>
                                <a:pt x="2570" y="1565"/>
                              </a:cubicBezTo>
                              <a:cubicBezTo>
                                <a:pt x="2581" y="1555"/>
                                <a:pt x="2590" y="1541"/>
                                <a:pt x="2595" y="1526"/>
                              </a:cubicBezTo>
                              <a:cubicBezTo>
                                <a:pt x="2688" y="1542"/>
                                <a:pt x="2688" y="1542"/>
                                <a:pt x="2688" y="1542"/>
                              </a:cubicBezTo>
                              <a:cubicBezTo>
                                <a:pt x="2680" y="1570"/>
                                <a:pt x="2667" y="1593"/>
                                <a:pt x="2648" y="1614"/>
                              </a:cubicBezTo>
                              <a:cubicBezTo>
                                <a:pt x="2629" y="1634"/>
                                <a:pt x="2605" y="1650"/>
                                <a:pt x="2577" y="1661"/>
                              </a:cubicBezTo>
                              <a:cubicBezTo>
                                <a:pt x="2548" y="1672"/>
                                <a:pt x="2516" y="1678"/>
                                <a:pt x="2479" y="1678"/>
                              </a:cubicBezTo>
                              <a:cubicBezTo>
                                <a:pt x="2430" y="1678"/>
                                <a:pt x="2387" y="1667"/>
                                <a:pt x="2352" y="1646"/>
                              </a:cubicBezTo>
                              <a:cubicBezTo>
                                <a:pt x="2316" y="1625"/>
                                <a:pt x="2289" y="1595"/>
                                <a:pt x="2269" y="1556"/>
                              </a:cubicBezTo>
                              <a:cubicBezTo>
                                <a:pt x="2250" y="1518"/>
                                <a:pt x="2241" y="1472"/>
                                <a:pt x="2241" y="1420"/>
                              </a:cubicBezTo>
                              <a:cubicBezTo>
                                <a:pt x="2241" y="1369"/>
                                <a:pt x="2250" y="1324"/>
                                <a:pt x="2269" y="1285"/>
                              </a:cubicBezTo>
                              <a:cubicBezTo>
                                <a:pt x="2289" y="1246"/>
                                <a:pt x="2316" y="1215"/>
                                <a:pt x="2350" y="1193"/>
                              </a:cubicBezTo>
                              <a:cubicBezTo>
                                <a:pt x="2385" y="1171"/>
                                <a:pt x="2426" y="1160"/>
                                <a:pt x="2472" y="1160"/>
                              </a:cubicBezTo>
                              <a:cubicBezTo>
                                <a:pt x="2500" y="1160"/>
                                <a:pt x="2528" y="1165"/>
                                <a:pt x="2554" y="1174"/>
                              </a:cubicBezTo>
                              <a:cubicBezTo>
                                <a:pt x="2581" y="1183"/>
                                <a:pt x="2605" y="1198"/>
                                <a:pt x="2626" y="1218"/>
                              </a:cubicBezTo>
                              <a:cubicBezTo>
                                <a:pt x="2647" y="1238"/>
                                <a:pt x="2664" y="1264"/>
                                <a:pt x="2676" y="1296"/>
                              </a:cubicBezTo>
                              <a:close/>
                              <a:moveTo>
                                <a:pt x="2598" y="1373"/>
                              </a:moveTo>
                              <a:cubicBezTo>
                                <a:pt x="2598" y="1348"/>
                                <a:pt x="2593" y="1325"/>
                                <a:pt x="2583" y="1305"/>
                              </a:cubicBezTo>
                              <a:cubicBezTo>
                                <a:pt x="2572" y="1285"/>
                                <a:pt x="2558" y="1269"/>
                                <a:pt x="2539" y="1258"/>
                              </a:cubicBezTo>
                              <a:cubicBezTo>
                                <a:pt x="2520" y="1246"/>
                                <a:pt x="2498" y="1241"/>
                                <a:pt x="2473" y="1241"/>
                              </a:cubicBezTo>
                              <a:cubicBezTo>
                                <a:pt x="2445" y="1241"/>
                                <a:pt x="2422" y="1247"/>
                                <a:pt x="2401" y="1261"/>
                              </a:cubicBezTo>
                              <a:cubicBezTo>
                                <a:pt x="2381" y="1274"/>
                                <a:pt x="2365" y="1291"/>
                                <a:pt x="2354" y="1313"/>
                              </a:cubicBezTo>
                              <a:cubicBezTo>
                                <a:pt x="2345" y="1332"/>
                                <a:pt x="2340" y="1352"/>
                                <a:pt x="2338" y="1373"/>
                              </a:cubicBezTo>
                              <a:lnTo>
                                <a:pt x="2598" y="1373"/>
                              </a:lnTo>
                              <a:close/>
                              <a:moveTo>
                                <a:pt x="3141" y="1000"/>
                              </a:moveTo>
                              <a:cubicBezTo>
                                <a:pt x="3238" y="1000"/>
                                <a:pt x="3238" y="1000"/>
                                <a:pt x="3238" y="1000"/>
                              </a:cubicBezTo>
                              <a:cubicBezTo>
                                <a:pt x="3238" y="1668"/>
                                <a:pt x="3238" y="1668"/>
                                <a:pt x="3238" y="1668"/>
                              </a:cubicBezTo>
                              <a:cubicBezTo>
                                <a:pt x="3143" y="1668"/>
                                <a:pt x="3143" y="1668"/>
                                <a:pt x="3143" y="1668"/>
                              </a:cubicBezTo>
                              <a:cubicBezTo>
                                <a:pt x="3143" y="1590"/>
                                <a:pt x="3143" y="1590"/>
                                <a:pt x="3143" y="1590"/>
                              </a:cubicBezTo>
                              <a:cubicBezTo>
                                <a:pt x="3135" y="1590"/>
                                <a:pt x="3135" y="1590"/>
                                <a:pt x="3135" y="1590"/>
                              </a:cubicBezTo>
                              <a:cubicBezTo>
                                <a:pt x="3129" y="1600"/>
                                <a:pt x="3121" y="1612"/>
                                <a:pt x="3110" y="1626"/>
                              </a:cubicBezTo>
                              <a:cubicBezTo>
                                <a:pt x="3099" y="1640"/>
                                <a:pt x="3084" y="1652"/>
                                <a:pt x="3064" y="1662"/>
                              </a:cubicBezTo>
                              <a:cubicBezTo>
                                <a:pt x="3045" y="1672"/>
                                <a:pt x="3021" y="1677"/>
                                <a:pt x="2990" y="1677"/>
                              </a:cubicBezTo>
                              <a:cubicBezTo>
                                <a:pt x="2950" y="1677"/>
                                <a:pt x="2914" y="1667"/>
                                <a:pt x="2882" y="1646"/>
                              </a:cubicBezTo>
                              <a:cubicBezTo>
                                <a:pt x="2850" y="1625"/>
                                <a:pt x="2826" y="1596"/>
                                <a:pt x="2808" y="1557"/>
                              </a:cubicBezTo>
                              <a:cubicBezTo>
                                <a:pt x="2790" y="1519"/>
                                <a:pt x="2781" y="1472"/>
                                <a:pt x="2781" y="1418"/>
                              </a:cubicBezTo>
                              <a:cubicBezTo>
                                <a:pt x="2781" y="1364"/>
                                <a:pt x="2790" y="1318"/>
                                <a:pt x="2808" y="1279"/>
                              </a:cubicBezTo>
                              <a:cubicBezTo>
                                <a:pt x="2826" y="1241"/>
                                <a:pt x="2851" y="1211"/>
                                <a:pt x="2883" y="1191"/>
                              </a:cubicBezTo>
                              <a:cubicBezTo>
                                <a:pt x="2915" y="1170"/>
                                <a:pt x="2951" y="1160"/>
                                <a:pt x="2991" y="1160"/>
                              </a:cubicBezTo>
                              <a:cubicBezTo>
                                <a:pt x="3022" y="1160"/>
                                <a:pt x="3047" y="1165"/>
                                <a:pt x="3066" y="1176"/>
                              </a:cubicBezTo>
                              <a:cubicBezTo>
                                <a:pt x="3085" y="1186"/>
                                <a:pt x="3100" y="1198"/>
                                <a:pt x="3110" y="1212"/>
                              </a:cubicBezTo>
                              <a:cubicBezTo>
                                <a:pt x="3121" y="1225"/>
                                <a:pt x="3129" y="1237"/>
                                <a:pt x="3135" y="1248"/>
                              </a:cubicBezTo>
                              <a:cubicBezTo>
                                <a:pt x="3141" y="1248"/>
                                <a:pt x="3141" y="1248"/>
                                <a:pt x="3141" y="1248"/>
                              </a:cubicBezTo>
                              <a:lnTo>
                                <a:pt x="3141" y="1000"/>
                              </a:lnTo>
                              <a:close/>
                              <a:moveTo>
                                <a:pt x="3142" y="1417"/>
                              </a:moveTo>
                              <a:cubicBezTo>
                                <a:pt x="3142" y="1382"/>
                                <a:pt x="3137" y="1352"/>
                                <a:pt x="3127" y="1326"/>
                              </a:cubicBezTo>
                              <a:cubicBezTo>
                                <a:pt x="3117" y="1300"/>
                                <a:pt x="3103" y="1279"/>
                                <a:pt x="3083" y="1265"/>
                              </a:cubicBezTo>
                              <a:cubicBezTo>
                                <a:pt x="3064" y="1250"/>
                                <a:pt x="3040" y="1243"/>
                                <a:pt x="3012" y="1243"/>
                              </a:cubicBezTo>
                              <a:cubicBezTo>
                                <a:pt x="2982" y="1243"/>
                                <a:pt x="2958" y="1251"/>
                                <a:pt x="2938" y="1266"/>
                              </a:cubicBezTo>
                              <a:cubicBezTo>
                                <a:pt x="2919" y="1281"/>
                                <a:pt x="2904" y="1302"/>
                                <a:pt x="2894" y="1328"/>
                              </a:cubicBezTo>
                              <a:cubicBezTo>
                                <a:pt x="2884" y="1354"/>
                                <a:pt x="2879" y="1384"/>
                                <a:pt x="2879" y="1417"/>
                              </a:cubicBezTo>
                              <a:cubicBezTo>
                                <a:pt x="2879" y="1451"/>
                                <a:pt x="2884" y="1481"/>
                                <a:pt x="2894" y="1507"/>
                              </a:cubicBezTo>
                              <a:cubicBezTo>
                                <a:pt x="2904" y="1534"/>
                                <a:pt x="2919" y="1555"/>
                                <a:pt x="2939" y="1571"/>
                              </a:cubicBezTo>
                              <a:cubicBezTo>
                                <a:pt x="2958" y="1586"/>
                                <a:pt x="2983" y="1594"/>
                                <a:pt x="3012" y="1594"/>
                              </a:cubicBezTo>
                              <a:cubicBezTo>
                                <a:pt x="3040" y="1594"/>
                                <a:pt x="3063" y="1587"/>
                                <a:pt x="3083" y="1572"/>
                              </a:cubicBezTo>
                              <a:cubicBezTo>
                                <a:pt x="3102" y="1557"/>
                                <a:pt x="3117" y="1536"/>
                                <a:pt x="3127" y="1510"/>
                              </a:cubicBezTo>
                              <a:cubicBezTo>
                                <a:pt x="3137" y="1483"/>
                                <a:pt x="3142" y="1452"/>
                                <a:pt x="3142" y="1417"/>
                              </a:cubicBezTo>
                              <a:close/>
                              <a:moveTo>
                                <a:pt x="3790" y="1296"/>
                              </a:moveTo>
                              <a:cubicBezTo>
                                <a:pt x="3802" y="1328"/>
                                <a:pt x="3808" y="1366"/>
                                <a:pt x="3808" y="1412"/>
                              </a:cubicBezTo>
                              <a:cubicBezTo>
                                <a:pt x="3808" y="1446"/>
                                <a:pt x="3808" y="1446"/>
                                <a:pt x="3808" y="1446"/>
                              </a:cubicBezTo>
                              <a:cubicBezTo>
                                <a:pt x="3452" y="1446"/>
                                <a:pt x="3452" y="1446"/>
                                <a:pt x="3452" y="1446"/>
                              </a:cubicBezTo>
                              <a:cubicBezTo>
                                <a:pt x="3453" y="1477"/>
                                <a:pt x="3459" y="1503"/>
                                <a:pt x="3470" y="1525"/>
                              </a:cubicBezTo>
                              <a:cubicBezTo>
                                <a:pt x="3482" y="1549"/>
                                <a:pt x="3498" y="1566"/>
                                <a:pt x="3519" y="1579"/>
                              </a:cubicBezTo>
                              <a:cubicBezTo>
                                <a:pt x="3541" y="1591"/>
                                <a:pt x="3566" y="1597"/>
                                <a:pt x="3594" y="1597"/>
                              </a:cubicBezTo>
                              <a:cubicBezTo>
                                <a:pt x="3613" y="1597"/>
                                <a:pt x="3629" y="1594"/>
                                <a:pt x="3645" y="1589"/>
                              </a:cubicBezTo>
                              <a:cubicBezTo>
                                <a:pt x="3660" y="1584"/>
                                <a:pt x="3673" y="1576"/>
                                <a:pt x="3684" y="1565"/>
                              </a:cubicBezTo>
                              <a:cubicBezTo>
                                <a:pt x="3695" y="1555"/>
                                <a:pt x="3704" y="1541"/>
                                <a:pt x="3710" y="1526"/>
                              </a:cubicBezTo>
                              <a:cubicBezTo>
                                <a:pt x="3802" y="1542"/>
                                <a:pt x="3802" y="1542"/>
                                <a:pt x="3802" y="1542"/>
                              </a:cubicBezTo>
                              <a:cubicBezTo>
                                <a:pt x="3794" y="1570"/>
                                <a:pt x="3781" y="1593"/>
                                <a:pt x="3762" y="1614"/>
                              </a:cubicBezTo>
                              <a:cubicBezTo>
                                <a:pt x="3743" y="1634"/>
                                <a:pt x="3719" y="1650"/>
                                <a:pt x="3691" y="1661"/>
                              </a:cubicBezTo>
                              <a:cubicBezTo>
                                <a:pt x="3662" y="1672"/>
                                <a:pt x="3630" y="1678"/>
                                <a:pt x="3593" y="1678"/>
                              </a:cubicBezTo>
                              <a:cubicBezTo>
                                <a:pt x="3544" y="1678"/>
                                <a:pt x="3501" y="1667"/>
                                <a:pt x="3466" y="1646"/>
                              </a:cubicBezTo>
                              <a:cubicBezTo>
                                <a:pt x="3430" y="1625"/>
                                <a:pt x="3403" y="1595"/>
                                <a:pt x="3384" y="1556"/>
                              </a:cubicBezTo>
                              <a:cubicBezTo>
                                <a:pt x="3364" y="1518"/>
                                <a:pt x="3355" y="1472"/>
                                <a:pt x="3355" y="1420"/>
                              </a:cubicBezTo>
                              <a:cubicBezTo>
                                <a:pt x="3355" y="1369"/>
                                <a:pt x="3364" y="1324"/>
                                <a:pt x="3384" y="1285"/>
                              </a:cubicBezTo>
                              <a:cubicBezTo>
                                <a:pt x="3403" y="1246"/>
                                <a:pt x="3430" y="1215"/>
                                <a:pt x="3464" y="1193"/>
                              </a:cubicBezTo>
                              <a:cubicBezTo>
                                <a:pt x="3499" y="1171"/>
                                <a:pt x="3540" y="1160"/>
                                <a:pt x="3586" y="1160"/>
                              </a:cubicBezTo>
                              <a:cubicBezTo>
                                <a:pt x="3615" y="1160"/>
                                <a:pt x="3642" y="1165"/>
                                <a:pt x="3668" y="1174"/>
                              </a:cubicBezTo>
                              <a:cubicBezTo>
                                <a:pt x="3695" y="1183"/>
                                <a:pt x="3719" y="1198"/>
                                <a:pt x="3740" y="1218"/>
                              </a:cubicBezTo>
                              <a:cubicBezTo>
                                <a:pt x="3761" y="1238"/>
                                <a:pt x="3778" y="1264"/>
                                <a:pt x="3790" y="1296"/>
                              </a:cubicBezTo>
                              <a:close/>
                              <a:moveTo>
                                <a:pt x="3713" y="1373"/>
                              </a:moveTo>
                              <a:cubicBezTo>
                                <a:pt x="3713" y="1348"/>
                                <a:pt x="3707" y="1325"/>
                                <a:pt x="3697" y="1305"/>
                              </a:cubicBezTo>
                              <a:cubicBezTo>
                                <a:pt x="3686" y="1285"/>
                                <a:pt x="3672" y="1269"/>
                                <a:pt x="3653" y="1258"/>
                              </a:cubicBezTo>
                              <a:cubicBezTo>
                                <a:pt x="3634" y="1246"/>
                                <a:pt x="3612" y="1241"/>
                                <a:pt x="3587" y="1241"/>
                              </a:cubicBezTo>
                              <a:cubicBezTo>
                                <a:pt x="3560" y="1241"/>
                                <a:pt x="3536" y="1247"/>
                                <a:pt x="3515" y="1261"/>
                              </a:cubicBezTo>
                              <a:cubicBezTo>
                                <a:pt x="3495" y="1274"/>
                                <a:pt x="3479" y="1291"/>
                                <a:pt x="3468" y="1313"/>
                              </a:cubicBezTo>
                              <a:cubicBezTo>
                                <a:pt x="3459" y="1332"/>
                                <a:pt x="3454" y="1352"/>
                                <a:pt x="3452" y="1373"/>
                              </a:cubicBezTo>
                              <a:lnTo>
                                <a:pt x="3713" y="1373"/>
                              </a:lnTo>
                              <a:close/>
                              <a:moveTo>
                                <a:pt x="4143" y="1159"/>
                              </a:moveTo>
                              <a:cubicBezTo>
                                <a:pt x="4114" y="1159"/>
                                <a:pt x="4088" y="1167"/>
                                <a:pt x="4065" y="1182"/>
                              </a:cubicBezTo>
                              <a:cubicBezTo>
                                <a:pt x="4041" y="1198"/>
                                <a:pt x="4025" y="1219"/>
                                <a:pt x="4016" y="1246"/>
                              </a:cubicBezTo>
                              <a:cubicBezTo>
                                <a:pt x="4011" y="1246"/>
                                <a:pt x="4011" y="1246"/>
                                <a:pt x="4011" y="1246"/>
                              </a:cubicBezTo>
                              <a:cubicBezTo>
                                <a:pt x="4011" y="1167"/>
                                <a:pt x="4011" y="1167"/>
                                <a:pt x="4011" y="1167"/>
                              </a:cubicBezTo>
                              <a:cubicBezTo>
                                <a:pt x="3917" y="1167"/>
                                <a:pt x="3917" y="1167"/>
                                <a:pt x="3917" y="1167"/>
                              </a:cubicBezTo>
                              <a:cubicBezTo>
                                <a:pt x="3917" y="1668"/>
                                <a:pt x="3917" y="1668"/>
                                <a:pt x="3917" y="1668"/>
                              </a:cubicBezTo>
                              <a:cubicBezTo>
                                <a:pt x="4014" y="1668"/>
                                <a:pt x="4014" y="1668"/>
                                <a:pt x="4014" y="1668"/>
                              </a:cubicBezTo>
                              <a:cubicBezTo>
                                <a:pt x="4014" y="1362"/>
                                <a:pt x="4014" y="1362"/>
                                <a:pt x="4014" y="1362"/>
                              </a:cubicBezTo>
                              <a:cubicBezTo>
                                <a:pt x="4014" y="1340"/>
                                <a:pt x="4019" y="1321"/>
                                <a:pt x="4030" y="1303"/>
                              </a:cubicBezTo>
                              <a:cubicBezTo>
                                <a:pt x="4040" y="1286"/>
                                <a:pt x="4054" y="1273"/>
                                <a:pt x="4072" y="1263"/>
                              </a:cubicBezTo>
                              <a:cubicBezTo>
                                <a:pt x="4090" y="1254"/>
                                <a:pt x="4111" y="1249"/>
                                <a:pt x="4134" y="1249"/>
                              </a:cubicBezTo>
                              <a:cubicBezTo>
                                <a:pt x="4144" y="1249"/>
                                <a:pt x="4154" y="1250"/>
                                <a:pt x="4164" y="1251"/>
                              </a:cubicBezTo>
                              <a:cubicBezTo>
                                <a:pt x="4174" y="1252"/>
                                <a:pt x="4181" y="1254"/>
                                <a:pt x="4185" y="1255"/>
                              </a:cubicBezTo>
                              <a:cubicBezTo>
                                <a:pt x="4185" y="1161"/>
                                <a:pt x="4185" y="1161"/>
                                <a:pt x="4185" y="1161"/>
                              </a:cubicBezTo>
                              <a:cubicBezTo>
                                <a:pt x="4180" y="1161"/>
                                <a:pt x="4173" y="1160"/>
                                <a:pt x="4165" y="1160"/>
                              </a:cubicBezTo>
                              <a:cubicBezTo>
                                <a:pt x="4157" y="1159"/>
                                <a:pt x="4149" y="1159"/>
                                <a:pt x="4143" y="1159"/>
                              </a:cubicBezTo>
                              <a:close/>
                              <a:moveTo>
                                <a:pt x="4270" y="1668"/>
                              </a:moveTo>
                              <a:cubicBezTo>
                                <a:pt x="4367" y="1668"/>
                                <a:pt x="4367" y="1668"/>
                                <a:pt x="4367" y="1668"/>
                              </a:cubicBezTo>
                              <a:cubicBezTo>
                                <a:pt x="4367" y="1000"/>
                                <a:pt x="4367" y="1000"/>
                                <a:pt x="4367" y="1000"/>
                              </a:cubicBezTo>
                              <a:cubicBezTo>
                                <a:pt x="4270" y="1000"/>
                                <a:pt x="4270" y="1000"/>
                                <a:pt x="4270" y="1000"/>
                              </a:cubicBezTo>
                              <a:lnTo>
                                <a:pt x="4270" y="1668"/>
                              </a:lnTo>
                              <a:close/>
                              <a:moveTo>
                                <a:pt x="4872" y="1246"/>
                              </a:moveTo>
                              <a:cubicBezTo>
                                <a:pt x="4885" y="1269"/>
                                <a:pt x="4891" y="1298"/>
                                <a:pt x="4891" y="1335"/>
                              </a:cubicBezTo>
                              <a:cubicBezTo>
                                <a:pt x="4891" y="1668"/>
                                <a:pt x="4891" y="1668"/>
                                <a:pt x="4891" y="1668"/>
                              </a:cubicBezTo>
                              <a:cubicBezTo>
                                <a:pt x="4796" y="1668"/>
                                <a:pt x="4796" y="1668"/>
                                <a:pt x="4796" y="1668"/>
                              </a:cubicBezTo>
                              <a:cubicBezTo>
                                <a:pt x="4796" y="1599"/>
                                <a:pt x="4796" y="1599"/>
                                <a:pt x="4796" y="1599"/>
                              </a:cubicBezTo>
                              <a:cubicBezTo>
                                <a:pt x="4792" y="1599"/>
                                <a:pt x="4792" y="1599"/>
                                <a:pt x="4792" y="1599"/>
                              </a:cubicBezTo>
                              <a:cubicBezTo>
                                <a:pt x="4786" y="1612"/>
                                <a:pt x="4776" y="1624"/>
                                <a:pt x="4764" y="1636"/>
                              </a:cubicBezTo>
                              <a:cubicBezTo>
                                <a:pt x="4751" y="1648"/>
                                <a:pt x="4735" y="1659"/>
                                <a:pt x="4715" y="1667"/>
                              </a:cubicBezTo>
                              <a:cubicBezTo>
                                <a:pt x="4695" y="1675"/>
                                <a:pt x="4672" y="1679"/>
                                <a:pt x="4644" y="1679"/>
                              </a:cubicBezTo>
                              <a:cubicBezTo>
                                <a:pt x="4612" y="1679"/>
                                <a:pt x="4584" y="1673"/>
                                <a:pt x="4558" y="1661"/>
                              </a:cubicBezTo>
                              <a:cubicBezTo>
                                <a:pt x="4532" y="1649"/>
                                <a:pt x="4512" y="1632"/>
                                <a:pt x="4497" y="1609"/>
                              </a:cubicBezTo>
                              <a:cubicBezTo>
                                <a:pt x="4482" y="1587"/>
                                <a:pt x="4475" y="1559"/>
                                <a:pt x="4475" y="1526"/>
                              </a:cubicBezTo>
                              <a:cubicBezTo>
                                <a:pt x="4475" y="1498"/>
                                <a:pt x="4480" y="1475"/>
                                <a:pt x="4491" y="1456"/>
                              </a:cubicBezTo>
                              <a:cubicBezTo>
                                <a:pt x="4502" y="1438"/>
                                <a:pt x="4517" y="1424"/>
                                <a:pt x="4535" y="1413"/>
                              </a:cubicBezTo>
                              <a:cubicBezTo>
                                <a:pt x="4554" y="1402"/>
                                <a:pt x="4574" y="1394"/>
                                <a:pt x="4597" y="1389"/>
                              </a:cubicBezTo>
                              <a:cubicBezTo>
                                <a:pt x="4620" y="1383"/>
                                <a:pt x="4643" y="1379"/>
                                <a:pt x="4667" y="1376"/>
                              </a:cubicBezTo>
                              <a:cubicBezTo>
                                <a:pt x="4697" y="1373"/>
                                <a:pt x="4721" y="1370"/>
                                <a:pt x="4740" y="1368"/>
                              </a:cubicBezTo>
                              <a:cubicBezTo>
                                <a:pt x="4759" y="1365"/>
                                <a:pt x="4772" y="1362"/>
                                <a:pt x="4781" y="1356"/>
                              </a:cubicBezTo>
                              <a:cubicBezTo>
                                <a:pt x="4789" y="1351"/>
                                <a:pt x="4793" y="1343"/>
                                <a:pt x="4793" y="1331"/>
                              </a:cubicBezTo>
                              <a:cubicBezTo>
                                <a:pt x="4793" y="1329"/>
                                <a:pt x="4793" y="1329"/>
                                <a:pt x="4793" y="1329"/>
                              </a:cubicBezTo>
                              <a:cubicBezTo>
                                <a:pt x="4793" y="1300"/>
                                <a:pt x="4785" y="1278"/>
                                <a:pt x="4769" y="1263"/>
                              </a:cubicBezTo>
                              <a:cubicBezTo>
                                <a:pt x="4753" y="1247"/>
                                <a:pt x="4730" y="1239"/>
                                <a:pt x="4698" y="1239"/>
                              </a:cubicBezTo>
                              <a:cubicBezTo>
                                <a:pt x="4665" y="1239"/>
                                <a:pt x="4640" y="1246"/>
                                <a:pt x="4621" y="1261"/>
                              </a:cubicBezTo>
                              <a:cubicBezTo>
                                <a:pt x="4602" y="1275"/>
                                <a:pt x="4589" y="1291"/>
                                <a:pt x="4582" y="1309"/>
                              </a:cubicBezTo>
                              <a:cubicBezTo>
                                <a:pt x="4490" y="1288"/>
                                <a:pt x="4490" y="1288"/>
                                <a:pt x="4490" y="1288"/>
                              </a:cubicBezTo>
                              <a:cubicBezTo>
                                <a:pt x="4501" y="1258"/>
                                <a:pt x="4517" y="1233"/>
                                <a:pt x="4538" y="1214"/>
                              </a:cubicBezTo>
                              <a:cubicBezTo>
                                <a:pt x="4559" y="1195"/>
                                <a:pt x="4583" y="1182"/>
                                <a:pt x="4610" y="1173"/>
                              </a:cubicBezTo>
                              <a:cubicBezTo>
                                <a:pt x="4638" y="1164"/>
                                <a:pt x="4667" y="1160"/>
                                <a:pt x="4697" y="1160"/>
                              </a:cubicBezTo>
                              <a:cubicBezTo>
                                <a:pt x="4717" y="1160"/>
                                <a:pt x="4738" y="1162"/>
                                <a:pt x="4761" y="1167"/>
                              </a:cubicBezTo>
                              <a:cubicBezTo>
                                <a:pt x="4783" y="1172"/>
                                <a:pt x="4804" y="1180"/>
                                <a:pt x="4824" y="1193"/>
                              </a:cubicBezTo>
                              <a:cubicBezTo>
                                <a:pt x="4844" y="1205"/>
                                <a:pt x="4860" y="1223"/>
                                <a:pt x="4872" y="1246"/>
                              </a:cubicBezTo>
                              <a:close/>
                              <a:moveTo>
                                <a:pt x="4794" y="1422"/>
                              </a:moveTo>
                              <a:cubicBezTo>
                                <a:pt x="4790" y="1426"/>
                                <a:pt x="4784" y="1429"/>
                                <a:pt x="4774" y="1432"/>
                              </a:cubicBezTo>
                              <a:cubicBezTo>
                                <a:pt x="4764" y="1435"/>
                                <a:pt x="4753" y="1437"/>
                                <a:pt x="4740" y="1439"/>
                              </a:cubicBezTo>
                              <a:cubicBezTo>
                                <a:pt x="4727" y="1442"/>
                                <a:pt x="4715" y="1443"/>
                                <a:pt x="4703" y="1445"/>
                              </a:cubicBezTo>
                              <a:cubicBezTo>
                                <a:pt x="4691" y="1447"/>
                                <a:pt x="4681" y="1448"/>
                                <a:pt x="4673" y="1449"/>
                              </a:cubicBezTo>
                              <a:cubicBezTo>
                                <a:pt x="4654" y="1451"/>
                                <a:pt x="4637" y="1456"/>
                                <a:pt x="4621" y="1461"/>
                              </a:cubicBezTo>
                              <a:cubicBezTo>
                                <a:pt x="4606" y="1467"/>
                                <a:pt x="4593" y="1475"/>
                                <a:pt x="4584" y="1485"/>
                              </a:cubicBezTo>
                              <a:cubicBezTo>
                                <a:pt x="4575" y="1496"/>
                                <a:pt x="4570" y="1510"/>
                                <a:pt x="4570" y="1527"/>
                              </a:cubicBezTo>
                              <a:cubicBezTo>
                                <a:pt x="4570" y="1552"/>
                                <a:pt x="4579" y="1570"/>
                                <a:pt x="4597" y="1582"/>
                              </a:cubicBezTo>
                              <a:cubicBezTo>
                                <a:pt x="4615" y="1594"/>
                                <a:pt x="4638" y="1600"/>
                                <a:pt x="4665" y="1600"/>
                              </a:cubicBezTo>
                              <a:cubicBezTo>
                                <a:pt x="4692" y="1600"/>
                                <a:pt x="4715" y="1595"/>
                                <a:pt x="4735" y="1584"/>
                              </a:cubicBezTo>
                              <a:cubicBezTo>
                                <a:pt x="4754" y="1574"/>
                                <a:pt x="4768" y="1560"/>
                                <a:pt x="4779" y="1543"/>
                              </a:cubicBezTo>
                              <a:cubicBezTo>
                                <a:pt x="4789" y="1525"/>
                                <a:pt x="4794" y="1507"/>
                                <a:pt x="4794" y="1487"/>
                              </a:cubicBezTo>
                              <a:lnTo>
                                <a:pt x="4794" y="1422"/>
                              </a:lnTo>
                              <a:close/>
                              <a:moveTo>
                                <a:pt x="5358" y="1181"/>
                              </a:moveTo>
                              <a:cubicBezTo>
                                <a:pt x="5333" y="1167"/>
                                <a:pt x="5303" y="1160"/>
                                <a:pt x="5269" y="1160"/>
                              </a:cubicBezTo>
                              <a:cubicBezTo>
                                <a:pt x="5231" y="1160"/>
                                <a:pt x="5200" y="1168"/>
                                <a:pt x="5175" y="1184"/>
                              </a:cubicBezTo>
                              <a:cubicBezTo>
                                <a:pt x="5150" y="1200"/>
                                <a:pt x="5132" y="1222"/>
                                <a:pt x="5121" y="1248"/>
                              </a:cubicBezTo>
                              <a:cubicBezTo>
                                <a:pt x="5115" y="1248"/>
                                <a:pt x="5115" y="1248"/>
                                <a:pt x="5115" y="1248"/>
                              </a:cubicBezTo>
                              <a:cubicBezTo>
                                <a:pt x="5115" y="1167"/>
                                <a:pt x="5115" y="1167"/>
                                <a:pt x="5115" y="1167"/>
                              </a:cubicBezTo>
                              <a:cubicBezTo>
                                <a:pt x="5021" y="1167"/>
                                <a:pt x="5021" y="1167"/>
                                <a:pt x="5021" y="1167"/>
                              </a:cubicBezTo>
                              <a:cubicBezTo>
                                <a:pt x="5021" y="1668"/>
                                <a:pt x="5021" y="1668"/>
                                <a:pt x="5021" y="1668"/>
                              </a:cubicBezTo>
                              <a:cubicBezTo>
                                <a:pt x="5119" y="1668"/>
                                <a:pt x="5119" y="1668"/>
                                <a:pt x="5119" y="1668"/>
                              </a:cubicBezTo>
                              <a:cubicBezTo>
                                <a:pt x="5119" y="1370"/>
                                <a:pt x="5119" y="1370"/>
                                <a:pt x="5119" y="1370"/>
                              </a:cubicBezTo>
                              <a:cubicBezTo>
                                <a:pt x="5119" y="1344"/>
                                <a:pt x="5124" y="1321"/>
                                <a:pt x="5134" y="1302"/>
                              </a:cubicBezTo>
                              <a:cubicBezTo>
                                <a:pt x="5144" y="1283"/>
                                <a:pt x="5158" y="1269"/>
                                <a:pt x="5175" y="1259"/>
                              </a:cubicBezTo>
                              <a:cubicBezTo>
                                <a:pt x="5193" y="1249"/>
                                <a:pt x="5213" y="1245"/>
                                <a:pt x="5235" y="1245"/>
                              </a:cubicBezTo>
                              <a:cubicBezTo>
                                <a:pt x="5268" y="1245"/>
                                <a:pt x="5294" y="1255"/>
                                <a:pt x="5313" y="1275"/>
                              </a:cubicBezTo>
                              <a:cubicBezTo>
                                <a:pt x="5332" y="1296"/>
                                <a:pt x="5342" y="1324"/>
                                <a:pt x="5342" y="1361"/>
                              </a:cubicBezTo>
                              <a:cubicBezTo>
                                <a:pt x="5342" y="1668"/>
                                <a:pt x="5342" y="1668"/>
                                <a:pt x="5342" y="1668"/>
                              </a:cubicBezTo>
                              <a:cubicBezTo>
                                <a:pt x="5439" y="1668"/>
                                <a:pt x="5439" y="1668"/>
                                <a:pt x="5439" y="1668"/>
                              </a:cubicBezTo>
                              <a:cubicBezTo>
                                <a:pt x="5439" y="1349"/>
                                <a:pt x="5439" y="1349"/>
                                <a:pt x="5439" y="1349"/>
                              </a:cubicBezTo>
                              <a:cubicBezTo>
                                <a:pt x="5439" y="1308"/>
                                <a:pt x="5432" y="1273"/>
                                <a:pt x="5418" y="1245"/>
                              </a:cubicBezTo>
                              <a:cubicBezTo>
                                <a:pt x="5404" y="1217"/>
                                <a:pt x="5384" y="1196"/>
                                <a:pt x="5358" y="1181"/>
                              </a:cubicBezTo>
                              <a:close/>
                              <a:moveTo>
                                <a:pt x="6005" y="1000"/>
                              </a:moveTo>
                              <a:cubicBezTo>
                                <a:pt x="6005" y="1668"/>
                                <a:pt x="6005" y="1668"/>
                                <a:pt x="6005" y="1668"/>
                              </a:cubicBezTo>
                              <a:cubicBezTo>
                                <a:pt x="5910" y="1668"/>
                                <a:pt x="5910" y="1668"/>
                                <a:pt x="5910" y="1668"/>
                              </a:cubicBezTo>
                              <a:cubicBezTo>
                                <a:pt x="5910" y="1590"/>
                                <a:pt x="5910" y="1590"/>
                                <a:pt x="5910" y="1590"/>
                              </a:cubicBezTo>
                              <a:cubicBezTo>
                                <a:pt x="5902" y="1590"/>
                                <a:pt x="5902" y="1590"/>
                                <a:pt x="5902" y="1590"/>
                              </a:cubicBezTo>
                              <a:cubicBezTo>
                                <a:pt x="5896" y="1600"/>
                                <a:pt x="5888" y="1612"/>
                                <a:pt x="5877" y="1626"/>
                              </a:cubicBezTo>
                              <a:cubicBezTo>
                                <a:pt x="5866" y="1640"/>
                                <a:pt x="5851" y="1652"/>
                                <a:pt x="5831" y="1662"/>
                              </a:cubicBezTo>
                              <a:cubicBezTo>
                                <a:pt x="5812" y="1672"/>
                                <a:pt x="5788" y="1677"/>
                                <a:pt x="5757" y="1677"/>
                              </a:cubicBezTo>
                              <a:cubicBezTo>
                                <a:pt x="5717" y="1677"/>
                                <a:pt x="5681" y="1667"/>
                                <a:pt x="5649" y="1646"/>
                              </a:cubicBezTo>
                              <a:cubicBezTo>
                                <a:pt x="5617" y="1625"/>
                                <a:pt x="5593" y="1596"/>
                                <a:pt x="5575" y="1557"/>
                              </a:cubicBezTo>
                              <a:cubicBezTo>
                                <a:pt x="5557" y="1519"/>
                                <a:pt x="5548" y="1472"/>
                                <a:pt x="5548" y="1418"/>
                              </a:cubicBezTo>
                              <a:cubicBezTo>
                                <a:pt x="5548" y="1364"/>
                                <a:pt x="5557" y="1318"/>
                                <a:pt x="5575" y="1279"/>
                              </a:cubicBezTo>
                              <a:cubicBezTo>
                                <a:pt x="5593" y="1241"/>
                                <a:pt x="5618" y="1211"/>
                                <a:pt x="5650" y="1191"/>
                              </a:cubicBezTo>
                              <a:cubicBezTo>
                                <a:pt x="5682" y="1170"/>
                                <a:pt x="5718" y="1160"/>
                                <a:pt x="5758" y="1160"/>
                              </a:cubicBezTo>
                              <a:cubicBezTo>
                                <a:pt x="5789" y="1160"/>
                                <a:pt x="5814" y="1165"/>
                                <a:pt x="5833" y="1176"/>
                              </a:cubicBezTo>
                              <a:cubicBezTo>
                                <a:pt x="5852" y="1186"/>
                                <a:pt x="5867" y="1198"/>
                                <a:pt x="5877" y="1212"/>
                              </a:cubicBezTo>
                              <a:cubicBezTo>
                                <a:pt x="5888" y="1225"/>
                                <a:pt x="5896" y="1237"/>
                                <a:pt x="5902" y="1248"/>
                              </a:cubicBezTo>
                              <a:cubicBezTo>
                                <a:pt x="5908" y="1248"/>
                                <a:pt x="5908" y="1248"/>
                                <a:pt x="5908" y="1248"/>
                              </a:cubicBezTo>
                              <a:cubicBezTo>
                                <a:pt x="5908" y="1000"/>
                                <a:pt x="5908" y="1000"/>
                                <a:pt x="5908" y="1000"/>
                              </a:cubicBezTo>
                              <a:lnTo>
                                <a:pt x="6005" y="1000"/>
                              </a:lnTo>
                              <a:close/>
                              <a:moveTo>
                                <a:pt x="5909" y="1417"/>
                              </a:moveTo>
                              <a:cubicBezTo>
                                <a:pt x="5909" y="1382"/>
                                <a:pt x="5904" y="1352"/>
                                <a:pt x="5894" y="1326"/>
                              </a:cubicBezTo>
                              <a:cubicBezTo>
                                <a:pt x="5884" y="1300"/>
                                <a:pt x="5870" y="1279"/>
                                <a:pt x="5850" y="1265"/>
                              </a:cubicBezTo>
                              <a:cubicBezTo>
                                <a:pt x="5831" y="1250"/>
                                <a:pt x="5807" y="1243"/>
                                <a:pt x="5779" y="1243"/>
                              </a:cubicBezTo>
                              <a:cubicBezTo>
                                <a:pt x="5749" y="1243"/>
                                <a:pt x="5725" y="1251"/>
                                <a:pt x="5705" y="1266"/>
                              </a:cubicBezTo>
                              <a:cubicBezTo>
                                <a:pt x="5686" y="1281"/>
                                <a:pt x="5671" y="1302"/>
                                <a:pt x="5661" y="1328"/>
                              </a:cubicBezTo>
                              <a:cubicBezTo>
                                <a:pt x="5651" y="1354"/>
                                <a:pt x="5646" y="1384"/>
                                <a:pt x="5646" y="1417"/>
                              </a:cubicBezTo>
                              <a:cubicBezTo>
                                <a:pt x="5646" y="1451"/>
                                <a:pt x="5651" y="1481"/>
                                <a:pt x="5661" y="1507"/>
                              </a:cubicBezTo>
                              <a:cubicBezTo>
                                <a:pt x="5671" y="1534"/>
                                <a:pt x="5686" y="1555"/>
                                <a:pt x="5706" y="1571"/>
                              </a:cubicBezTo>
                              <a:cubicBezTo>
                                <a:pt x="5725" y="1586"/>
                                <a:pt x="5750" y="1594"/>
                                <a:pt x="5779" y="1594"/>
                              </a:cubicBezTo>
                              <a:cubicBezTo>
                                <a:pt x="5807" y="1594"/>
                                <a:pt x="5831" y="1587"/>
                                <a:pt x="5850" y="1572"/>
                              </a:cubicBezTo>
                              <a:cubicBezTo>
                                <a:pt x="5869" y="1557"/>
                                <a:pt x="5884" y="1536"/>
                                <a:pt x="5894" y="1510"/>
                              </a:cubicBezTo>
                              <a:cubicBezTo>
                                <a:pt x="5904" y="1483"/>
                                <a:pt x="5909" y="1452"/>
                                <a:pt x="5909" y="1417"/>
                              </a:cubicBezTo>
                              <a:close/>
                              <a:moveTo>
                                <a:pt x="362" y="1208"/>
                              </a:moveTo>
                              <a:cubicBezTo>
                                <a:pt x="355" y="1208"/>
                                <a:pt x="347" y="1211"/>
                                <a:pt x="339" y="1217"/>
                              </a:cubicBezTo>
                              <a:cubicBezTo>
                                <a:pt x="330" y="1222"/>
                                <a:pt x="325" y="1232"/>
                                <a:pt x="324" y="1245"/>
                              </a:cubicBezTo>
                              <a:cubicBezTo>
                                <a:pt x="323" y="1268"/>
                                <a:pt x="329" y="1287"/>
                                <a:pt x="343" y="1303"/>
                              </a:cubicBezTo>
                              <a:cubicBezTo>
                                <a:pt x="356" y="1319"/>
                                <a:pt x="371" y="1331"/>
                                <a:pt x="388" y="1339"/>
                              </a:cubicBezTo>
                              <a:cubicBezTo>
                                <a:pt x="386" y="1360"/>
                                <a:pt x="382" y="1384"/>
                                <a:pt x="375" y="1412"/>
                              </a:cubicBezTo>
                              <a:cubicBezTo>
                                <a:pt x="368" y="1439"/>
                                <a:pt x="358" y="1466"/>
                                <a:pt x="345" y="1495"/>
                              </a:cubicBezTo>
                              <a:cubicBezTo>
                                <a:pt x="332" y="1523"/>
                                <a:pt x="316" y="1548"/>
                                <a:pt x="298" y="1572"/>
                              </a:cubicBezTo>
                              <a:cubicBezTo>
                                <a:pt x="280" y="1596"/>
                                <a:pt x="259" y="1615"/>
                                <a:pt x="236" y="1629"/>
                              </a:cubicBezTo>
                              <a:cubicBezTo>
                                <a:pt x="213" y="1644"/>
                                <a:pt x="187" y="1651"/>
                                <a:pt x="160" y="1651"/>
                              </a:cubicBezTo>
                              <a:cubicBezTo>
                                <a:pt x="147" y="1651"/>
                                <a:pt x="138" y="1644"/>
                                <a:pt x="130" y="1629"/>
                              </a:cubicBezTo>
                              <a:cubicBezTo>
                                <a:pt x="123" y="1615"/>
                                <a:pt x="121" y="1591"/>
                                <a:pt x="123" y="1557"/>
                              </a:cubicBezTo>
                              <a:cubicBezTo>
                                <a:pt x="126" y="1516"/>
                                <a:pt x="135" y="1476"/>
                                <a:pt x="148" y="1438"/>
                              </a:cubicBezTo>
                              <a:cubicBezTo>
                                <a:pt x="161" y="1399"/>
                                <a:pt x="178" y="1360"/>
                                <a:pt x="200" y="1322"/>
                              </a:cubicBezTo>
                              <a:cubicBezTo>
                                <a:pt x="222" y="1284"/>
                                <a:pt x="248" y="1246"/>
                                <a:pt x="279" y="1208"/>
                              </a:cubicBezTo>
                              <a:cubicBezTo>
                                <a:pt x="261" y="1200"/>
                                <a:pt x="261" y="1200"/>
                                <a:pt x="261" y="1200"/>
                              </a:cubicBezTo>
                              <a:cubicBezTo>
                                <a:pt x="252" y="1216"/>
                                <a:pt x="252" y="1216"/>
                                <a:pt x="252" y="1216"/>
                              </a:cubicBezTo>
                              <a:cubicBezTo>
                                <a:pt x="242" y="1226"/>
                                <a:pt x="231" y="1232"/>
                                <a:pt x="219" y="1237"/>
                              </a:cubicBezTo>
                              <a:cubicBezTo>
                                <a:pt x="206" y="1241"/>
                                <a:pt x="193" y="1243"/>
                                <a:pt x="179" y="1243"/>
                              </a:cubicBezTo>
                              <a:cubicBezTo>
                                <a:pt x="168" y="1243"/>
                                <a:pt x="159" y="1240"/>
                                <a:pt x="151" y="1235"/>
                              </a:cubicBezTo>
                              <a:cubicBezTo>
                                <a:pt x="143" y="1229"/>
                                <a:pt x="136" y="1224"/>
                                <a:pt x="128" y="1218"/>
                              </a:cubicBezTo>
                              <a:cubicBezTo>
                                <a:pt x="121" y="1212"/>
                                <a:pt x="111" y="1209"/>
                                <a:pt x="100" y="1209"/>
                              </a:cubicBezTo>
                              <a:cubicBezTo>
                                <a:pt x="85" y="1209"/>
                                <a:pt x="70" y="1215"/>
                                <a:pt x="56" y="1228"/>
                              </a:cubicBezTo>
                              <a:cubicBezTo>
                                <a:pt x="41" y="1240"/>
                                <a:pt x="29" y="1263"/>
                                <a:pt x="19" y="1298"/>
                              </a:cubicBezTo>
                              <a:cubicBezTo>
                                <a:pt x="0" y="1361"/>
                                <a:pt x="0" y="1361"/>
                                <a:pt x="0" y="1361"/>
                              </a:cubicBezTo>
                              <a:cubicBezTo>
                                <a:pt x="16" y="1361"/>
                                <a:pt x="16" y="1361"/>
                                <a:pt x="16" y="1361"/>
                              </a:cubicBezTo>
                              <a:cubicBezTo>
                                <a:pt x="26" y="1329"/>
                                <a:pt x="26" y="1329"/>
                                <a:pt x="26" y="1329"/>
                              </a:cubicBezTo>
                              <a:cubicBezTo>
                                <a:pt x="33" y="1309"/>
                                <a:pt x="39" y="1295"/>
                                <a:pt x="45" y="1287"/>
                              </a:cubicBezTo>
                              <a:cubicBezTo>
                                <a:pt x="51" y="1279"/>
                                <a:pt x="59" y="1275"/>
                                <a:pt x="68" y="1275"/>
                              </a:cubicBezTo>
                              <a:cubicBezTo>
                                <a:pt x="78" y="1275"/>
                                <a:pt x="87" y="1279"/>
                                <a:pt x="95" y="1286"/>
                              </a:cubicBezTo>
                              <a:cubicBezTo>
                                <a:pt x="102" y="1293"/>
                                <a:pt x="112" y="1297"/>
                                <a:pt x="123" y="1297"/>
                              </a:cubicBezTo>
                              <a:cubicBezTo>
                                <a:pt x="131" y="1297"/>
                                <a:pt x="140" y="1295"/>
                                <a:pt x="149" y="1291"/>
                              </a:cubicBezTo>
                              <a:cubicBezTo>
                                <a:pt x="158" y="1286"/>
                                <a:pt x="168" y="1281"/>
                                <a:pt x="178" y="1275"/>
                              </a:cubicBezTo>
                              <a:cubicBezTo>
                                <a:pt x="187" y="1269"/>
                                <a:pt x="198" y="1263"/>
                                <a:pt x="208" y="1257"/>
                              </a:cubicBezTo>
                              <a:cubicBezTo>
                                <a:pt x="218" y="1251"/>
                                <a:pt x="228" y="1246"/>
                                <a:pt x="237" y="1242"/>
                              </a:cubicBezTo>
                              <a:cubicBezTo>
                                <a:pt x="199" y="1278"/>
                                <a:pt x="166" y="1315"/>
                                <a:pt x="136" y="1354"/>
                              </a:cubicBezTo>
                              <a:cubicBezTo>
                                <a:pt x="107" y="1392"/>
                                <a:pt x="84" y="1430"/>
                                <a:pt x="66" y="1468"/>
                              </a:cubicBezTo>
                              <a:cubicBezTo>
                                <a:pt x="48" y="1505"/>
                                <a:pt x="38" y="1540"/>
                                <a:pt x="36" y="1572"/>
                              </a:cubicBezTo>
                              <a:cubicBezTo>
                                <a:pt x="35" y="1590"/>
                                <a:pt x="37" y="1606"/>
                                <a:pt x="43" y="1623"/>
                              </a:cubicBezTo>
                              <a:cubicBezTo>
                                <a:pt x="49" y="1639"/>
                                <a:pt x="59" y="1653"/>
                                <a:pt x="74" y="1664"/>
                              </a:cubicBezTo>
                              <a:cubicBezTo>
                                <a:pt x="89" y="1674"/>
                                <a:pt x="109" y="1680"/>
                                <a:pt x="135" y="1680"/>
                              </a:cubicBezTo>
                              <a:cubicBezTo>
                                <a:pt x="167" y="1680"/>
                                <a:pt x="197" y="1673"/>
                                <a:pt x="224" y="1660"/>
                              </a:cubicBezTo>
                              <a:cubicBezTo>
                                <a:pt x="250" y="1647"/>
                                <a:pt x="274" y="1629"/>
                                <a:pt x="296" y="1606"/>
                              </a:cubicBezTo>
                              <a:cubicBezTo>
                                <a:pt x="317" y="1583"/>
                                <a:pt x="335" y="1557"/>
                                <a:pt x="351" y="1527"/>
                              </a:cubicBezTo>
                              <a:cubicBezTo>
                                <a:pt x="366" y="1498"/>
                                <a:pt x="379" y="1466"/>
                                <a:pt x="389" y="1432"/>
                              </a:cubicBezTo>
                              <a:cubicBezTo>
                                <a:pt x="398" y="1399"/>
                                <a:pt x="405" y="1365"/>
                                <a:pt x="409" y="1331"/>
                              </a:cubicBezTo>
                              <a:cubicBezTo>
                                <a:pt x="413" y="1295"/>
                                <a:pt x="412" y="1266"/>
                                <a:pt x="404" y="1243"/>
                              </a:cubicBezTo>
                              <a:cubicBezTo>
                                <a:pt x="397" y="1220"/>
                                <a:pt x="383" y="1208"/>
                                <a:pt x="362" y="1208"/>
                              </a:cubicBezTo>
                              <a:close/>
                              <a:moveTo>
                                <a:pt x="704" y="1613"/>
                              </a:moveTo>
                              <a:cubicBezTo>
                                <a:pt x="702" y="1622"/>
                                <a:pt x="702" y="1629"/>
                                <a:pt x="704" y="1636"/>
                              </a:cubicBezTo>
                              <a:cubicBezTo>
                                <a:pt x="706" y="1643"/>
                                <a:pt x="712" y="1647"/>
                                <a:pt x="722" y="1647"/>
                              </a:cubicBezTo>
                              <a:cubicBezTo>
                                <a:pt x="733" y="1647"/>
                                <a:pt x="745" y="1640"/>
                                <a:pt x="756" y="1628"/>
                              </a:cubicBezTo>
                              <a:cubicBezTo>
                                <a:pt x="767" y="1615"/>
                                <a:pt x="778" y="1592"/>
                                <a:pt x="789" y="1558"/>
                              </a:cubicBezTo>
                              <a:cubicBezTo>
                                <a:pt x="799" y="1526"/>
                                <a:pt x="799" y="1526"/>
                                <a:pt x="799" y="1526"/>
                              </a:cubicBezTo>
                              <a:cubicBezTo>
                                <a:pt x="816" y="1526"/>
                                <a:pt x="816" y="1526"/>
                                <a:pt x="816" y="1526"/>
                              </a:cubicBezTo>
                              <a:cubicBezTo>
                                <a:pt x="794" y="1590"/>
                                <a:pt x="794" y="1590"/>
                                <a:pt x="794" y="1590"/>
                              </a:cubicBezTo>
                              <a:cubicBezTo>
                                <a:pt x="781" y="1624"/>
                                <a:pt x="766" y="1648"/>
                                <a:pt x="747" y="1661"/>
                              </a:cubicBezTo>
                              <a:cubicBezTo>
                                <a:pt x="728" y="1673"/>
                                <a:pt x="711" y="1680"/>
                                <a:pt x="694" y="1680"/>
                              </a:cubicBezTo>
                              <a:cubicBezTo>
                                <a:pt x="671" y="1680"/>
                                <a:pt x="656" y="1672"/>
                                <a:pt x="646" y="1657"/>
                              </a:cubicBezTo>
                              <a:cubicBezTo>
                                <a:pt x="639" y="1644"/>
                                <a:pt x="637" y="1628"/>
                                <a:pt x="640" y="1611"/>
                              </a:cubicBezTo>
                              <a:cubicBezTo>
                                <a:pt x="644" y="1593"/>
                                <a:pt x="648" y="1575"/>
                                <a:pt x="652" y="1557"/>
                              </a:cubicBezTo>
                              <a:cubicBezTo>
                                <a:pt x="668" y="1495"/>
                                <a:pt x="668" y="1495"/>
                                <a:pt x="668" y="1495"/>
                              </a:cubicBezTo>
                              <a:cubicBezTo>
                                <a:pt x="644" y="1552"/>
                                <a:pt x="620" y="1595"/>
                                <a:pt x="596" y="1623"/>
                              </a:cubicBezTo>
                              <a:cubicBezTo>
                                <a:pt x="562" y="1661"/>
                                <a:pt x="528" y="1680"/>
                                <a:pt x="494" y="1680"/>
                              </a:cubicBezTo>
                              <a:cubicBezTo>
                                <a:pt x="466" y="1680"/>
                                <a:pt x="446" y="1670"/>
                                <a:pt x="432" y="1650"/>
                              </a:cubicBezTo>
                              <a:cubicBezTo>
                                <a:pt x="419" y="1631"/>
                                <a:pt x="412" y="1605"/>
                                <a:pt x="412" y="1575"/>
                              </a:cubicBezTo>
                              <a:cubicBezTo>
                                <a:pt x="412" y="1547"/>
                                <a:pt x="417" y="1517"/>
                                <a:pt x="426" y="1484"/>
                              </a:cubicBezTo>
                              <a:cubicBezTo>
                                <a:pt x="435" y="1451"/>
                                <a:pt x="448" y="1419"/>
                                <a:pt x="464" y="1386"/>
                              </a:cubicBezTo>
                              <a:cubicBezTo>
                                <a:pt x="481" y="1354"/>
                                <a:pt x="500" y="1324"/>
                                <a:pt x="521" y="1298"/>
                              </a:cubicBezTo>
                              <a:cubicBezTo>
                                <a:pt x="543" y="1271"/>
                                <a:pt x="566" y="1250"/>
                                <a:pt x="591" y="1234"/>
                              </a:cubicBezTo>
                              <a:cubicBezTo>
                                <a:pt x="616" y="1217"/>
                                <a:pt x="642" y="1209"/>
                                <a:pt x="668" y="1209"/>
                              </a:cubicBezTo>
                              <a:cubicBezTo>
                                <a:pt x="688" y="1209"/>
                                <a:pt x="704" y="1219"/>
                                <a:pt x="714" y="1239"/>
                              </a:cubicBezTo>
                              <a:cubicBezTo>
                                <a:pt x="720" y="1249"/>
                                <a:pt x="723" y="1261"/>
                                <a:pt x="724" y="1275"/>
                              </a:cubicBezTo>
                              <a:cubicBezTo>
                                <a:pt x="737" y="1221"/>
                                <a:pt x="737" y="1221"/>
                                <a:pt x="737" y="1221"/>
                              </a:cubicBezTo>
                              <a:cubicBezTo>
                                <a:pt x="751" y="1221"/>
                                <a:pt x="765" y="1220"/>
                                <a:pt x="779" y="1218"/>
                              </a:cubicBezTo>
                              <a:cubicBezTo>
                                <a:pt x="793" y="1216"/>
                                <a:pt x="806" y="1213"/>
                                <a:pt x="817" y="1209"/>
                              </a:cubicBezTo>
                              <a:cubicBezTo>
                                <a:pt x="709" y="1593"/>
                                <a:pt x="709" y="1593"/>
                                <a:pt x="709" y="1593"/>
                              </a:cubicBezTo>
                              <a:cubicBezTo>
                                <a:pt x="708" y="1598"/>
                                <a:pt x="706" y="1605"/>
                                <a:pt x="704" y="1613"/>
                              </a:cubicBezTo>
                              <a:close/>
                              <a:moveTo>
                                <a:pt x="712" y="1322"/>
                              </a:moveTo>
                              <a:cubicBezTo>
                                <a:pt x="715" y="1294"/>
                                <a:pt x="713" y="1272"/>
                                <a:pt x="705" y="1254"/>
                              </a:cubicBezTo>
                              <a:cubicBezTo>
                                <a:pt x="697" y="1235"/>
                                <a:pt x="684" y="1226"/>
                                <a:pt x="665" y="1226"/>
                              </a:cubicBezTo>
                              <a:cubicBezTo>
                                <a:pt x="646" y="1226"/>
                                <a:pt x="626" y="1237"/>
                                <a:pt x="606" y="1260"/>
                              </a:cubicBezTo>
                              <a:cubicBezTo>
                                <a:pt x="585" y="1282"/>
                                <a:pt x="566" y="1312"/>
                                <a:pt x="548" y="1348"/>
                              </a:cubicBezTo>
                              <a:cubicBezTo>
                                <a:pt x="530" y="1384"/>
                                <a:pt x="516" y="1423"/>
                                <a:pt x="505" y="1465"/>
                              </a:cubicBezTo>
                              <a:cubicBezTo>
                                <a:pt x="494" y="1507"/>
                                <a:pt x="488" y="1547"/>
                                <a:pt x="488" y="1585"/>
                              </a:cubicBezTo>
                              <a:cubicBezTo>
                                <a:pt x="488" y="1610"/>
                                <a:pt x="491" y="1627"/>
                                <a:pt x="497" y="1637"/>
                              </a:cubicBezTo>
                              <a:cubicBezTo>
                                <a:pt x="502" y="1647"/>
                                <a:pt x="509" y="1652"/>
                                <a:pt x="519" y="1652"/>
                              </a:cubicBezTo>
                              <a:cubicBezTo>
                                <a:pt x="533" y="1652"/>
                                <a:pt x="549" y="1643"/>
                                <a:pt x="566" y="1626"/>
                              </a:cubicBezTo>
                              <a:cubicBezTo>
                                <a:pt x="584" y="1608"/>
                                <a:pt x="603" y="1584"/>
                                <a:pt x="621" y="1554"/>
                              </a:cubicBezTo>
                              <a:cubicBezTo>
                                <a:pt x="640" y="1524"/>
                                <a:pt x="657" y="1490"/>
                                <a:pt x="672" y="1452"/>
                              </a:cubicBezTo>
                              <a:cubicBezTo>
                                <a:pt x="682" y="1428"/>
                                <a:pt x="691" y="1403"/>
                                <a:pt x="698" y="1378"/>
                              </a:cubicBezTo>
                              <a:lnTo>
                                <a:pt x="712" y="1322"/>
                              </a:lnTo>
                              <a:close/>
                              <a:moveTo>
                                <a:pt x="1256" y="1559"/>
                              </a:moveTo>
                              <a:cubicBezTo>
                                <a:pt x="1244" y="1594"/>
                                <a:pt x="1232" y="1617"/>
                                <a:pt x="1221" y="1629"/>
                              </a:cubicBezTo>
                              <a:cubicBezTo>
                                <a:pt x="1211" y="1642"/>
                                <a:pt x="1200" y="1648"/>
                                <a:pt x="1189" y="1648"/>
                              </a:cubicBezTo>
                              <a:cubicBezTo>
                                <a:pt x="1176" y="1648"/>
                                <a:pt x="1169" y="1643"/>
                                <a:pt x="1168" y="1633"/>
                              </a:cubicBezTo>
                              <a:cubicBezTo>
                                <a:pt x="1168" y="1622"/>
                                <a:pt x="1170" y="1609"/>
                                <a:pt x="1175" y="1594"/>
                              </a:cubicBezTo>
                              <a:cubicBezTo>
                                <a:pt x="1259" y="1340"/>
                                <a:pt x="1259" y="1340"/>
                                <a:pt x="1259" y="1340"/>
                              </a:cubicBezTo>
                              <a:cubicBezTo>
                                <a:pt x="1266" y="1319"/>
                                <a:pt x="1270" y="1298"/>
                                <a:pt x="1271" y="1278"/>
                              </a:cubicBezTo>
                              <a:cubicBezTo>
                                <a:pt x="1272" y="1258"/>
                                <a:pt x="1268" y="1242"/>
                                <a:pt x="1258" y="1229"/>
                              </a:cubicBezTo>
                              <a:cubicBezTo>
                                <a:pt x="1248" y="1216"/>
                                <a:pt x="1229" y="1209"/>
                                <a:pt x="1202" y="1209"/>
                              </a:cubicBezTo>
                              <a:cubicBezTo>
                                <a:pt x="1181" y="1209"/>
                                <a:pt x="1161" y="1214"/>
                                <a:pt x="1142" y="1224"/>
                              </a:cubicBezTo>
                              <a:cubicBezTo>
                                <a:pt x="1122" y="1233"/>
                                <a:pt x="1103" y="1249"/>
                                <a:pt x="1085" y="1271"/>
                              </a:cubicBezTo>
                              <a:cubicBezTo>
                                <a:pt x="1066" y="1292"/>
                                <a:pt x="1047" y="1321"/>
                                <a:pt x="1028" y="1356"/>
                              </a:cubicBezTo>
                              <a:cubicBezTo>
                                <a:pt x="1014" y="1382"/>
                                <a:pt x="999" y="1413"/>
                                <a:pt x="984" y="1449"/>
                              </a:cubicBezTo>
                              <a:cubicBezTo>
                                <a:pt x="1014" y="1331"/>
                                <a:pt x="1014" y="1331"/>
                                <a:pt x="1014" y="1331"/>
                              </a:cubicBezTo>
                              <a:cubicBezTo>
                                <a:pt x="1019" y="1312"/>
                                <a:pt x="1023" y="1294"/>
                                <a:pt x="1026" y="1275"/>
                              </a:cubicBezTo>
                              <a:cubicBezTo>
                                <a:pt x="1029" y="1257"/>
                                <a:pt x="1027" y="1241"/>
                                <a:pt x="1020" y="1228"/>
                              </a:cubicBezTo>
                              <a:cubicBezTo>
                                <a:pt x="1013" y="1216"/>
                                <a:pt x="998" y="1209"/>
                                <a:pt x="975" y="1209"/>
                              </a:cubicBezTo>
                              <a:cubicBezTo>
                                <a:pt x="957" y="1209"/>
                                <a:pt x="938" y="1215"/>
                                <a:pt x="919" y="1227"/>
                              </a:cubicBezTo>
                              <a:cubicBezTo>
                                <a:pt x="901" y="1238"/>
                                <a:pt x="885" y="1262"/>
                                <a:pt x="872" y="1299"/>
                              </a:cubicBezTo>
                              <a:cubicBezTo>
                                <a:pt x="850" y="1362"/>
                                <a:pt x="850" y="1362"/>
                                <a:pt x="850" y="1362"/>
                              </a:cubicBezTo>
                              <a:cubicBezTo>
                                <a:pt x="867" y="1362"/>
                                <a:pt x="867" y="1362"/>
                                <a:pt x="867" y="1362"/>
                              </a:cubicBezTo>
                              <a:cubicBezTo>
                                <a:pt x="878" y="1330"/>
                                <a:pt x="878" y="1330"/>
                                <a:pt x="878" y="1330"/>
                              </a:cubicBezTo>
                              <a:cubicBezTo>
                                <a:pt x="890" y="1296"/>
                                <a:pt x="901" y="1273"/>
                                <a:pt x="911" y="1260"/>
                              </a:cubicBezTo>
                              <a:cubicBezTo>
                                <a:pt x="921" y="1248"/>
                                <a:pt x="932" y="1241"/>
                                <a:pt x="945" y="1241"/>
                              </a:cubicBezTo>
                              <a:cubicBezTo>
                                <a:pt x="954" y="1241"/>
                                <a:pt x="960" y="1244"/>
                                <a:pt x="962" y="1251"/>
                              </a:cubicBezTo>
                              <a:cubicBezTo>
                                <a:pt x="965" y="1257"/>
                                <a:pt x="965" y="1264"/>
                                <a:pt x="964" y="1272"/>
                              </a:cubicBezTo>
                              <a:cubicBezTo>
                                <a:pt x="962" y="1281"/>
                                <a:pt x="960" y="1288"/>
                                <a:pt x="958" y="1295"/>
                              </a:cubicBezTo>
                              <a:cubicBezTo>
                                <a:pt x="854" y="1668"/>
                                <a:pt x="854" y="1668"/>
                                <a:pt x="854" y="1668"/>
                              </a:cubicBezTo>
                              <a:cubicBezTo>
                                <a:pt x="929" y="1668"/>
                                <a:pt x="929" y="1668"/>
                                <a:pt x="929" y="1668"/>
                              </a:cubicBezTo>
                              <a:cubicBezTo>
                                <a:pt x="945" y="1606"/>
                                <a:pt x="945" y="1606"/>
                                <a:pt x="945" y="1606"/>
                              </a:cubicBezTo>
                              <a:cubicBezTo>
                                <a:pt x="960" y="1554"/>
                                <a:pt x="977" y="1506"/>
                                <a:pt x="996" y="1462"/>
                              </a:cubicBezTo>
                              <a:cubicBezTo>
                                <a:pt x="1015" y="1417"/>
                                <a:pt x="1035" y="1377"/>
                                <a:pt x="1056" y="1344"/>
                              </a:cubicBezTo>
                              <a:cubicBezTo>
                                <a:pt x="1077" y="1310"/>
                                <a:pt x="1097" y="1284"/>
                                <a:pt x="1117" y="1265"/>
                              </a:cubicBezTo>
                              <a:cubicBezTo>
                                <a:pt x="1137" y="1247"/>
                                <a:pt x="1156" y="1237"/>
                                <a:pt x="1173" y="1237"/>
                              </a:cubicBezTo>
                              <a:cubicBezTo>
                                <a:pt x="1187" y="1237"/>
                                <a:pt x="1196" y="1242"/>
                                <a:pt x="1198" y="1251"/>
                              </a:cubicBezTo>
                              <a:cubicBezTo>
                                <a:pt x="1201" y="1260"/>
                                <a:pt x="1202" y="1270"/>
                                <a:pt x="1200" y="1281"/>
                              </a:cubicBezTo>
                              <a:cubicBezTo>
                                <a:pt x="1198" y="1292"/>
                                <a:pt x="1195" y="1302"/>
                                <a:pt x="1192" y="1310"/>
                              </a:cubicBezTo>
                              <a:cubicBezTo>
                                <a:pt x="1110" y="1558"/>
                                <a:pt x="1110" y="1558"/>
                                <a:pt x="1110" y="1558"/>
                              </a:cubicBezTo>
                              <a:cubicBezTo>
                                <a:pt x="1103" y="1579"/>
                                <a:pt x="1098" y="1597"/>
                                <a:pt x="1096" y="1614"/>
                              </a:cubicBezTo>
                              <a:cubicBezTo>
                                <a:pt x="1094" y="1631"/>
                                <a:pt x="1096" y="1644"/>
                                <a:pt x="1102" y="1655"/>
                              </a:cubicBezTo>
                              <a:cubicBezTo>
                                <a:pt x="1112" y="1671"/>
                                <a:pt x="1131" y="1680"/>
                                <a:pt x="1157" y="1680"/>
                              </a:cubicBezTo>
                              <a:cubicBezTo>
                                <a:pt x="1175" y="1680"/>
                                <a:pt x="1194" y="1674"/>
                                <a:pt x="1213" y="1662"/>
                              </a:cubicBezTo>
                              <a:cubicBezTo>
                                <a:pt x="1233" y="1651"/>
                                <a:pt x="1249" y="1627"/>
                                <a:pt x="1262" y="1590"/>
                              </a:cubicBezTo>
                              <a:cubicBezTo>
                                <a:pt x="1283" y="1527"/>
                                <a:pt x="1283" y="1527"/>
                                <a:pt x="1283" y="1527"/>
                              </a:cubicBezTo>
                              <a:cubicBezTo>
                                <a:pt x="1267" y="1527"/>
                                <a:pt x="1267" y="1527"/>
                                <a:pt x="1267" y="1527"/>
                              </a:cubicBezTo>
                              <a:lnTo>
                                <a:pt x="1256" y="1559"/>
                              </a:lnTo>
                              <a:close/>
                            </a:path>
                          </a:pathLst>
                        </a:custGeom>
                        <a:solidFill>
                          <a:srgbClr val="1E1E1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57547714" id="JE2109291646Ju rapport.emf(JU-LOCK)" o:spid="_x0000_s1026" editas="canvas" style="position:absolute;margin-left:0;margin-top:0;width:252.55pt;height:91.9pt;z-index:-251658240;mso-position-horizontal-relative:page;mso-position-vertical-relative:page" coordsize="32073,1167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" o:allowincell="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32073;height:11671;visibility:visible;mso-wrap-style:square">
                <v:fill o:detectmouseclick="t"/>
                <v:path o:connecttype="none"/>
              </v:shape>
              <v:shape id="Freeform 7" o:spid="_x0000_s1028" style="position:absolute;left:9359;top:3048;width:19069;height:5334;visibility:visible;mso-wrap-style:square;v-text-anchor:top" coordsize="6005,1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" path="m71,591c49,555,38,513,38,466,38,27,38,27,38,27v101,,101,,101,c139,458,139,458,139,458v,31,7,57,20,81c172,562,191,581,216,594v24,14,54,20,87,20c337,614,366,608,391,594v25,-13,44,-32,57,-55c461,515,468,489,468,458v,-431,,-431,,-431c569,27,569,27,569,27v,439,,439,,439c569,513,558,555,536,591v-22,36,-53,64,-93,84c403,696,357,706,303,706v-53,,-100,-10,-139,-31c124,655,93,627,71,591xm922,272v33,,59,10,78,31c1019,323,1028,352,1028,388v,307,,307,,307c1126,695,1126,695,1126,695v,-319,,-319,,-319c1126,335,1119,300,1105,272v-15,-28,-34,-49,-60,-63c1019,195,989,188,955,188v-37,,-69,8,-93,24c837,228,819,249,807,276v-6,,-6,,-6,c801,194,801,194,801,194v-93,,-93,,-93,c708,695,708,695,708,695v97,,97,,97,c805,398,805,398,805,398v,-27,5,-50,15,-68c830,311,844,297,862,287v17,-10,37,-15,60,-15xm1256,695v98,,98,,98,c1354,194,1354,194,1354,194v-98,,-98,,-98,l1256,695xm1306,v-17,,-32,6,-44,18c1250,29,1244,43,1244,59v,16,6,29,18,41c1274,111,1289,117,1306,117v16,,31,-6,43,-17c1361,88,1367,75,1367,59v,-16,-6,-30,-18,-41c1337,6,1322,,1306,xm1732,695c1913,194,1913,194,1913,194v-104,,-104,,-104,c1682,580,1682,580,1682,580v-5,,-5,,-5,c1550,194,1550,194,1550,194v-105,,-105,,-105,c1627,695,1627,695,1627,695r105,xm2301,688v-28,12,-61,17,-98,17c2154,705,2112,695,2076,673v-35,-21,-63,-51,-82,-89c1975,545,1965,500,1965,448v,-51,10,-97,29,-136c2013,273,2040,243,2075,221v34,-22,75,-33,122,-33c2225,188,2252,192,2279,202v26,9,50,24,71,44c2371,266,2388,292,2400,323v12,32,18,71,18,116c2418,474,2418,474,2418,474v-355,,-355,,-355,c2063,504,2069,531,2080,553v12,23,28,41,50,53c2151,619,2176,625,2204,625v19,,36,-3,51,-8c2270,611,2283,603,2294,593v12,-11,20,-24,26,-40c2412,570,2412,570,2412,570v-7,27,-20,51,-39,71c2354,661,2330,677,2301,688xm2063,401v260,,260,,260,c2323,375,2318,353,2307,333v-10,-20,-25,-36,-44,-48c2244,274,2222,268,2197,268v-27,,-51,7,-71,20c2105,302,2090,319,2079,340v-10,19,-15,39,-16,61xm2795,189v-5,-1,-11,-1,-20,-2c2767,187,2760,187,2754,187v-30,,-56,7,-79,23c2652,226,2636,247,2626,274v-5,,-5,,-5,c2621,194,2621,194,2621,194v-94,,-94,,-94,c2527,695,2527,695,2527,695v97,,97,,97,c2624,389,2624,389,2624,389v,-22,6,-41,16,-58c2651,314,2665,301,2683,291v18,-10,38,-15,61,-15c2754,276,2764,277,2774,278v10,2,17,3,21,4l2795,189xm3128,415v-80,-19,-80,-19,-80,-19c3021,390,3001,381,2988,371v-12,-10,-18,-23,-18,-40c2970,311,2979,296,2998,283v18,-12,41,-18,69,-18c3087,265,3104,268,3117,275v14,6,24,15,32,25c3157,310,3163,321,3167,332v88,-16,88,-16,88,-16c3245,277,3225,246,3194,223v-32,-24,-74,-35,-128,-35c3028,188,2995,194,2966,206v-30,13,-52,30,-69,52c2881,281,2872,306,2872,336v,36,11,65,34,88c2928,448,2963,465,3009,475v85,19,85,19,85,19c3118,499,3136,507,3147,518v12,11,18,24,18,39c3165,577,3155,593,3136,607v-19,13,-44,20,-76,20c3030,627,3006,620,2988,608v-18,-13,-30,-31,-36,-56c2858,567,2858,567,2858,567v8,44,29,78,65,102c2958,693,3004,705,3060,705v41,,76,-6,107,-20c3198,672,3222,654,3239,630v17,-23,26,-50,26,-80c3265,515,3254,486,3231,464v-23,-22,-57,-39,-103,-49xm3372,695v98,,98,,98,c3470,194,3470,194,3470,194v-98,,-98,,-98,l3372,695xm3421,117v17,,32,-6,44,-17c3477,88,3483,75,3483,59v,-16,-6,-30,-18,-41c3453,6,3438,,3421,v-17,,-31,6,-43,18c3366,29,3360,43,3360,59v,16,6,29,18,41c3390,111,3404,117,3421,117xm4350,324v12,31,18,70,18,115c4368,474,4368,474,4368,474v-356,,-356,,-356,c4013,504,4018,531,4029,553v12,23,29,41,50,53c4100,619,4125,625,4154,625v18,,35,-3,50,-8c4220,611,4233,603,4244,593v11,-11,19,-24,25,-40c4362,570,4362,570,4362,570v-8,27,-21,51,-40,71c4303,661,4279,677,4251,688v-29,12,-62,17,-98,17c4103,705,4061,695,4025,673v-35,-21,-62,-51,-82,-89c3924,545,3914,500,3914,448v,-51,10,-97,29,-136c3963,273,3989,243,4024,221v35,-22,75,-33,122,-33c4174,188,4202,192,4228,202v27,9,51,24,72,44c4321,266,4337,292,4350,324xm4272,401v,-26,-5,-48,-15,-68c4246,313,4231,297,4213,285v-19,-11,-41,-17,-66,-17c4119,268,4095,275,4075,288v-20,14,-36,31,-47,52c4018,359,4013,379,4012,401r260,xm4476,695v98,,98,,98,c4574,194,4574,194,4574,194v-98,,-98,,-98,l4476,695xm4526,117v17,,31,-6,43,-17c4581,88,4587,75,4587,59v,-16,-6,-30,-18,-41c4557,6,4543,,4526,v-17,,-32,6,-44,18c4470,29,4464,43,4464,59v,16,6,29,18,41c4494,111,4509,117,4526,117xm4841,74v-98,,-98,,-98,c4743,194,4743,194,4743,194v-73,,-73,,-73,c4670,272,4670,272,4670,272v73,,73,,73,c4743,695,4743,695,4743,695v201,,201,,201,c4944,617,4944,617,4944,617v-103,,-103,,-103,c4841,272,4841,272,4841,272v103,,103,,103,c4944,194,4944,194,4944,194v-103,,-103,,-103,l4841,74xm5454,324v12,31,18,70,18,115c5472,474,5472,474,5472,474v-356,,-356,,-356,c5117,504,5123,531,5134,553v12,23,28,41,49,53c5205,619,5230,625,5258,625v19,,35,-3,51,-8c5324,611,5337,603,5348,593v11,-11,20,-24,26,-40c5466,570,5466,570,5466,570v-8,27,-21,51,-40,71c5407,661,5383,677,5355,688v-29,12,-61,17,-98,17c5208,705,5165,695,5130,673v-36,-21,-63,-51,-82,-89c5028,545,5019,500,5019,448v,-51,9,-97,29,-136c5067,273,5094,243,5128,221v35,-22,76,-33,122,-33c5279,188,5306,192,5332,202v27,9,51,24,72,44c5425,266,5442,292,5454,324xm5377,401v,-26,-6,-48,-16,-68c5350,313,5336,297,5317,285v-19,-11,-41,-17,-66,-17c5224,268,5200,275,5179,288v-20,14,-36,31,-47,52c5123,359,5118,379,5116,401r261,xm5678,398v,-27,5,-50,15,-68c5704,311,5717,297,5735,287v17,-10,37,-15,60,-15c5828,272,5854,282,5873,303v19,20,28,49,28,85c5901,695,5901,695,5901,695v98,,98,,98,c5999,376,5999,376,5999,376v,-41,-7,-76,-21,-104c5964,244,5944,223,5918,209v-26,-14,-56,-21,-90,-21c5791,188,5760,196,5735,212v-25,16,-43,37,-54,64c5674,276,5674,276,5674,276v,-82,,-82,,-82c5581,194,5581,194,5581,194v,501,,501,,501c5678,695,5678,695,5678,695r,-297xm3737,74v-98,,-98,,-98,c3639,194,3639,194,3639,194v-73,,-73,,-73,c3566,272,3566,272,3566,272v73,,73,,73,c3639,695,3639,695,3639,695v200,,200,,200,c3839,617,3839,617,3839,617v-102,,-102,,-102,c3737,272,3737,272,3737,272v102,,102,,102,c3839,194,3839,194,3839,194v-102,,-102,,-102,l3737,74xm2024,1490v-6,,-6,,-6,c1678,1000,1678,1000,1678,1000v-93,,-93,,-93,c1585,1668,1585,1668,1585,1668v101,,101,,101,c1686,1178,1686,1178,1686,1178v6,,6,,6,c2032,1668,2032,1668,2032,1668v92,,92,,92,c2124,1000,2124,1000,2124,1000v-100,,-100,,-100,l2024,1490xm2676,1296v12,32,18,70,18,116c2694,1446,2694,1446,2694,1446v-356,,-356,,-356,c2339,1477,2345,1503,2356,1525v11,24,28,41,49,54c2427,1591,2452,1597,2480,1597v18,,35,-3,51,-8c2546,1584,2559,1576,2570,1565v11,-10,20,-24,25,-39c2688,1542,2688,1542,2688,1542v-8,28,-21,51,-40,72c2629,1634,2605,1650,2577,1661v-29,11,-61,17,-98,17c2430,1678,2387,1667,2352,1646v-36,-21,-63,-51,-83,-90c2250,1518,2241,1472,2241,1420v,-51,9,-96,28,-135c2289,1246,2316,1215,2350,1193v35,-22,76,-33,122,-33c2500,1160,2528,1165,2554,1174v27,9,51,24,72,44c2647,1238,2664,1264,2676,1296xm2598,1373v,-25,-5,-48,-15,-68c2572,1285,2558,1269,2539,1258v-19,-12,-41,-17,-66,-17c2445,1241,2422,1247,2401,1261v-20,13,-36,30,-47,52c2345,1332,2340,1352,2338,1373r260,xm3141,1000v97,,97,,97,c3238,1668,3238,1668,3238,1668v-95,,-95,,-95,c3143,1590,3143,1590,3143,1590v-8,,-8,,-8,c3129,1600,3121,1612,3110,1626v-11,14,-26,26,-46,36c3045,1672,3021,1677,2990,1677v-40,,-76,-10,-108,-31c2850,1625,2826,1596,2808,1557v-18,-38,-27,-85,-27,-139c2781,1364,2790,1318,2808,1279v18,-38,43,-68,75,-88c2915,1170,2951,1160,2991,1160v31,,56,5,75,16c3085,1186,3100,1198,3110,1212v11,13,19,25,25,36c3141,1248,3141,1248,3141,1248r,-248xm3142,1417v,-35,-5,-65,-15,-91c3117,1300,3103,1279,3083,1265v-19,-15,-43,-22,-71,-22c2982,1243,2958,1251,2938,1266v-19,15,-34,36,-44,62c2884,1354,2879,1384,2879,1417v,34,5,64,15,90c2904,1534,2919,1555,2939,1571v19,15,44,23,73,23c3040,1594,3063,1587,3083,1572v19,-15,34,-36,44,-62c3137,1483,3142,1452,3142,1417xm3790,1296v12,32,18,70,18,116c3808,1446,3808,1446,3808,1446v-356,,-356,,-356,c3453,1477,3459,1503,3470,1525v12,24,28,41,49,54c3541,1591,3566,1597,3594,1597v19,,35,-3,51,-8c3660,1584,3673,1576,3684,1565v11,-10,20,-24,26,-39c3802,1542,3802,1542,3802,1542v-8,28,-21,51,-40,72c3743,1634,3719,1650,3691,1661v-29,11,-61,17,-98,17c3544,1678,3501,1667,3466,1646v-36,-21,-63,-51,-82,-90c3364,1518,3355,1472,3355,1420v,-51,9,-96,29,-135c3403,1246,3430,1215,3464,1193v35,-22,76,-33,122,-33c3615,1160,3642,1165,3668,1174v27,9,51,24,72,44c3761,1238,3778,1264,3790,1296xm3713,1373v,-25,-6,-48,-16,-68c3686,1285,3672,1269,3653,1258v-19,-12,-41,-17,-66,-17c3560,1241,3536,1247,3515,1261v-20,13,-36,30,-47,52c3459,1332,3454,1352,3452,1373r261,xm4143,1159v-29,,-55,8,-78,23c4041,1198,4025,1219,4016,1246v-5,,-5,,-5,c4011,1167,4011,1167,4011,1167v-94,,-94,,-94,c3917,1668,3917,1668,3917,1668v97,,97,,97,c4014,1362,4014,1362,4014,1362v,-22,5,-41,16,-59c4040,1286,4054,1273,4072,1263v18,-9,39,-14,62,-14c4144,1249,4154,1250,4164,1251v10,1,17,3,21,4c4185,1161,4185,1161,4185,1161v-5,,-12,-1,-20,-1c4157,1159,4149,1159,4143,1159xm4270,1668v97,,97,,97,c4367,1000,4367,1000,4367,1000v-97,,-97,,-97,l4270,1668xm4872,1246v13,23,19,52,19,89c4891,1668,4891,1668,4891,1668v-95,,-95,,-95,c4796,1599,4796,1599,4796,1599v-4,,-4,,-4,c4786,1612,4776,1624,4764,1636v-13,12,-29,23,-49,31c4695,1675,4672,1679,4644,1679v-32,,-60,-6,-86,-18c4532,1649,4512,1632,4497,1609v-15,-22,-22,-50,-22,-83c4475,1498,4480,1475,4491,1456v11,-18,26,-32,44,-43c4554,1402,4574,1394,4597,1389v23,-6,46,-10,70,-13c4697,1373,4721,1370,4740,1368v19,-3,32,-6,41,-12c4789,1351,4793,1343,4793,1331v,-2,,-2,,-2c4793,1300,4785,1278,4769,1263v-16,-16,-39,-24,-71,-24c4665,1239,4640,1246,4621,1261v-19,14,-32,30,-39,48c4490,1288,4490,1288,4490,1288v11,-30,27,-55,48,-74c4559,1195,4583,1182,4610,1173v28,-9,57,-13,87,-13c4717,1160,4738,1162,4761,1167v22,5,43,13,63,26c4844,1205,4860,1223,4872,1246xm4794,1422v-4,4,-10,7,-20,10c4764,1435,4753,1437,4740,1439v-13,3,-25,4,-37,6c4691,1447,4681,1448,4673,1449v-19,2,-36,7,-52,12c4606,1467,4593,1475,4584,1485v-9,11,-14,25,-14,42c4570,1552,4579,1570,4597,1582v18,12,41,18,68,18c4692,1600,4715,1595,4735,1584v19,-10,33,-24,44,-41c4789,1525,4794,1507,4794,1487r,-65xm5358,1181v-25,-14,-55,-21,-89,-21c5231,1160,5200,1168,5175,1184v-25,16,-43,38,-54,64c5115,1248,5115,1248,5115,1248v,-81,,-81,,-81c5021,1167,5021,1167,5021,1167v,501,,501,,501c5119,1668,5119,1668,5119,1668v,-298,,-298,,-298c5119,1344,5124,1321,5134,1302v10,-19,24,-33,41,-43c5193,1249,5213,1245,5235,1245v33,,59,10,78,30c5332,1296,5342,1324,5342,1361v,307,,307,,307c5439,1668,5439,1668,5439,1668v,-319,,-319,,-319c5439,1308,5432,1273,5418,1245v-14,-28,-34,-49,-60,-64xm6005,1000v,668,,668,,668c5910,1668,5910,1668,5910,1668v,-78,,-78,,-78c5902,1590,5902,1590,5902,1590v-6,10,-14,22,-25,36c5866,1640,5851,1652,5831,1662v-19,10,-43,15,-74,15c5717,1677,5681,1667,5649,1646v-32,-21,-56,-50,-74,-89c5557,1519,5548,1472,5548,1418v,-54,9,-100,27,-139c5593,1241,5618,1211,5650,1191v32,-21,68,-31,108,-31c5789,1160,5814,1165,5833,1176v19,10,34,22,44,36c5888,1225,5896,1237,5902,1248v6,,6,,6,c5908,1000,5908,1000,5908,1000r97,xm5909,1417v,-35,-5,-65,-15,-91c5884,1300,5870,1279,5850,1265v-19,-15,-43,-22,-71,-22c5749,1243,5725,1251,5705,1266v-19,15,-34,36,-44,62c5651,1354,5646,1384,5646,1417v,34,5,64,15,90c5671,1534,5686,1555,5706,1571v19,15,44,23,73,23c5807,1594,5831,1587,5850,1572v19,-15,34,-36,44,-62c5904,1483,5909,1452,5909,1417xm362,1208v-7,,-15,3,-23,9c330,1222,325,1232,324,1245v-1,23,5,42,19,58c356,1319,371,1331,388,1339v-2,21,-6,45,-13,73c368,1439,358,1466,345,1495v-13,28,-29,53,-47,77c280,1596,259,1615,236,1629v-23,15,-49,22,-76,22c147,1651,138,1644,130,1629v-7,-14,-9,-38,-7,-72c126,1516,135,1476,148,1438v13,-39,30,-78,52,-116c222,1284,248,1246,279,1208v-18,-8,-18,-8,-18,-8c252,1216,252,1216,252,1216v-10,10,-21,16,-33,21c206,1241,193,1243,179,1243v-11,,-20,-3,-28,-8c143,1229,136,1224,128,1218v-7,-6,-17,-9,-28,-9c85,1209,70,1215,56,1228v-15,12,-27,35,-37,70c,1361,,1361,,1361v16,,16,,16,c26,1329,26,1329,26,1329v7,-20,13,-34,19,-42c51,1279,59,1275,68,1275v10,,19,4,27,11c102,1293,112,1297,123,1297v8,,17,-2,26,-6c158,1286,168,1281,178,1275v9,-6,20,-12,30,-18c218,1251,228,1246,237,1242v-38,36,-71,73,-101,112c107,1392,84,1430,66,1468v-18,37,-28,72,-30,104c35,1590,37,1606,43,1623v6,16,16,30,31,41c89,1674,109,1680,135,1680v32,,62,-7,89,-20c250,1647,274,1629,296,1606v21,-23,39,-49,55,-79c366,1498,379,1466,389,1432v9,-33,16,-67,20,-101c413,1295,412,1266,404,1243v-7,-23,-21,-35,-42,-35xm704,1613v-2,9,-2,16,,23c706,1643,712,1647,722,1647v11,,23,-7,34,-19c767,1615,778,1592,789,1558v10,-32,10,-32,10,-32c816,1526,816,1526,816,1526v-22,64,-22,64,-22,64c781,1624,766,1648,747,1661v-19,12,-36,19,-53,19c671,1680,656,1672,646,1657v-7,-13,-9,-29,-6,-46c644,1593,648,1575,652,1557v16,-62,16,-62,16,-62c644,1552,620,1595,596,1623v-34,38,-68,57,-102,57c466,1680,446,1670,432,1650v-13,-19,-20,-45,-20,-75c412,1547,417,1517,426,1484v9,-33,22,-65,38,-98c481,1354,500,1324,521,1298v22,-27,45,-48,70,-64c616,1217,642,1209,668,1209v20,,36,10,46,30c720,1249,723,1261,724,1275v13,-54,13,-54,13,-54c751,1221,765,1220,779,1218v14,-2,27,-5,38,-9c709,1593,709,1593,709,1593v-1,5,-3,12,-5,20xm712,1322v3,-28,1,-50,-7,-68c697,1235,684,1226,665,1226v-19,,-39,11,-59,34c585,1282,566,1312,548,1348v-18,36,-32,75,-43,117c494,1507,488,1547,488,1585v,25,3,42,9,52c502,1647,509,1652,519,1652v14,,30,-9,47,-26c584,1608,603,1584,621,1554v19,-30,36,-64,51,-102c682,1428,691,1403,698,1378r14,-56xm1256,1559v-12,35,-24,58,-35,70c1211,1642,1200,1648,1189,1648v-13,,-20,-5,-21,-15c1168,1622,1170,1609,1175,1594v84,-254,84,-254,84,-254c1266,1319,1270,1298,1271,1278v1,-20,-3,-36,-13,-49c1248,1216,1229,1209,1202,1209v-21,,-41,5,-60,15c1122,1233,1103,1249,1085,1271v-19,21,-38,50,-57,85c1014,1382,999,1413,984,1449v30,-118,30,-118,30,-118c1019,1312,1023,1294,1026,1275v3,-18,1,-34,-6,-47c1013,1216,998,1209,975,1209v-18,,-37,6,-56,18c901,1238,885,1262,872,1299v-22,63,-22,63,-22,63c867,1362,867,1362,867,1362v11,-32,11,-32,11,-32c890,1296,901,1273,911,1260v10,-12,21,-19,34,-19c954,1241,960,1244,962,1251v3,6,3,13,2,21c962,1281,960,1288,958,1295,854,1668,854,1668,854,1668v75,,75,,75,c945,1606,945,1606,945,1606v15,-52,32,-100,51,-144c1015,1417,1035,1377,1056,1344v21,-34,41,-60,61,-79c1137,1247,1156,1237,1173,1237v14,,23,5,25,14c1201,1260,1202,1270,1200,1281v-2,11,-5,21,-8,29c1110,1558,1110,1558,1110,1558v-7,21,-12,39,-14,56c1094,1631,1096,1644,1102,1655v10,16,29,25,55,25c1175,1680,1194,1674,1213,1662v20,-11,36,-35,49,-72c1283,1527,1283,1527,1283,1527v-16,,-16,,-16,l1256,1559xe" fillcolor="#1e1e1e" stroked="f">
                <v:path arrowok="t" o:connecttype="custom" o:connectlocs="148615,145415;326444,123190;224827,61595;398846,220663;607479,61595;633200,185420;660510,175578;732594,105728;832306,86995;887560,60008;1014264,70803;971712,199073;1070788,220663;1066978,18733;1347694,188278;1316574,59690;1356586,127318;1423272,5715;1569981,220663;1624600,150495;1629046,213678;1688429,90488;1873880,123190;1772263,61595;1219085,220663;503321,317500;855487,448310;818334,527368;825002,435928;998069,529590;949801,368300;918998,421640;1096193,459105;1100638,522605;1160021,399415;1243855,370523;1315622,367983;1521713,507683;1505201,434340;1491546,368300;1451217,484823;1624283,396240;1696367,529590;1851651,527685;1876102,396240;1811957,498793;109556,474663;69544,392748;21594,404813;23499,528320;229273,522923;212125,474663;229908,404813;160364,465138;377570,523240;321999,422593;305486,397193;381063,406718" o:connectangles="0,0,0,0,0,0,0,0,0,0,0,0,0,0,0,0,0,0,0,0,0,0,0,0,0,0,0,0,0,0,0,0,0,0,0,0,0,0,0,0,0,0,0,0,0,0,0,0,0,0,0,0,0,0,0,0,0,0"/>
                <o:lock v:ext="edit" verticies="t"/>
              </v:shape>
              <w10:wrap anchorx="page" anchory="pag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707D98" w14:textId="77777777" w:rsidR="00017D9E" w:rsidRDefault="00747730">
    <w:pPr>
      <w:pStyle w:val="Koptekst"/>
    </w:pPr>
    <w:r>
      <w:rPr>
        <w:noProof/>
      </w:rPr>
      <mc:AlternateContent>
        <mc:Choice Requires="wpc">
          <w:drawing>
            <wp:anchor distT="0" distB="0" distL="114300" distR="114300" simplePos="0" relativeHeight="251658244" behindDoc="1" locked="0" layoutInCell="1" allowOverlap="1" wp14:anchorId="44FCA9D5" wp14:editId="2C0C1DB5">
              <wp:simplePos x="0" y="0"/>
              <wp:positionH relativeFrom="page">
                <wp:posOffset>6837045</wp:posOffset>
              </wp:positionH>
              <wp:positionV relativeFrom="page">
                <wp:posOffset>0</wp:posOffset>
              </wp:positionV>
              <wp:extent cx="723600" cy="10692000"/>
              <wp:effectExtent l="0" t="0" r="0" b="0"/>
              <wp:wrapNone/>
              <wp:docPr id="194270019" name="JE2601280917JU Plaatjes p1 rechts(JU-LOCK)"/>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2068694777" name="Freeform 7"/>
                      <wps:cNvSpPr>
                        <a:spLocks/>
                      </wps:cNvSpPr>
                      <wps:spPr bwMode="auto">
                        <a:xfrm>
                          <a:off x="33655" y="152400"/>
                          <a:ext cx="547370" cy="10387330"/>
                        </a:xfrm>
                        <a:custGeom>
                          <a:avLst/>
                          <a:gdLst>
                            <a:gd name="T0" fmla="*/ 1723 w 1723"/>
                            <a:gd name="T1" fmla="*/ 16208 h 32716"/>
                            <a:gd name="T2" fmla="*/ 1624 w 1723"/>
                            <a:gd name="T3" fmla="*/ 16191 h 32716"/>
                            <a:gd name="T4" fmla="*/ 1250 w 1723"/>
                            <a:gd name="T5" fmla="*/ 15961 h 32716"/>
                            <a:gd name="T6" fmla="*/ 917 w 1723"/>
                            <a:gd name="T7" fmla="*/ 14558 h 32716"/>
                            <a:gd name="T8" fmla="*/ 917 w 1723"/>
                            <a:gd name="T9" fmla="*/ 916 h 32716"/>
                            <a:gd name="T10" fmla="*/ 916 w 1723"/>
                            <a:gd name="T11" fmla="*/ 916 h 32716"/>
                            <a:gd name="T12" fmla="*/ 0 w 1723"/>
                            <a:gd name="T13" fmla="*/ 0 h 32716"/>
                            <a:gd name="T14" fmla="*/ 0 w 1723"/>
                            <a:gd name="T15" fmla="*/ 287 h 32716"/>
                            <a:gd name="T16" fmla="*/ 629 w 1723"/>
                            <a:gd name="T17" fmla="*/ 916 h 32716"/>
                            <a:gd name="T18" fmla="*/ 629 w 1723"/>
                            <a:gd name="T19" fmla="*/ 14558 h 32716"/>
                            <a:gd name="T20" fmla="*/ 1113 w 1723"/>
                            <a:gd name="T21" fmla="*/ 16223 h 32716"/>
                            <a:gd name="T22" fmla="*/ 1115 w 1723"/>
                            <a:gd name="T23" fmla="*/ 16225 h 32716"/>
                            <a:gd name="T24" fmla="*/ 1314 w 1723"/>
                            <a:gd name="T25" fmla="*/ 16345 h 32716"/>
                            <a:gd name="T26" fmla="*/ 1314 w 1723"/>
                            <a:gd name="T27" fmla="*/ 16354 h 32716"/>
                            <a:gd name="T28" fmla="*/ 1314 w 1723"/>
                            <a:gd name="T29" fmla="*/ 16363 h 32716"/>
                            <a:gd name="T30" fmla="*/ 1115 w 1723"/>
                            <a:gd name="T31" fmla="*/ 16483 h 32716"/>
                            <a:gd name="T32" fmla="*/ 1113 w 1723"/>
                            <a:gd name="T33" fmla="*/ 16485 h 32716"/>
                            <a:gd name="T34" fmla="*/ 629 w 1723"/>
                            <a:gd name="T35" fmla="*/ 18150 h 32716"/>
                            <a:gd name="T36" fmla="*/ 629 w 1723"/>
                            <a:gd name="T37" fmla="*/ 31800 h 32716"/>
                            <a:gd name="T38" fmla="*/ 0 w 1723"/>
                            <a:gd name="T39" fmla="*/ 32428 h 32716"/>
                            <a:gd name="T40" fmla="*/ 0 w 1723"/>
                            <a:gd name="T41" fmla="*/ 32716 h 32716"/>
                            <a:gd name="T42" fmla="*/ 916 w 1723"/>
                            <a:gd name="T43" fmla="*/ 31800 h 32716"/>
                            <a:gd name="T44" fmla="*/ 917 w 1723"/>
                            <a:gd name="T45" fmla="*/ 31800 h 32716"/>
                            <a:gd name="T46" fmla="*/ 917 w 1723"/>
                            <a:gd name="T47" fmla="*/ 18150 h 32716"/>
                            <a:gd name="T48" fmla="*/ 1250 w 1723"/>
                            <a:gd name="T49" fmla="*/ 16747 h 32716"/>
                            <a:gd name="T50" fmla="*/ 1613 w 1723"/>
                            <a:gd name="T51" fmla="*/ 16520 h 32716"/>
                            <a:gd name="T52" fmla="*/ 1723 w 1723"/>
                            <a:gd name="T53" fmla="*/ 16500 h 32716"/>
                            <a:gd name="T54" fmla="*/ 1723 w 1723"/>
                            <a:gd name="T55" fmla="*/ 16208 h 32716"/>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Lst>
                          <a:rect l="0" t="0" r="r" b="b"/>
                          <a:pathLst>
                            <a:path w="1723" h="32716">
                              <a:moveTo>
                                <a:pt x="1723" y="16208"/>
                              </a:moveTo>
                              <a:cubicBezTo>
                                <a:pt x="1675" y="16201"/>
                                <a:pt x="1640" y="16194"/>
                                <a:pt x="1624" y="16191"/>
                              </a:cubicBezTo>
                              <a:cubicBezTo>
                                <a:pt x="1501" y="16160"/>
                                <a:pt x="1367" y="16096"/>
                                <a:pt x="1250" y="15961"/>
                              </a:cubicBezTo>
                              <a:cubicBezTo>
                                <a:pt x="1026" y="15703"/>
                                <a:pt x="917" y="15244"/>
                                <a:pt x="917" y="14558"/>
                              </a:cubicBezTo>
                              <a:cubicBezTo>
                                <a:pt x="917" y="916"/>
                                <a:pt x="917" y="916"/>
                                <a:pt x="917" y="916"/>
                              </a:cubicBezTo>
                              <a:cubicBezTo>
                                <a:pt x="916" y="916"/>
                                <a:pt x="916" y="916"/>
                                <a:pt x="916" y="916"/>
                              </a:cubicBezTo>
                              <a:cubicBezTo>
                                <a:pt x="916" y="410"/>
                                <a:pt x="506" y="0"/>
                                <a:pt x="0" y="0"/>
                              </a:cubicBezTo>
                              <a:cubicBezTo>
                                <a:pt x="0" y="287"/>
                                <a:pt x="0" y="287"/>
                                <a:pt x="0" y="287"/>
                              </a:cubicBezTo>
                              <a:cubicBezTo>
                                <a:pt x="347" y="287"/>
                                <a:pt x="629" y="569"/>
                                <a:pt x="629" y="916"/>
                              </a:cubicBezTo>
                              <a:cubicBezTo>
                                <a:pt x="629" y="14558"/>
                                <a:pt x="629" y="14558"/>
                                <a:pt x="629" y="14558"/>
                              </a:cubicBezTo>
                              <a:cubicBezTo>
                                <a:pt x="629" y="15389"/>
                                <a:pt x="787" y="15934"/>
                                <a:pt x="1113" y="16223"/>
                              </a:cubicBezTo>
                              <a:cubicBezTo>
                                <a:pt x="1115" y="16225"/>
                                <a:pt x="1115" y="16225"/>
                                <a:pt x="1115" y="16225"/>
                              </a:cubicBezTo>
                              <a:cubicBezTo>
                                <a:pt x="1132" y="16240"/>
                                <a:pt x="1213" y="16317"/>
                                <a:pt x="1314" y="16345"/>
                              </a:cubicBezTo>
                              <a:cubicBezTo>
                                <a:pt x="1314" y="16354"/>
                                <a:pt x="1314" y="16354"/>
                                <a:pt x="1314" y="16354"/>
                              </a:cubicBezTo>
                              <a:cubicBezTo>
                                <a:pt x="1314" y="16363"/>
                                <a:pt x="1314" y="16363"/>
                                <a:pt x="1314" y="16363"/>
                              </a:cubicBezTo>
                              <a:cubicBezTo>
                                <a:pt x="1213" y="16393"/>
                                <a:pt x="1132" y="16468"/>
                                <a:pt x="1115" y="16483"/>
                              </a:cubicBezTo>
                              <a:cubicBezTo>
                                <a:pt x="1113" y="16485"/>
                                <a:pt x="1113" y="16485"/>
                                <a:pt x="1113" y="16485"/>
                              </a:cubicBezTo>
                              <a:cubicBezTo>
                                <a:pt x="787" y="16774"/>
                                <a:pt x="629" y="17319"/>
                                <a:pt x="629" y="18150"/>
                              </a:cubicBezTo>
                              <a:cubicBezTo>
                                <a:pt x="629" y="31800"/>
                                <a:pt x="629" y="31800"/>
                                <a:pt x="629" y="31800"/>
                              </a:cubicBezTo>
                              <a:cubicBezTo>
                                <a:pt x="629" y="32146"/>
                                <a:pt x="347" y="32428"/>
                                <a:pt x="0" y="32428"/>
                              </a:cubicBezTo>
                              <a:cubicBezTo>
                                <a:pt x="0" y="32716"/>
                                <a:pt x="0" y="32716"/>
                                <a:pt x="0" y="32716"/>
                              </a:cubicBezTo>
                              <a:cubicBezTo>
                                <a:pt x="506" y="32716"/>
                                <a:pt x="916" y="32305"/>
                                <a:pt x="916" y="31800"/>
                              </a:cubicBezTo>
                              <a:cubicBezTo>
                                <a:pt x="917" y="31800"/>
                                <a:pt x="917" y="31800"/>
                                <a:pt x="917" y="31800"/>
                              </a:cubicBezTo>
                              <a:cubicBezTo>
                                <a:pt x="917" y="18150"/>
                                <a:pt x="917" y="18150"/>
                                <a:pt x="917" y="18150"/>
                              </a:cubicBezTo>
                              <a:cubicBezTo>
                                <a:pt x="917" y="17464"/>
                                <a:pt x="1026" y="17005"/>
                                <a:pt x="1250" y="16747"/>
                              </a:cubicBezTo>
                              <a:cubicBezTo>
                                <a:pt x="1364" y="16616"/>
                                <a:pt x="1493" y="16552"/>
                                <a:pt x="1613" y="16520"/>
                              </a:cubicBezTo>
                              <a:cubicBezTo>
                                <a:pt x="1613" y="16520"/>
                                <a:pt x="1653" y="16510"/>
                                <a:pt x="1723" y="16500"/>
                              </a:cubicBezTo>
                              <a:lnTo>
                                <a:pt x="1723" y="16208"/>
                              </a:lnTo>
                              <a:close/>
                            </a:path>
                          </a:pathLst>
                        </a:custGeom>
                        <a:solidFill>
                          <a:srgbClr val="009B82"/>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75B2BE87" id="JE2601280917JU Plaatjes p1 rechts(JU-LOCK)" o:spid="_x0000_s1026" editas="canvas" style="position:absolute;margin-left:538.35pt;margin-top:0;width:57pt;height:841.9pt;z-index:-251658236;mso-position-horizontal-relative:page;mso-position-vertical-relative:page" coordsize="7232,10691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7232;height:106914;visibility:visible;mso-wrap-style:square">
                <v:fill o:detectmouseclick="t"/>
                <v:path o:connecttype="none"/>
              </v:shape>
              <v:shape id="Freeform 7" o:spid="_x0000_s1028" style="position:absolute;left:336;top:1524;width:5474;height:103873;visibility:visible;mso-wrap-style:square;v-text-anchor:top" coordsize="1723,3271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" path="m1723,16208v-48,-7,-83,-14,-99,-17c1501,16160,1367,16096,1250,15961,1026,15703,917,15244,917,14558,917,916,917,916,917,916v-1,,-1,,-1,c916,410,506,,,,,287,,287,,287v347,,629,282,629,629c629,14558,629,14558,629,14558v,831,158,1376,484,1665c1115,16225,1115,16225,1115,16225v17,15,98,92,199,120c1314,16354,1314,16354,1314,16354v,9,,9,,9c1213,16393,1132,16468,1115,16483v-2,2,-2,2,-2,2c787,16774,629,17319,629,18150v,13650,,13650,,13650c629,32146,347,32428,,32428v,288,,288,,288c506,32716,916,32305,916,31800v1,,1,,1,c917,18150,917,18150,917,18150v,-686,109,-1145,333,-1403c1364,16616,1493,16552,1613,16520v,,40,-10,110,-20l1723,16208xe" fillcolor="#009b82" stroked="f">
                <v:path arrowok="t" o:connecttype="custom" o:connectlocs="547370,5146040;515919,5140643;397105,5067618;291316,4622165;291316,290830;290999,290830;0,0;0,91123;199823,290830;199823,4622165;353583,5150803;354218,5151438;417437,5189538;417437,5192395;417437,5195253;354218,5233353;353583,5233988;199823,5762625;199823,10096500;0,10295890;0,10387330;290999,10096500;291316,10096500;291316,5762625;397105,5317173;512425,5245100;547370,5238750;547370,5146040" o:connectangles="0,0,0,0,0,0,0,0,0,0,0,0,0,0,0,0,0,0,0,0,0,0,0,0,0,0,0,0"/>
              </v:shape>
              <w10:wrap anchorx="page" anchory="page"/>
            </v:group>
          </w:pict>
        </mc:Fallback>
      </mc:AlternateContent>
    </w:r>
    <w:r>
      <w:rPr>
        <w:noProof/>
      </w:rPr>
      <mc:AlternateContent>
        <mc:Choice Requires="wpc">
          <w:drawing>
            <wp:anchor distT="0" distB="0" distL="114300" distR="114300" simplePos="0" relativeHeight="251658243" behindDoc="1" locked="0" layoutInCell="1" allowOverlap="1" wp14:anchorId="67DC6D9C" wp14:editId="0E65F71B">
              <wp:simplePos x="0" y="0"/>
              <wp:positionH relativeFrom="page">
                <wp:posOffset>0</wp:posOffset>
              </wp:positionH>
              <wp:positionV relativeFrom="page">
                <wp:posOffset>0</wp:posOffset>
              </wp:positionV>
              <wp:extent cx="3086100" cy="1060450"/>
              <wp:effectExtent l="0" t="0" r="0" b="0"/>
              <wp:wrapNone/>
              <wp:docPr id="810497082" name="JE2601280918JU Plaatjes p1 header(JU-LOCK)"/>
              <wp:cNvGraphicFramePr>
                <a:graphicFrameLocks xmlns:a="http://schemas.openxmlformats.org/drawingml/2006/main" noSelect="1" noChangeAspect="1"/>
              </wp:cNvGraphicFramePr>
              <a:graphic xmlns:a="http://schemas.openxmlformats.org/drawingml/2006/main">
                <a:graphicData uri="http://schemas.microsoft.com/office/word/2010/wordprocessingCanvas">
                  <wpc:wpc>
                    <wpc:bg>
                      <a:noFill/>
                    </wpc:bg>
                    <wpc:whole>
                      <a:ln>
                        <a:noFill/>
                      </a:ln>
                    </wpc:whole>
                    <wps:wsp>
                      <wps:cNvPr id="943388141" name="Freeform 4"/>
                      <wps:cNvSpPr>
                        <a:spLocks noEditPoints="1"/>
                      </wps:cNvSpPr>
                      <wps:spPr bwMode="auto">
                        <a:xfrm>
                          <a:off x="936625" y="304800"/>
                          <a:ext cx="1906905" cy="534035"/>
                        </a:xfrm>
                        <a:custGeom>
                          <a:avLst/>
                          <a:gdLst>
                            <a:gd name="T0" fmla="*/ 468 w 6006"/>
                            <a:gd name="T1" fmla="*/ 458 h 1679"/>
                            <a:gd name="T2" fmla="*/ 1029 w 6006"/>
                            <a:gd name="T3" fmla="*/ 388 h 1679"/>
                            <a:gd name="T4" fmla="*/ 708 w 6006"/>
                            <a:gd name="T5" fmla="*/ 194 h 1679"/>
                            <a:gd name="T6" fmla="*/ 1257 w 6006"/>
                            <a:gd name="T7" fmla="*/ 695 h 1679"/>
                            <a:gd name="T8" fmla="*/ 1914 w 6006"/>
                            <a:gd name="T9" fmla="*/ 194 h 1679"/>
                            <a:gd name="T10" fmla="*/ 1994 w 6006"/>
                            <a:gd name="T11" fmla="*/ 583 h 1679"/>
                            <a:gd name="T12" fmla="*/ 2080 w 6006"/>
                            <a:gd name="T13" fmla="*/ 552 h 1679"/>
                            <a:gd name="T14" fmla="*/ 2308 w 6006"/>
                            <a:gd name="T15" fmla="*/ 332 h 1679"/>
                            <a:gd name="T16" fmla="*/ 2622 w 6006"/>
                            <a:gd name="T17" fmla="*/ 273 h 1679"/>
                            <a:gd name="T18" fmla="*/ 2795 w 6006"/>
                            <a:gd name="T19" fmla="*/ 188 h 1679"/>
                            <a:gd name="T20" fmla="*/ 3194 w 6006"/>
                            <a:gd name="T21" fmla="*/ 222 h 1679"/>
                            <a:gd name="T22" fmla="*/ 3060 w 6006"/>
                            <a:gd name="T23" fmla="*/ 626 h 1679"/>
                            <a:gd name="T24" fmla="*/ 3372 w 6006"/>
                            <a:gd name="T25" fmla="*/ 695 h 1679"/>
                            <a:gd name="T26" fmla="*/ 3360 w 6006"/>
                            <a:gd name="T27" fmla="*/ 58 h 1679"/>
                            <a:gd name="T28" fmla="*/ 4244 w 6006"/>
                            <a:gd name="T29" fmla="*/ 592 h 1679"/>
                            <a:gd name="T30" fmla="*/ 4146 w 6006"/>
                            <a:gd name="T31" fmla="*/ 187 h 1679"/>
                            <a:gd name="T32" fmla="*/ 4273 w 6006"/>
                            <a:gd name="T33" fmla="*/ 400 h 1679"/>
                            <a:gd name="T34" fmla="*/ 4482 w 6006"/>
                            <a:gd name="T35" fmla="*/ 17 h 1679"/>
                            <a:gd name="T36" fmla="*/ 4944 w 6006"/>
                            <a:gd name="T37" fmla="*/ 695 h 1679"/>
                            <a:gd name="T38" fmla="*/ 5117 w 6006"/>
                            <a:gd name="T39" fmla="*/ 473 h 1679"/>
                            <a:gd name="T40" fmla="*/ 5130 w 6006"/>
                            <a:gd name="T41" fmla="*/ 673 h 1679"/>
                            <a:gd name="T42" fmla="*/ 5317 w 6006"/>
                            <a:gd name="T43" fmla="*/ 285 h 1679"/>
                            <a:gd name="T44" fmla="*/ 5902 w 6006"/>
                            <a:gd name="T45" fmla="*/ 388 h 1679"/>
                            <a:gd name="T46" fmla="*/ 5581 w 6006"/>
                            <a:gd name="T47" fmla="*/ 194 h 1679"/>
                            <a:gd name="T48" fmla="*/ 3840 w 6006"/>
                            <a:gd name="T49" fmla="*/ 695 h 1679"/>
                            <a:gd name="T50" fmla="*/ 1585 w 6006"/>
                            <a:gd name="T51" fmla="*/ 999 h 1679"/>
                            <a:gd name="T52" fmla="*/ 2694 w 6006"/>
                            <a:gd name="T53" fmla="*/ 1411 h 1679"/>
                            <a:gd name="T54" fmla="*/ 2577 w 6006"/>
                            <a:gd name="T55" fmla="*/ 1660 h 1679"/>
                            <a:gd name="T56" fmla="*/ 2599 w 6006"/>
                            <a:gd name="T57" fmla="*/ 1373 h 1679"/>
                            <a:gd name="T58" fmla="*/ 3144 w 6006"/>
                            <a:gd name="T59" fmla="*/ 1667 h 1679"/>
                            <a:gd name="T60" fmla="*/ 2991 w 6006"/>
                            <a:gd name="T61" fmla="*/ 1159 h 1679"/>
                            <a:gd name="T62" fmla="*/ 2894 w 6006"/>
                            <a:gd name="T63" fmla="*/ 1327 h 1679"/>
                            <a:gd name="T64" fmla="*/ 3453 w 6006"/>
                            <a:gd name="T65" fmla="*/ 1446 h 1679"/>
                            <a:gd name="T66" fmla="*/ 3466 w 6006"/>
                            <a:gd name="T67" fmla="*/ 1645 h 1679"/>
                            <a:gd name="T68" fmla="*/ 3653 w 6006"/>
                            <a:gd name="T69" fmla="*/ 1257 h 1679"/>
                            <a:gd name="T70" fmla="*/ 3917 w 6006"/>
                            <a:gd name="T71" fmla="*/ 1166 h 1679"/>
                            <a:gd name="T72" fmla="*/ 4144 w 6006"/>
                            <a:gd name="T73" fmla="*/ 1158 h 1679"/>
                            <a:gd name="T74" fmla="*/ 4792 w 6006"/>
                            <a:gd name="T75" fmla="*/ 1598 h 1679"/>
                            <a:gd name="T76" fmla="*/ 4740 w 6006"/>
                            <a:gd name="T77" fmla="*/ 1367 h 1679"/>
                            <a:gd name="T78" fmla="*/ 4697 w 6006"/>
                            <a:gd name="T79" fmla="*/ 1159 h 1679"/>
                            <a:gd name="T80" fmla="*/ 4571 w 6006"/>
                            <a:gd name="T81" fmla="*/ 1527 h 1679"/>
                            <a:gd name="T82" fmla="*/ 5115 w 6006"/>
                            <a:gd name="T83" fmla="*/ 1248 h 1679"/>
                            <a:gd name="T84" fmla="*/ 5342 w 6006"/>
                            <a:gd name="T85" fmla="*/ 1667 h 1679"/>
                            <a:gd name="T86" fmla="*/ 5832 w 6006"/>
                            <a:gd name="T87" fmla="*/ 1661 h 1679"/>
                            <a:gd name="T88" fmla="*/ 5908 w 6006"/>
                            <a:gd name="T89" fmla="*/ 1247 h 1679"/>
                            <a:gd name="T90" fmla="*/ 5706 w 6006"/>
                            <a:gd name="T91" fmla="*/ 1570 h 1679"/>
                            <a:gd name="T92" fmla="*/ 345 w 6006"/>
                            <a:gd name="T93" fmla="*/ 1494 h 1679"/>
                            <a:gd name="T94" fmla="*/ 219 w 6006"/>
                            <a:gd name="T95" fmla="*/ 1236 h 1679"/>
                            <a:gd name="T96" fmla="*/ 69 w 6006"/>
                            <a:gd name="T97" fmla="*/ 1275 h 1679"/>
                            <a:gd name="T98" fmla="*/ 74 w 6006"/>
                            <a:gd name="T99" fmla="*/ 1663 h 1679"/>
                            <a:gd name="T100" fmla="*/ 722 w 6006"/>
                            <a:gd name="T101" fmla="*/ 1646 h 1679"/>
                            <a:gd name="T102" fmla="*/ 669 w 6006"/>
                            <a:gd name="T103" fmla="*/ 1495 h 1679"/>
                            <a:gd name="T104" fmla="*/ 724 w 6006"/>
                            <a:gd name="T105" fmla="*/ 1274 h 1679"/>
                            <a:gd name="T106" fmla="*/ 505 w 6006"/>
                            <a:gd name="T107" fmla="*/ 1464 h 1679"/>
                            <a:gd name="T108" fmla="*/ 1189 w 6006"/>
                            <a:gd name="T109" fmla="*/ 1647 h 1679"/>
                            <a:gd name="T110" fmla="*/ 1015 w 6006"/>
                            <a:gd name="T111" fmla="*/ 1330 h 1679"/>
                            <a:gd name="T112" fmla="*/ 963 w 6006"/>
                            <a:gd name="T113" fmla="*/ 1250 h 1679"/>
                            <a:gd name="T114" fmla="*/ 1200 w 6006"/>
                            <a:gd name="T115" fmla="*/ 1280 h 1679"/>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Lst>
                          <a:rect l="0" t="0" r="r" b="b"/>
                          <a:pathLst>
                            <a:path w="6006" h="1679">
                              <a:moveTo>
                                <a:pt x="71" y="590"/>
                              </a:moveTo>
                              <a:cubicBezTo>
                                <a:pt x="49" y="554"/>
                                <a:pt x="39" y="513"/>
                                <a:pt x="39" y="466"/>
                              </a:cubicBezTo>
                              <a:cubicBezTo>
                                <a:pt x="39" y="27"/>
                                <a:pt x="39" y="27"/>
                                <a:pt x="39" y="27"/>
                              </a:cubicBezTo>
                              <a:cubicBezTo>
                                <a:pt x="139" y="27"/>
                                <a:pt x="139" y="27"/>
                                <a:pt x="139" y="27"/>
                              </a:cubicBezTo>
                              <a:cubicBezTo>
                                <a:pt x="139" y="458"/>
                                <a:pt x="139" y="458"/>
                                <a:pt x="139" y="458"/>
                              </a:cubicBezTo>
                              <a:cubicBezTo>
                                <a:pt x="139" y="488"/>
                                <a:pt x="146" y="515"/>
                                <a:pt x="159" y="538"/>
                              </a:cubicBezTo>
                              <a:cubicBezTo>
                                <a:pt x="173" y="562"/>
                                <a:pt x="192" y="580"/>
                                <a:pt x="216" y="594"/>
                              </a:cubicBezTo>
                              <a:cubicBezTo>
                                <a:pt x="241" y="607"/>
                                <a:pt x="270" y="614"/>
                                <a:pt x="304" y="614"/>
                              </a:cubicBezTo>
                              <a:cubicBezTo>
                                <a:pt x="338" y="614"/>
                                <a:pt x="367" y="607"/>
                                <a:pt x="392" y="594"/>
                              </a:cubicBezTo>
                              <a:cubicBezTo>
                                <a:pt x="416" y="580"/>
                                <a:pt x="435" y="562"/>
                                <a:pt x="448" y="538"/>
                              </a:cubicBezTo>
                              <a:cubicBezTo>
                                <a:pt x="461" y="515"/>
                                <a:pt x="468" y="488"/>
                                <a:pt x="468" y="458"/>
                              </a:cubicBezTo>
                              <a:cubicBezTo>
                                <a:pt x="468" y="27"/>
                                <a:pt x="468" y="27"/>
                                <a:pt x="468" y="27"/>
                              </a:cubicBezTo>
                              <a:cubicBezTo>
                                <a:pt x="569" y="27"/>
                                <a:pt x="569" y="27"/>
                                <a:pt x="569" y="27"/>
                              </a:cubicBezTo>
                              <a:cubicBezTo>
                                <a:pt x="569" y="466"/>
                                <a:pt x="569" y="466"/>
                                <a:pt x="569" y="466"/>
                              </a:cubicBezTo>
                              <a:cubicBezTo>
                                <a:pt x="569" y="513"/>
                                <a:pt x="558" y="554"/>
                                <a:pt x="536" y="590"/>
                              </a:cubicBezTo>
                              <a:cubicBezTo>
                                <a:pt x="514" y="626"/>
                                <a:pt x="483" y="654"/>
                                <a:pt x="444" y="675"/>
                              </a:cubicBezTo>
                              <a:cubicBezTo>
                                <a:pt x="404" y="695"/>
                                <a:pt x="357" y="706"/>
                                <a:pt x="304" y="706"/>
                              </a:cubicBezTo>
                              <a:cubicBezTo>
                                <a:pt x="250" y="706"/>
                                <a:pt x="204" y="695"/>
                                <a:pt x="164" y="675"/>
                              </a:cubicBezTo>
                              <a:cubicBezTo>
                                <a:pt x="124" y="654"/>
                                <a:pt x="93" y="626"/>
                                <a:pt x="71" y="590"/>
                              </a:cubicBezTo>
                              <a:close/>
                              <a:moveTo>
                                <a:pt x="922" y="271"/>
                              </a:moveTo>
                              <a:cubicBezTo>
                                <a:pt x="955" y="271"/>
                                <a:pt x="981" y="282"/>
                                <a:pt x="1000" y="302"/>
                              </a:cubicBezTo>
                              <a:cubicBezTo>
                                <a:pt x="1019" y="323"/>
                                <a:pt x="1029" y="351"/>
                                <a:pt x="1029" y="388"/>
                              </a:cubicBezTo>
                              <a:cubicBezTo>
                                <a:pt x="1029" y="695"/>
                                <a:pt x="1029" y="695"/>
                                <a:pt x="1029" y="695"/>
                              </a:cubicBezTo>
                              <a:cubicBezTo>
                                <a:pt x="1126" y="695"/>
                                <a:pt x="1126" y="695"/>
                                <a:pt x="1126" y="695"/>
                              </a:cubicBezTo>
                              <a:cubicBezTo>
                                <a:pt x="1126" y="376"/>
                                <a:pt x="1126" y="376"/>
                                <a:pt x="1126" y="376"/>
                              </a:cubicBezTo>
                              <a:cubicBezTo>
                                <a:pt x="1126" y="335"/>
                                <a:pt x="1119" y="300"/>
                                <a:pt x="1105" y="272"/>
                              </a:cubicBezTo>
                              <a:cubicBezTo>
                                <a:pt x="1091" y="244"/>
                                <a:pt x="1071" y="223"/>
                                <a:pt x="1045" y="208"/>
                              </a:cubicBezTo>
                              <a:cubicBezTo>
                                <a:pt x="1020" y="194"/>
                                <a:pt x="990" y="187"/>
                                <a:pt x="956" y="187"/>
                              </a:cubicBezTo>
                              <a:cubicBezTo>
                                <a:pt x="918" y="187"/>
                                <a:pt x="887" y="195"/>
                                <a:pt x="862" y="211"/>
                              </a:cubicBezTo>
                              <a:cubicBezTo>
                                <a:pt x="838" y="227"/>
                                <a:pt x="819" y="249"/>
                                <a:pt x="808" y="275"/>
                              </a:cubicBezTo>
                              <a:cubicBezTo>
                                <a:pt x="802" y="275"/>
                                <a:pt x="802" y="275"/>
                                <a:pt x="802" y="275"/>
                              </a:cubicBezTo>
                              <a:cubicBezTo>
                                <a:pt x="802" y="194"/>
                                <a:pt x="802" y="194"/>
                                <a:pt x="802" y="194"/>
                              </a:cubicBezTo>
                              <a:cubicBezTo>
                                <a:pt x="708" y="194"/>
                                <a:pt x="708" y="194"/>
                                <a:pt x="708" y="194"/>
                              </a:cubicBezTo>
                              <a:cubicBezTo>
                                <a:pt x="708" y="695"/>
                                <a:pt x="708" y="695"/>
                                <a:pt x="708" y="695"/>
                              </a:cubicBezTo>
                              <a:cubicBezTo>
                                <a:pt x="806" y="695"/>
                                <a:pt x="806" y="695"/>
                                <a:pt x="806" y="695"/>
                              </a:cubicBezTo>
                              <a:cubicBezTo>
                                <a:pt x="806" y="397"/>
                                <a:pt x="806" y="397"/>
                                <a:pt x="806" y="397"/>
                              </a:cubicBezTo>
                              <a:cubicBezTo>
                                <a:pt x="806" y="371"/>
                                <a:pt x="811" y="348"/>
                                <a:pt x="821" y="329"/>
                              </a:cubicBezTo>
                              <a:cubicBezTo>
                                <a:pt x="831" y="310"/>
                                <a:pt x="845" y="296"/>
                                <a:pt x="862" y="286"/>
                              </a:cubicBezTo>
                              <a:cubicBezTo>
                                <a:pt x="880" y="276"/>
                                <a:pt x="900" y="271"/>
                                <a:pt x="922" y="271"/>
                              </a:cubicBezTo>
                              <a:close/>
                              <a:moveTo>
                                <a:pt x="1257" y="695"/>
                              </a:moveTo>
                              <a:cubicBezTo>
                                <a:pt x="1354" y="695"/>
                                <a:pt x="1354" y="695"/>
                                <a:pt x="1354" y="695"/>
                              </a:cubicBezTo>
                              <a:cubicBezTo>
                                <a:pt x="1354" y="194"/>
                                <a:pt x="1354" y="194"/>
                                <a:pt x="1354" y="194"/>
                              </a:cubicBezTo>
                              <a:cubicBezTo>
                                <a:pt x="1257" y="194"/>
                                <a:pt x="1257" y="194"/>
                                <a:pt x="1257" y="194"/>
                              </a:cubicBezTo>
                              <a:lnTo>
                                <a:pt x="1257" y="695"/>
                              </a:lnTo>
                              <a:close/>
                              <a:moveTo>
                                <a:pt x="1306" y="0"/>
                              </a:moveTo>
                              <a:cubicBezTo>
                                <a:pt x="1289" y="0"/>
                                <a:pt x="1274" y="6"/>
                                <a:pt x="1262" y="17"/>
                              </a:cubicBezTo>
                              <a:cubicBezTo>
                                <a:pt x="1250" y="28"/>
                                <a:pt x="1244" y="42"/>
                                <a:pt x="1244" y="58"/>
                              </a:cubicBezTo>
                              <a:cubicBezTo>
                                <a:pt x="1244" y="74"/>
                                <a:pt x="1250" y="88"/>
                                <a:pt x="1262" y="99"/>
                              </a:cubicBezTo>
                              <a:cubicBezTo>
                                <a:pt x="1274" y="111"/>
                                <a:pt x="1289" y="116"/>
                                <a:pt x="1306" y="116"/>
                              </a:cubicBezTo>
                              <a:cubicBezTo>
                                <a:pt x="1323" y="116"/>
                                <a:pt x="1337" y="111"/>
                                <a:pt x="1349" y="99"/>
                              </a:cubicBezTo>
                              <a:cubicBezTo>
                                <a:pt x="1362" y="88"/>
                                <a:pt x="1368" y="74"/>
                                <a:pt x="1368" y="58"/>
                              </a:cubicBezTo>
                              <a:cubicBezTo>
                                <a:pt x="1368" y="42"/>
                                <a:pt x="1362" y="28"/>
                                <a:pt x="1349" y="17"/>
                              </a:cubicBezTo>
                              <a:cubicBezTo>
                                <a:pt x="1337" y="6"/>
                                <a:pt x="1323" y="0"/>
                                <a:pt x="1306" y="0"/>
                              </a:cubicBezTo>
                              <a:close/>
                              <a:moveTo>
                                <a:pt x="1732" y="695"/>
                              </a:moveTo>
                              <a:cubicBezTo>
                                <a:pt x="1914" y="194"/>
                                <a:pt x="1914" y="194"/>
                                <a:pt x="1914" y="194"/>
                              </a:cubicBezTo>
                              <a:cubicBezTo>
                                <a:pt x="1809" y="194"/>
                                <a:pt x="1809" y="194"/>
                                <a:pt x="1809" y="194"/>
                              </a:cubicBezTo>
                              <a:cubicBezTo>
                                <a:pt x="1683" y="579"/>
                                <a:pt x="1683" y="579"/>
                                <a:pt x="1683" y="579"/>
                              </a:cubicBezTo>
                              <a:cubicBezTo>
                                <a:pt x="1677" y="579"/>
                                <a:pt x="1677" y="579"/>
                                <a:pt x="1677" y="579"/>
                              </a:cubicBezTo>
                              <a:cubicBezTo>
                                <a:pt x="1551" y="194"/>
                                <a:pt x="1551" y="194"/>
                                <a:pt x="1551" y="194"/>
                              </a:cubicBezTo>
                              <a:cubicBezTo>
                                <a:pt x="1446" y="194"/>
                                <a:pt x="1446" y="194"/>
                                <a:pt x="1446" y="194"/>
                              </a:cubicBezTo>
                              <a:cubicBezTo>
                                <a:pt x="1628" y="695"/>
                                <a:pt x="1628" y="695"/>
                                <a:pt x="1628" y="695"/>
                              </a:cubicBezTo>
                              <a:lnTo>
                                <a:pt x="1732" y="695"/>
                              </a:lnTo>
                              <a:close/>
                              <a:moveTo>
                                <a:pt x="2302" y="688"/>
                              </a:moveTo>
                              <a:cubicBezTo>
                                <a:pt x="2273" y="699"/>
                                <a:pt x="2240" y="705"/>
                                <a:pt x="2204" y="705"/>
                              </a:cubicBezTo>
                              <a:cubicBezTo>
                                <a:pt x="2154" y="705"/>
                                <a:pt x="2112" y="694"/>
                                <a:pt x="2076" y="673"/>
                              </a:cubicBezTo>
                              <a:cubicBezTo>
                                <a:pt x="2041" y="652"/>
                                <a:pt x="2014" y="622"/>
                                <a:pt x="1994" y="583"/>
                              </a:cubicBezTo>
                              <a:cubicBezTo>
                                <a:pt x="1975" y="545"/>
                                <a:pt x="1965" y="499"/>
                                <a:pt x="1965" y="447"/>
                              </a:cubicBezTo>
                              <a:cubicBezTo>
                                <a:pt x="1965" y="396"/>
                                <a:pt x="1975" y="351"/>
                                <a:pt x="1994" y="312"/>
                              </a:cubicBezTo>
                              <a:cubicBezTo>
                                <a:pt x="2014" y="272"/>
                                <a:pt x="2040" y="242"/>
                                <a:pt x="2075" y="220"/>
                              </a:cubicBezTo>
                              <a:cubicBezTo>
                                <a:pt x="2110" y="198"/>
                                <a:pt x="2150" y="187"/>
                                <a:pt x="2197" y="187"/>
                              </a:cubicBezTo>
                              <a:cubicBezTo>
                                <a:pt x="2225" y="187"/>
                                <a:pt x="2253" y="192"/>
                                <a:pt x="2279" y="201"/>
                              </a:cubicBezTo>
                              <a:cubicBezTo>
                                <a:pt x="2306" y="210"/>
                                <a:pt x="2330" y="225"/>
                                <a:pt x="2351" y="245"/>
                              </a:cubicBezTo>
                              <a:cubicBezTo>
                                <a:pt x="2372" y="265"/>
                                <a:pt x="2388" y="291"/>
                                <a:pt x="2401" y="323"/>
                              </a:cubicBezTo>
                              <a:cubicBezTo>
                                <a:pt x="2413" y="355"/>
                                <a:pt x="2419" y="393"/>
                                <a:pt x="2419" y="439"/>
                              </a:cubicBezTo>
                              <a:cubicBezTo>
                                <a:pt x="2419" y="473"/>
                                <a:pt x="2419" y="473"/>
                                <a:pt x="2419" y="473"/>
                              </a:cubicBezTo>
                              <a:cubicBezTo>
                                <a:pt x="2063" y="473"/>
                                <a:pt x="2063" y="473"/>
                                <a:pt x="2063" y="473"/>
                              </a:cubicBezTo>
                              <a:cubicBezTo>
                                <a:pt x="2064" y="504"/>
                                <a:pt x="2069" y="530"/>
                                <a:pt x="2080" y="552"/>
                              </a:cubicBezTo>
                              <a:cubicBezTo>
                                <a:pt x="2092" y="575"/>
                                <a:pt x="2109" y="593"/>
                                <a:pt x="2130" y="606"/>
                              </a:cubicBezTo>
                              <a:cubicBezTo>
                                <a:pt x="2151" y="618"/>
                                <a:pt x="2176" y="624"/>
                                <a:pt x="2205" y="624"/>
                              </a:cubicBezTo>
                              <a:cubicBezTo>
                                <a:pt x="2223" y="624"/>
                                <a:pt x="2240" y="621"/>
                                <a:pt x="2255" y="616"/>
                              </a:cubicBezTo>
                              <a:cubicBezTo>
                                <a:pt x="2271" y="611"/>
                                <a:pt x="2284" y="603"/>
                                <a:pt x="2295" y="592"/>
                              </a:cubicBezTo>
                              <a:cubicBezTo>
                                <a:pt x="2306" y="581"/>
                                <a:pt x="2314" y="568"/>
                                <a:pt x="2320" y="553"/>
                              </a:cubicBezTo>
                              <a:cubicBezTo>
                                <a:pt x="2413" y="569"/>
                                <a:pt x="2413" y="569"/>
                                <a:pt x="2413" y="569"/>
                              </a:cubicBezTo>
                              <a:cubicBezTo>
                                <a:pt x="2405" y="596"/>
                                <a:pt x="2392" y="620"/>
                                <a:pt x="2373" y="641"/>
                              </a:cubicBezTo>
                              <a:cubicBezTo>
                                <a:pt x="2354" y="661"/>
                                <a:pt x="2330" y="677"/>
                                <a:pt x="2302" y="688"/>
                              </a:cubicBezTo>
                              <a:close/>
                              <a:moveTo>
                                <a:pt x="2063" y="400"/>
                              </a:moveTo>
                              <a:cubicBezTo>
                                <a:pt x="2323" y="400"/>
                                <a:pt x="2323" y="400"/>
                                <a:pt x="2323" y="400"/>
                              </a:cubicBezTo>
                              <a:cubicBezTo>
                                <a:pt x="2323" y="375"/>
                                <a:pt x="2318" y="352"/>
                                <a:pt x="2308" y="332"/>
                              </a:cubicBezTo>
                              <a:cubicBezTo>
                                <a:pt x="2297" y="312"/>
                                <a:pt x="2282" y="296"/>
                                <a:pt x="2264" y="285"/>
                              </a:cubicBezTo>
                              <a:cubicBezTo>
                                <a:pt x="2245" y="273"/>
                                <a:pt x="2223" y="268"/>
                                <a:pt x="2198" y="268"/>
                              </a:cubicBezTo>
                              <a:cubicBezTo>
                                <a:pt x="2170" y="268"/>
                                <a:pt x="2146" y="274"/>
                                <a:pt x="2126" y="288"/>
                              </a:cubicBezTo>
                              <a:cubicBezTo>
                                <a:pt x="2106" y="301"/>
                                <a:pt x="2090" y="318"/>
                                <a:pt x="2079" y="340"/>
                              </a:cubicBezTo>
                              <a:cubicBezTo>
                                <a:pt x="2069" y="359"/>
                                <a:pt x="2064" y="379"/>
                                <a:pt x="2063" y="400"/>
                              </a:cubicBezTo>
                              <a:close/>
                              <a:moveTo>
                                <a:pt x="2795" y="188"/>
                              </a:moveTo>
                              <a:cubicBezTo>
                                <a:pt x="2791" y="188"/>
                                <a:pt x="2784" y="187"/>
                                <a:pt x="2776" y="187"/>
                              </a:cubicBezTo>
                              <a:cubicBezTo>
                                <a:pt x="2767" y="186"/>
                                <a:pt x="2760" y="186"/>
                                <a:pt x="2754" y="186"/>
                              </a:cubicBezTo>
                              <a:cubicBezTo>
                                <a:pt x="2725" y="186"/>
                                <a:pt x="2698" y="194"/>
                                <a:pt x="2675" y="209"/>
                              </a:cubicBezTo>
                              <a:cubicBezTo>
                                <a:pt x="2652" y="225"/>
                                <a:pt x="2636" y="246"/>
                                <a:pt x="2627" y="273"/>
                              </a:cubicBezTo>
                              <a:cubicBezTo>
                                <a:pt x="2622" y="273"/>
                                <a:pt x="2622" y="273"/>
                                <a:pt x="2622" y="273"/>
                              </a:cubicBezTo>
                              <a:cubicBezTo>
                                <a:pt x="2622" y="194"/>
                                <a:pt x="2622" y="194"/>
                                <a:pt x="2622" y="194"/>
                              </a:cubicBezTo>
                              <a:cubicBezTo>
                                <a:pt x="2527" y="194"/>
                                <a:pt x="2527" y="194"/>
                                <a:pt x="2527" y="194"/>
                              </a:cubicBezTo>
                              <a:cubicBezTo>
                                <a:pt x="2527" y="695"/>
                                <a:pt x="2527" y="695"/>
                                <a:pt x="2527" y="695"/>
                              </a:cubicBezTo>
                              <a:cubicBezTo>
                                <a:pt x="2625" y="695"/>
                                <a:pt x="2625" y="695"/>
                                <a:pt x="2625" y="695"/>
                              </a:cubicBezTo>
                              <a:cubicBezTo>
                                <a:pt x="2625" y="389"/>
                                <a:pt x="2625" y="389"/>
                                <a:pt x="2625" y="389"/>
                              </a:cubicBezTo>
                              <a:cubicBezTo>
                                <a:pt x="2625" y="367"/>
                                <a:pt x="2630" y="347"/>
                                <a:pt x="2641" y="330"/>
                              </a:cubicBezTo>
                              <a:cubicBezTo>
                                <a:pt x="2651" y="313"/>
                                <a:pt x="2665" y="300"/>
                                <a:pt x="2683" y="290"/>
                              </a:cubicBezTo>
                              <a:cubicBezTo>
                                <a:pt x="2701" y="281"/>
                                <a:pt x="2722" y="276"/>
                                <a:pt x="2745" y="276"/>
                              </a:cubicBezTo>
                              <a:cubicBezTo>
                                <a:pt x="2755" y="276"/>
                                <a:pt x="2765" y="276"/>
                                <a:pt x="2775" y="278"/>
                              </a:cubicBezTo>
                              <a:cubicBezTo>
                                <a:pt x="2785" y="279"/>
                                <a:pt x="2792" y="281"/>
                                <a:pt x="2795" y="282"/>
                              </a:cubicBezTo>
                              <a:lnTo>
                                <a:pt x="2795" y="188"/>
                              </a:lnTo>
                              <a:close/>
                              <a:moveTo>
                                <a:pt x="3128" y="414"/>
                              </a:moveTo>
                              <a:cubicBezTo>
                                <a:pt x="3049" y="396"/>
                                <a:pt x="3049" y="396"/>
                                <a:pt x="3049" y="396"/>
                              </a:cubicBezTo>
                              <a:cubicBezTo>
                                <a:pt x="3021" y="389"/>
                                <a:pt x="3001" y="381"/>
                                <a:pt x="2989" y="371"/>
                              </a:cubicBezTo>
                              <a:cubicBezTo>
                                <a:pt x="2976" y="360"/>
                                <a:pt x="2970" y="347"/>
                                <a:pt x="2970" y="330"/>
                              </a:cubicBezTo>
                              <a:cubicBezTo>
                                <a:pt x="2970" y="311"/>
                                <a:pt x="2980" y="295"/>
                                <a:pt x="2998" y="283"/>
                              </a:cubicBezTo>
                              <a:cubicBezTo>
                                <a:pt x="3017" y="270"/>
                                <a:pt x="3040" y="264"/>
                                <a:pt x="3067" y="264"/>
                              </a:cubicBezTo>
                              <a:cubicBezTo>
                                <a:pt x="3087" y="264"/>
                                <a:pt x="3104" y="268"/>
                                <a:pt x="3118" y="274"/>
                              </a:cubicBezTo>
                              <a:cubicBezTo>
                                <a:pt x="3131" y="281"/>
                                <a:pt x="3142" y="289"/>
                                <a:pt x="3150" y="299"/>
                              </a:cubicBezTo>
                              <a:cubicBezTo>
                                <a:pt x="3158" y="309"/>
                                <a:pt x="3164" y="320"/>
                                <a:pt x="3167" y="331"/>
                              </a:cubicBezTo>
                              <a:cubicBezTo>
                                <a:pt x="3256" y="316"/>
                                <a:pt x="3256" y="316"/>
                                <a:pt x="3256" y="316"/>
                              </a:cubicBezTo>
                              <a:cubicBezTo>
                                <a:pt x="3246" y="277"/>
                                <a:pt x="3225" y="245"/>
                                <a:pt x="3194" y="222"/>
                              </a:cubicBezTo>
                              <a:cubicBezTo>
                                <a:pt x="3163" y="199"/>
                                <a:pt x="3120" y="187"/>
                                <a:pt x="3066" y="187"/>
                              </a:cubicBezTo>
                              <a:cubicBezTo>
                                <a:pt x="3029" y="187"/>
                                <a:pt x="2995" y="193"/>
                                <a:pt x="2966" y="206"/>
                              </a:cubicBezTo>
                              <a:cubicBezTo>
                                <a:pt x="2937" y="218"/>
                                <a:pt x="2914" y="236"/>
                                <a:pt x="2898" y="258"/>
                              </a:cubicBezTo>
                              <a:cubicBezTo>
                                <a:pt x="2881" y="280"/>
                                <a:pt x="2873" y="306"/>
                                <a:pt x="2873" y="335"/>
                              </a:cubicBezTo>
                              <a:cubicBezTo>
                                <a:pt x="2873" y="371"/>
                                <a:pt x="2884" y="401"/>
                                <a:pt x="2906" y="424"/>
                              </a:cubicBezTo>
                              <a:cubicBezTo>
                                <a:pt x="2928" y="447"/>
                                <a:pt x="2963" y="464"/>
                                <a:pt x="3010" y="475"/>
                              </a:cubicBezTo>
                              <a:cubicBezTo>
                                <a:pt x="3095" y="493"/>
                                <a:pt x="3095" y="493"/>
                                <a:pt x="3095" y="493"/>
                              </a:cubicBezTo>
                              <a:cubicBezTo>
                                <a:pt x="3118" y="499"/>
                                <a:pt x="3136" y="507"/>
                                <a:pt x="3148" y="517"/>
                              </a:cubicBezTo>
                              <a:cubicBezTo>
                                <a:pt x="3160" y="528"/>
                                <a:pt x="3165" y="541"/>
                                <a:pt x="3165" y="557"/>
                              </a:cubicBezTo>
                              <a:cubicBezTo>
                                <a:pt x="3165" y="576"/>
                                <a:pt x="3156" y="593"/>
                                <a:pt x="3137" y="606"/>
                              </a:cubicBezTo>
                              <a:cubicBezTo>
                                <a:pt x="3117" y="619"/>
                                <a:pt x="3092" y="626"/>
                                <a:pt x="3060" y="626"/>
                              </a:cubicBezTo>
                              <a:cubicBezTo>
                                <a:pt x="3031" y="626"/>
                                <a:pt x="3007" y="620"/>
                                <a:pt x="2989" y="607"/>
                              </a:cubicBezTo>
                              <a:cubicBezTo>
                                <a:pt x="2970" y="595"/>
                                <a:pt x="2958" y="576"/>
                                <a:pt x="2952" y="552"/>
                              </a:cubicBezTo>
                              <a:cubicBezTo>
                                <a:pt x="2858" y="566"/>
                                <a:pt x="2858" y="566"/>
                                <a:pt x="2858" y="566"/>
                              </a:cubicBezTo>
                              <a:cubicBezTo>
                                <a:pt x="2866" y="610"/>
                                <a:pt x="2888" y="645"/>
                                <a:pt x="2923" y="669"/>
                              </a:cubicBezTo>
                              <a:cubicBezTo>
                                <a:pt x="2959" y="693"/>
                                <a:pt x="3005" y="705"/>
                                <a:pt x="3061" y="705"/>
                              </a:cubicBezTo>
                              <a:cubicBezTo>
                                <a:pt x="3101" y="705"/>
                                <a:pt x="3137" y="698"/>
                                <a:pt x="3167" y="685"/>
                              </a:cubicBezTo>
                              <a:cubicBezTo>
                                <a:pt x="3198" y="671"/>
                                <a:pt x="3222" y="653"/>
                                <a:pt x="3240" y="630"/>
                              </a:cubicBezTo>
                              <a:cubicBezTo>
                                <a:pt x="3257" y="606"/>
                                <a:pt x="3265" y="580"/>
                                <a:pt x="3265" y="550"/>
                              </a:cubicBezTo>
                              <a:cubicBezTo>
                                <a:pt x="3265" y="514"/>
                                <a:pt x="3254" y="485"/>
                                <a:pt x="3232" y="463"/>
                              </a:cubicBezTo>
                              <a:cubicBezTo>
                                <a:pt x="3209" y="441"/>
                                <a:pt x="3175" y="425"/>
                                <a:pt x="3128" y="414"/>
                              </a:cubicBezTo>
                              <a:close/>
                              <a:moveTo>
                                <a:pt x="3372" y="695"/>
                              </a:moveTo>
                              <a:cubicBezTo>
                                <a:pt x="3470" y="695"/>
                                <a:pt x="3470" y="695"/>
                                <a:pt x="3470" y="695"/>
                              </a:cubicBezTo>
                              <a:cubicBezTo>
                                <a:pt x="3470" y="194"/>
                                <a:pt x="3470" y="194"/>
                                <a:pt x="3470" y="194"/>
                              </a:cubicBezTo>
                              <a:cubicBezTo>
                                <a:pt x="3372" y="194"/>
                                <a:pt x="3372" y="194"/>
                                <a:pt x="3372" y="194"/>
                              </a:cubicBezTo>
                              <a:lnTo>
                                <a:pt x="3372" y="695"/>
                              </a:lnTo>
                              <a:close/>
                              <a:moveTo>
                                <a:pt x="3422" y="116"/>
                              </a:moveTo>
                              <a:cubicBezTo>
                                <a:pt x="3439" y="116"/>
                                <a:pt x="3453" y="111"/>
                                <a:pt x="3465" y="99"/>
                              </a:cubicBezTo>
                              <a:cubicBezTo>
                                <a:pt x="3477" y="88"/>
                                <a:pt x="3483" y="74"/>
                                <a:pt x="3483" y="58"/>
                              </a:cubicBezTo>
                              <a:cubicBezTo>
                                <a:pt x="3483" y="42"/>
                                <a:pt x="3477" y="28"/>
                                <a:pt x="3465" y="17"/>
                              </a:cubicBezTo>
                              <a:cubicBezTo>
                                <a:pt x="3453" y="6"/>
                                <a:pt x="3439" y="0"/>
                                <a:pt x="3422" y="0"/>
                              </a:cubicBezTo>
                              <a:cubicBezTo>
                                <a:pt x="3405" y="0"/>
                                <a:pt x="3390" y="6"/>
                                <a:pt x="3378" y="17"/>
                              </a:cubicBezTo>
                              <a:cubicBezTo>
                                <a:pt x="3366" y="28"/>
                                <a:pt x="3360" y="42"/>
                                <a:pt x="3360" y="58"/>
                              </a:cubicBezTo>
                              <a:cubicBezTo>
                                <a:pt x="3360" y="74"/>
                                <a:pt x="3366" y="88"/>
                                <a:pt x="3378" y="99"/>
                              </a:cubicBezTo>
                              <a:cubicBezTo>
                                <a:pt x="3390" y="111"/>
                                <a:pt x="3405" y="116"/>
                                <a:pt x="3422" y="116"/>
                              </a:cubicBezTo>
                              <a:close/>
                              <a:moveTo>
                                <a:pt x="4350" y="323"/>
                              </a:moveTo>
                              <a:cubicBezTo>
                                <a:pt x="4362" y="355"/>
                                <a:pt x="4368" y="393"/>
                                <a:pt x="4368" y="439"/>
                              </a:cubicBezTo>
                              <a:cubicBezTo>
                                <a:pt x="4368" y="473"/>
                                <a:pt x="4368" y="473"/>
                                <a:pt x="4368" y="473"/>
                              </a:cubicBezTo>
                              <a:cubicBezTo>
                                <a:pt x="4012" y="473"/>
                                <a:pt x="4012" y="473"/>
                                <a:pt x="4012" y="473"/>
                              </a:cubicBezTo>
                              <a:cubicBezTo>
                                <a:pt x="4013" y="504"/>
                                <a:pt x="4019" y="530"/>
                                <a:pt x="4030" y="552"/>
                              </a:cubicBezTo>
                              <a:cubicBezTo>
                                <a:pt x="4042" y="575"/>
                                <a:pt x="4058" y="593"/>
                                <a:pt x="4080" y="606"/>
                              </a:cubicBezTo>
                              <a:cubicBezTo>
                                <a:pt x="4101" y="618"/>
                                <a:pt x="4126" y="624"/>
                                <a:pt x="4154" y="624"/>
                              </a:cubicBezTo>
                              <a:cubicBezTo>
                                <a:pt x="4173" y="624"/>
                                <a:pt x="4190" y="621"/>
                                <a:pt x="4205" y="616"/>
                              </a:cubicBezTo>
                              <a:cubicBezTo>
                                <a:pt x="4220" y="611"/>
                                <a:pt x="4233" y="603"/>
                                <a:pt x="4244" y="592"/>
                              </a:cubicBezTo>
                              <a:cubicBezTo>
                                <a:pt x="4255" y="581"/>
                                <a:pt x="4264" y="568"/>
                                <a:pt x="4270" y="553"/>
                              </a:cubicBezTo>
                              <a:cubicBezTo>
                                <a:pt x="4362" y="569"/>
                                <a:pt x="4362" y="569"/>
                                <a:pt x="4362" y="569"/>
                              </a:cubicBezTo>
                              <a:cubicBezTo>
                                <a:pt x="4355" y="596"/>
                                <a:pt x="4341" y="620"/>
                                <a:pt x="4322" y="641"/>
                              </a:cubicBezTo>
                              <a:cubicBezTo>
                                <a:pt x="4303" y="661"/>
                                <a:pt x="4280" y="677"/>
                                <a:pt x="4251" y="688"/>
                              </a:cubicBezTo>
                              <a:cubicBezTo>
                                <a:pt x="4222" y="699"/>
                                <a:pt x="4190" y="705"/>
                                <a:pt x="4153" y="705"/>
                              </a:cubicBezTo>
                              <a:cubicBezTo>
                                <a:pt x="4104" y="705"/>
                                <a:pt x="4061" y="694"/>
                                <a:pt x="4026" y="673"/>
                              </a:cubicBezTo>
                              <a:cubicBezTo>
                                <a:pt x="3990" y="652"/>
                                <a:pt x="3963" y="622"/>
                                <a:pt x="3944" y="583"/>
                              </a:cubicBezTo>
                              <a:cubicBezTo>
                                <a:pt x="3924" y="545"/>
                                <a:pt x="3915" y="499"/>
                                <a:pt x="3915" y="447"/>
                              </a:cubicBezTo>
                              <a:cubicBezTo>
                                <a:pt x="3915" y="396"/>
                                <a:pt x="3924" y="351"/>
                                <a:pt x="3944" y="312"/>
                              </a:cubicBezTo>
                              <a:cubicBezTo>
                                <a:pt x="3963" y="272"/>
                                <a:pt x="3990" y="242"/>
                                <a:pt x="4025" y="220"/>
                              </a:cubicBezTo>
                              <a:cubicBezTo>
                                <a:pt x="4059" y="198"/>
                                <a:pt x="4100" y="187"/>
                                <a:pt x="4146" y="187"/>
                              </a:cubicBezTo>
                              <a:cubicBezTo>
                                <a:pt x="4175" y="187"/>
                                <a:pt x="4202" y="192"/>
                                <a:pt x="4229" y="201"/>
                              </a:cubicBezTo>
                              <a:cubicBezTo>
                                <a:pt x="4255" y="210"/>
                                <a:pt x="4279" y="225"/>
                                <a:pt x="4300" y="245"/>
                              </a:cubicBezTo>
                              <a:cubicBezTo>
                                <a:pt x="4321" y="265"/>
                                <a:pt x="4338" y="291"/>
                                <a:pt x="4350" y="323"/>
                              </a:cubicBezTo>
                              <a:close/>
                              <a:moveTo>
                                <a:pt x="4273" y="400"/>
                              </a:moveTo>
                              <a:cubicBezTo>
                                <a:pt x="4273" y="375"/>
                                <a:pt x="4267" y="352"/>
                                <a:pt x="4257" y="332"/>
                              </a:cubicBezTo>
                              <a:cubicBezTo>
                                <a:pt x="4247" y="312"/>
                                <a:pt x="4232" y="296"/>
                                <a:pt x="4213" y="285"/>
                              </a:cubicBezTo>
                              <a:cubicBezTo>
                                <a:pt x="4194" y="273"/>
                                <a:pt x="4172" y="268"/>
                                <a:pt x="4147" y="268"/>
                              </a:cubicBezTo>
                              <a:cubicBezTo>
                                <a:pt x="4120" y="268"/>
                                <a:pt x="4096" y="274"/>
                                <a:pt x="4075" y="288"/>
                              </a:cubicBezTo>
                              <a:cubicBezTo>
                                <a:pt x="4055" y="301"/>
                                <a:pt x="4039" y="318"/>
                                <a:pt x="4028" y="340"/>
                              </a:cubicBezTo>
                              <a:cubicBezTo>
                                <a:pt x="4019" y="359"/>
                                <a:pt x="4014" y="379"/>
                                <a:pt x="4013" y="400"/>
                              </a:cubicBezTo>
                              <a:lnTo>
                                <a:pt x="4273" y="400"/>
                              </a:lnTo>
                              <a:close/>
                              <a:moveTo>
                                <a:pt x="4477" y="695"/>
                              </a:moveTo>
                              <a:cubicBezTo>
                                <a:pt x="4574" y="695"/>
                                <a:pt x="4574" y="695"/>
                                <a:pt x="4574" y="695"/>
                              </a:cubicBezTo>
                              <a:cubicBezTo>
                                <a:pt x="4574" y="194"/>
                                <a:pt x="4574" y="194"/>
                                <a:pt x="4574" y="194"/>
                              </a:cubicBezTo>
                              <a:cubicBezTo>
                                <a:pt x="4477" y="194"/>
                                <a:pt x="4477" y="194"/>
                                <a:pt x="4477" y="194"/>
                              </a:cubicBezTo>
                              <a:lnTo>
                                <a:pt x="4477" y="695"/>
                              </a:lnTo>
                              <a:close/>
                              <a:moveTo>
                                <a:pt x="4526" y="116"/>
                              </a:moveTo>
                              <a:cubicBezTo>
                                <a:pt x="4543" y="116"/>
                                <a:pt x="4558" y="111"/>
                                <a:pt x="4570" y="99"/>
                              </a:cubicBezTo>
                              <a:cubicBezTo>
                                <a:pt x="4582" y="88"/>
                                <a:pt x="4588" y="74"/>
                                <a:pt x="4588" y="58"/>
                              </a:cubicBezTo>
                              <a:cubicBezTo>
                                <a:pt x="4588" y="42"/>
                                <a:pt x="4582" y="28"/>
                                <a:pt x="4570" y="17"/>
                              </a:cubicBezTo>
                              <a:cubicBezTo>
                                <a:pt x="4558" y="6"/>
                                <a:pt x="4543" y="0"/>
                                <a:pt x="4526" y="0"/>
                              </a:cubicBezTo>
                              <a:cubicBezTo>
                                <a:pt x="4509" y="0"/>
                                <a:pt x="4495" y="6"/>
                                <a:pt x="4482" y="17"/>
                              </a:cubicBezTo>
                              <a:cubicBezTo>
                                <a:pt x="4470" y="28"/>
                                <a:pt x="4464" y="42"/>
                                <a:pt x="4464" y="58"/>
                              </a:cubicBezTo>
                              <a:cubicBezTo>
                                <a:pt x="4464" y="74"/>
                                <a:pt x="4470" y="88"/>
                                <a:pt x="4482" y="99"/>
                              </a:cubicBezTo>
                              <a:cubicBezTo>
                                <a:pt x="4495" y="111"/>
                                <a:pt x="4509" y="116"/>
                                <a:pt x="4526" y="116"/>
                              </a:cubicBezTo>
                              <a:close/>
                              <a:moveTo>
                                <a:pt x="4841" y="74"/>
                              </a:moveTo>
                              <a:cubicBezTo>
                                <a:pt x="4744" y="74"/>
                                <a:pt x="4744" y="74"/>
                                <a:pt x="4744" y="74"/>
                              </a:cubicBezTo>
                              <a:cubicBezTo>
                                <a:pt x="4744" y="194"/>
                                <a:pt x="4744" y="194"/>
                                <a:pt x="4744" y="194"/>
                              </a:cubicBezTo>
                              <a:cubicBezTo>
                                <a:pt x="4670" y="194"/>
                                <a:pt x="4670" y="194"/>
                                <a:pt x="4670" y="194"/>
                              </a:cubicBezTo>
                              <a:cubicBezTo>
                                <a:pt x="4670" y="272"/>
                                <a:pt x="4670" y="272"/>
                                <a:pt x="4670" y="272"/>
                              </a:cubicBezTo>
                              <a:cubicBezTo>
                                <a:pt x="4744" y="272"/>
                                <a:pt x="4744" y="272"/>
                                <a:pt x="4744" y="272"/>
                              </a:cubicBezTo>
                              <a:cubicBezTo>
                                <a:pt x="4744" y="695"/>
                                <a:pt x="4744" y="695"/>
                                <a:pt x="4744" y="695"/>
                              </a:cubicBezTo>
                              <a:cubicBezTo>
                                <a:pt x="4944" y="695"/>
                                <a:pt x="4944" y="695"/>
                                <a:pt x="4944" y="695"/>
                              </a:cubicBezTo>
                              <a:cubicBezTo>
                                <a:pt x="4944" y="616"/>
                                <a:pt x="4944" y="616"/>
                                <a:pt x="4944" y="616"/>
                              </a:cubicBezTo>
                              <a:cubicBezTo>
                                <a:pt x="4841" y="616"/>
                                <a:pt x="4841" y="616"/>
                                <a:pt x="4841" y="616"/>
                              </a:cubicBezTo>
                              <a:cubicBezTo>
                                <a:pt x="4841" y="272"/>
                                <a:pt x="4841" y="272"/>
                                <a:pt x="4841" y="272"/>
                              </a:cubicBezTo>
                              <a:cubicBezTo>
                                <a:pt x="4944" y="272"/>
                                <a:pt x="4944" y="272"/>
                                <a:pt x="4944" y="272"/>
                              </a:cubicBezTo>
                              <a:cubicBezTo>
                                <a:pt x="4944" y="194"/>
                                <a:pt x="4944" y="194"/>
                                <a:pt x="4944" y="194"/>
                              </a:cubicBezTo>
                              <a:cubicBezTo>
                                <a:pt x="4841" y="194"/>
                                <a:pt x="4841" y="194"/>
                                <a:pt x="4841" y="194"/>
                              </a:cubicBezTo>
                              <a:lnTo>
                                <a:pt x="4841" y="74"/>
                              </a:lnTo>
                              <a:close/>
                              <a:moveTo>
                                <a:pt x="5454" y="323"/>
                              </a:moveTo>
                              <a:cubicBezTo>
                                <a:pt x="5466" y="355"/>
                                <a:pt x="5473" y="393"/>
                                <a:pt x="5473" y="439"/>
                              </a:cubicBezTo>
                              <a:cubicBezTo>
                                <a:pt x="5473" y="473"/>
                                <a:pt x="5473" y="473"/>
                                <a:pt x="5473" y="473"/>
                              </a:cubicBezTo>
                              <a:cubicBezTo>
                                <a:pt x="5117" y="473"/>
                                <a:pt x="5117" y="473"/>
                                <a:pt x="5117" y="473"/>
                              </a:cubicBezTo>
                              <a:cubicBezTo>
                                <a:pt x="5117" y="504"/>
                                <a:pt x="5123" y="530"/>
                                <a:pt x="5134" y="552"/>
                              </a:cubicBezTo>
                              <a:cubicBezTo>
                                <a:pt x="5146" y="575"/>
                                <a:pt x="5163" y="593"/>
                                <a:pt x="5184" y="606"/>
                              </a:cubicBezTo>
                              <a:cubicBezTo>
                                <a:pt x="5205" y="618"/>
                                <a:pt x="5230" y="624"/>
                                <a:pt x="5259" y="624"/>
                              </a:cubicBezTo>
                              <a:cubicBezTo>
                                <a:pt x="5277" y="624"/>
                                <a:pt x="5294" y="621"/>
                                <a:pt x="5309" y="616"/>
                              </a:cubicBezTo>
                              <a:cubicBezTo>
                                <a:pt x="5324" y="611"/>
                                <a:pt x="5338" y="603"/>
                                <a:pt x="5349" y="592"/>
                              </a:cubicBezTo>
                              <a:cubicBezTo>
                                <a:pt x="5360" y="581"/>
                                <a:pt x="5368" y="568"/>
                                <a:pt x="5374" y="553"/>
                              </a:cubicBezTo>
                              <a:cubicBezTo>
                                <a:pt x="5466" y="569"/>
                                <a:pt x="5466" y="569"/>
                                <a:pt x="5466" y="569"/>
                              </a:cubicBezTo>
                              <a:cubicBezTo>
                                <a:pt x="5459" y="596"/>
                                <a:pt x="5446" y="620"/>
                                <a:pt x="5427" y="641"/>
                              </a:cubicBezTo>
                              <a:cubicBezTo>
                                <a:pt x="5408" y="661"/>
                                <a:pt x="5384" y="677"/>
                                <a:pt x="5355" y="688"/>
                              </a:cubicBezTo>
                              <a:cubicBezTo>
                                <a:pt x="5327" y="699"/>
                                <a:pt x="5294" y="705"/>
                                <a:pt x="5258" y="705"/>
                              </a:cubicBezTo>
                              <a:cubicBezTo>
                                <a:pt x="5208" y="705"/>
                                <a:pt x="5166" y="694"/>
                                <a:pt x="5130" y="673"/>
                              </a:cubicBezTo>
                              <a:cubicBezTo>
                                <a:pt x="5095" y="652"/>
                                <a:pt x="5067" y="622"/>
                                <a:pt x="5048" y="583"/>
                              </a:cubicBezTo>
                              <a:cubicBezTo>
                                <a:pt x="5029" y="545"/>
                                <a:pt x="5019" y="499"/>
                                <a:pt x="5019" y="447"/>
                              </a:cubicBezTo>
                              <a:cubicBezTo>
                                <a:pt x="5019" y="396"/>
                                <a:pt x="5029" y="351"/>
                                <a:pt x="5048" y="312"/>
                              </a:cubicBezTo>
                              <a:cubicBezTo>
                                <a:pt x="5067" y="272"/>
                                <a:pt x="5094" y="242"/>
                                <a:pt x="5129" y="220"/>
                              </a:cubicBezTo>
                              <a:cubicBezTo>
                                <a:pt x="5164" y="198"/>
                                <a:pt x="5204" y="187"/>
                                <a:pt x="5251" y="187"/>
                              </a:cubicBezTo>
                              <a:cubicBezTo>
                                <a:pt x="5279" y="187"/>
                                <a:pt x="5306" y="192"/>
                                <a:pt x="5333" y="201"/>
                              </a:cubicBezTo>
                              <a:cubicBezTo>
                                <a:pt x="5359" y="210"/>
                                <a:pt x="5383" y="225"/>
                                <a:pt x="5404" y="245"/>
                              </a:cubicBezTo>
                              <a:cubicBezTo>
                                <a:pt x="5425" y="265"/>
                                <a:pt x="5442" y="291"/>
                                <a:pt x="5454" y="323"/>
                              </a:cubicBezTo>
                              <a:close/>
                              <a:moveTo>
                                <a:pt x="5377" y="400"/>
                              </a:moveTo>
                              <a:cubicBezTo>
                                <a:pt x="5377" y="375"/>
                                <a:pt x="5372" y="352"/>
                                <a:pt x="5361" y="332"/>
                              </a:cubicBezTo>
                              <a:cubicBezTo>
                                <a:pt x="5351" y="312"/>
                                <a:pt x="5336" y="296"/>
                                <a:pt x="5317" y="285"/>
                              </a:cubicBezTo>
                              <a:cubicBezTo>
                                <a:pt x="5299" y="273"/>
                                <a:pt x="5277" y="268"/>
                                <a:pt x="5251" y="268"/>
                              </a:cubicBezTo>
                              <a:cubicBezTo>
                                <a:pt x="5224" y="268"/>
                                <a:pt x="5200" y="274"/>
                                <a:pt x="5180" y="288"/>
                              </a:cubicBezTo>
                              <a:cubicBezTo>
                                <a:pt x="5159" y="301"/>
                                <a:pt x="5144" y="318"/>
                                <a:pt x="5133" y="340"/>
                              </a:cubicBezTo>
                              <a:cubicBezTo>
                                <a:pt x="5123" y="359"/>
                                <a:pt x="5118" y="379"/>
                                <a:pt x="5117" y="400"/>
                              </a:cubicBezTo>
                              <a:lnTo>
                                <a:pt x="5377" y="400"/>
                              </a:lnTo>
                              <a:close/>
                              <a:moveTo>
                                <a:pt x="5679" y="397"/>
                              </a:moveTo>
                              <a:cubicBezTo>
                                <a:pt x="5679" y="371"/>
                                <a:pt x="5684" y="348"/>
                                <a:pt x="5694" y="329"/>
                              </a:cubicBezTo>
                              <a:cubicBezTo>
                                <a:pt x="5704" y="310"/>
                                <a:pt x="5718" y="296"/>
                                <a:pt x="5735" y="286"/>
                              </a:cubicBezTo>
                              <a:cubicBezTo>
                                <a:pt x="5753" y="276"/>
                                <a:pt x="5773" y="272"/>
                                <a:pt x="5795" y="272"/>
                              </a:cubicBezTo>
                              <a:cubicBezTo>
                                <a:pt x="5828" y="272"/>
                                <a:pt x="5854" y="282"/>
                                <a:pt x="5873" y="302"/>
                              </a:cubicBezTo>
                              <a:cubicBezTo>
                                <a:pt x="5892" y="323"/>
                                <a:pt x="5902" y="351"/>
                                <a:pt x="5902" y="388"/>
                              </a:cubicBezTo>
                              <a:cubicBezTo>
                                <a:pt x="5902" y="695"/>
                                <a:pt x="5902" y="695"/>
                                <a:pt x="5902" y="695"/>
                              </a:cubicBezTo>
                              <a:cubicBezTo>
                                <a:pt x="5999" y="695"/>
                                <a:pt x="5999" y="695"/>
                                <a:pt x="5999" y="695"/>
                              </a:cubicBezTo>
                              <a:cubicBezTo>
                                <a:pt x="5999" y="376"/>
                                <a:pt x="5999" y="376"/>
                                <a:pt x="5999" y="376"/>
                              </a:cubicBezTo>
                              <a:cubicBezTo>
                                <a:pt x="5999" y="335"/>
                                <a:pt x="5992" y="300"/>
                                <a:pt x="5978" y="272"/>
                              </a:cubicBezTo>
                              <a:cubicBezTo>
                                <a:pt x="5964" y="244"/>
                                <a:pt x="5944" y="223"/>
                                <a:pt x="5918" y="208"/>
                              </a:cubicBezTo>
                              <a:cubicBezTo>
                                <a:pt x="5893" y="194"/>
                                <a:pt x="5863" y="187"/>
                                <a:pt x="5829" y="187"/>
                              </a:cubicBezTo>
                              <a:cubicBezTo>
                                <a:pt x="5791" y="187"/>
                                <a:pt x="5760" y="195"/>
                                <a:pt x="5735" y="211"/>
                              </a:cubicBezTo>
                              <a:cubicBezTo>
                                <a:pt x="5711" y="227"/>
                                <a:pt x="5692" y="249"/>
                                <a:pt x="5681" y="275"/>
                              </a:cubicBezTo>
                              <a:cubicBezTo>
                                <a:pt x="5675" y="275"/>
                                <a:pt x="5675" y="275"/>
                                <a:pt x="5675" y="275"/>
                              </a:cubicBezTo>
                              <a:cubicBezTo>
                                <a:pt x="5675" y="194"/>
                                <a:pt x="5675" y="194"/>
                                <a:pt x="5675" y="194"/>
                              </a:cubicBezTo>
                              <a:cubicBezTo>
                                <a:pt x="5581" y="194"/>
                                <a:pt x="5581" y="194"/>
                                <a:pt x="5581" y="194"/>
                              </a:cubicBezTo>
                              <a:cubicBezTo>
                                <a:pt x="5581" y="695"/>
                                <a:pt x="5581" y="695"/>
                                <a:pt x="5581" y="695"/>
                              </a:cubicBezTo>
                              <a:cubicBezTo>
                                <a:pt x="5679" y="695"/>
                                <a:pt x="5679" y="695"/>
                                <a:pt x="5679" y="695"/>
                              </a:cubicBezTo>
                              <a:lnTo>
                                <a:pt x="5679" y="397"/>
                              </a:lnTo>
                              <a:close/>
                              <a:moveTo>
                                <a:pt x="3737" y="74"/>
                              </a:moveTo>
                              <a:cubicBezTo>
                                <a:pt x="3639" y="74"/>
                                <a:pt x="3639" y="74"/>
                                <a:pt x="3639" y="74"/>
                              </a:cubicBezTo>
                              <a:cubicBezTo>
                                <a:pt x="3639" y="194"/>
                                <a:pt x="3639" y="194"/>
                                <a:pt x="3639" y="194"/>
                              </a:cubicBezTo>
                              <a:cubicBezTo>
                                <a:pt x="3566" y="194"/>
                                <a:pt x="3566" y="194"/>
                                <a:pt x="3566" y="194"/>
                              </a:cubicBezTo>
                              <a:cubicBezTo>
                                <a:pt x="3566" y="272"/>
                                <a:pt x="3566" y="272"/>
                                <a:pt x="3566" y="272"/>
                              </a:cubicBezTo>
                              <a:cubicBezTo>
                                <a:pt x="3639" y="272"/>
                                <a:pt x="3639" y="272"/>
                                <a:pt x="3639" y="272"/>
                              </a:cubicBezTo>
                              <a:cubicBezTo>
                                <a:pt x="3639" y="695"/>
                                <a:pt x="3639" y="695"/>
                                <a:pt x="3639" y="695"/>
                              </a:cubicBezTo>
                              <a:cubicBezTo>
                                <a:pt x="3840" y="695"/>
                                <a:pt x="3840" y="695"/>
                                <a:pt x="3840" y="695"/>
                              </a:cubicBezTo>
                              <a:cubicBezTo>
                                <a:pt x="3840" y="616"/>
                                <a:pt x="3840" y="616"/>
                                <a:pt x="3840" y="616"/>
                              </a:cubicBezTo>
                              <a:cubicBezTo>
                                <a:pt x="3737" y="616"/>
                                <a:pt x="3737" y="616"/>
                                <a:pt x="3737" y="616"/>
                              </a:cubicBezTo>
                              <a:cubicBezTo>
                                <a:pt x="3737" y="272"/>
                                <a:pt x="3737" y="272"/>
                                <a:pt x="3737" y="272"/>
                              </a:cubicBezTo>
                              <a:cubicBezTo>
                                <a:pt x="3840" y="272"/>
                                <a:pt x="3840" y="272"/>
                                <a:pt x="3840" y="272"/>
                              </a:cubicBezTo>
                              <a:cubicBezTo>
                                <a:pt x="3840" y="194"/>
                                <a:pt x="3840" y="194"/>
                                <a:pt x="3840" y="194"/>
                              </a:cubicBezTo>
                              <a:cubicBezTo>
                                <a:pt x="3737" y="194"/>
                                <a:pt x="3737" y="194"/>
                                <a:pt x="3737" y="194"/>
                              </a:cubicBezTo>
                              <a:lnTo>
                                <a:pt x="3737" y="74"/>
                              </a:lnTo>
                              <a:close/>
                              <a:moveTo>
                                <a:pt x="2025" y="1490"/>
                              </a:moveTo>
                              <a:cubicBezTo>
                                <a:pt x="2019" y="1490"/>
                                <a:pt x="2019" y="1490"/>
                                <a:pt x="2019" y="1490"/>
                              </a:cubicBezTo>
                              <a:cubicBezTo>
                                <a:pt x="1679" y="999"/>
                                <a:pt x="1679" y="999"/>
                                <a:pt x="1679" y="999"/>
                              </a:cubicBezTo>
                              <a:cubicBezTo>
                                <a:pt x="1585" y="999"/>
                                <a:pt x="1585" y="999"/>
                                <a:pt x="1585" y="999"/>
                              </a:cubicBezTo>
                              <a:cubicBezTo>
                                <a:pt x="1585" y="1667"/>
                                <a:pt x="1585" y="1667"/>
                                <a:pt x="1585" y="1667"/>
                              </a:cubicBezTo>
                              <a:cubicBezTo>
                                <a:pt x="1686" y="1667"/>
                                <a:pt x="1686" y="1667"/>
                                <a:pt x="1686" y="1667"/>
                              </a:cubicBezTo>
                              <a:cubicBezTo>
                                <a:pt x="1686" y="1177"/>
                                <a:pt x="1686" y="1177"/>
                                <a:pt x="1686" y="1177"/>
                              </a:cubicBezTo>
                              <a:cubicBezTo>
                                <a:pt x="1692" y="1177"/>
                                <a:pt x="1692" y="1177"/>
                                <a:pt x="1692" y="1177"/>
                              </a:cubicBezTo>
                              <a:cubicBezTo>
                                <a:pt x="2032" y="1667"/>
                                <a:pt x="2032" y="1667"/>
                                <a:pt x="2032" y="1667"/>
                              </a:cubicBezTo>
                              <a:cubicBezTo>
                                <a:pt x="2125" y="1667"/>
                                <a:pt x="2125" y="1667"/>
                                <a:pt x="2125" y="1667"/>
                              </a:cubicBezTo>
                              <a:cubicBezTo>
                                <a:pt x="2125" y="999"/>
                                <a:pt x="2125" y="999"/>
                                <a:pt x="2125" y="999"/>
                              </a:cubicBezTo>
                              <a:cubicBezTo>
                                <a:pt x="2025" y="999"/>
                                <a:pt x="2025" y="999"/>
                                <a:pt x="2025" y="999"/>
                              </a:cubicBezTo>
                              <a:lnTo>
                                <a:pt x="2025" y="1490"/>
                              </a:lnTo>
                              <a:close/>
                              <a:moveTo>
                                <a:pt x="2676" y="1295"/>
                              </a:moveTo>
                              <a:cubicBezTo>
                                <a:pt x="2688" y="1327"/>
                                <a:pt x="2694" y="1366"/>
                                <a:pt x="2694" y="1411"/>
                              </a:cubicBezTo>
                              <a:cubicBezTo>
                                <a:pt x="2694" y="1446"/>
                                <a:pt x="2694" y="1446"/>
                                <a:pt x="2694" y="1446"/>
                              </a:cubicBezTo>
                              <a:cubicBezTo>
                                <a:pt x="2339" y="1446"/>
                                <a:pt x="2339" y="1446"/>
                                <a:pt x="2339" y="1446"/>
                              </a:cubicBezTo>
                              <a:cubicBezTo>
                                <a:pt x="2339" y="1476"/>
                                <a:pt x="2345" y="1503"/>
                                <a:pt x="2356" y="1524"/>
                              </a:cubicBezTo>
                              <a:cubicBezTo>
                                <a:pt x="2368" y="1548"/>
                                <a:pt x="2384" y="1566"/>
                                <a:pt x="2406" y="1578"/>
                              </a:cubicBezTo>
                              <a:cubicBezTo>
                                <a:pt x="2427" y="1590"/>
                                <a:pt x="2452" y="1597"/>
                                <a:pt x="2480" y="1597"/>
                              </a:cubicBezTo>
                              <a:cubicBezTo>
                                <a:pt x="2499" y="1597"/>
                                <a:pt x="2516" y="1594"/>
                                <a:pt x="2531" y="1589"/>
                              </a:cubicBezTo>
                              <a:cubicBezTo>
                                <a:pt x="2546" y="1583"/>
                                <a:pt x="2559" y="1575"/>
                                <a:pt x="2570" y="1565"/>
                              </a:cubicBezTo>
                              <a:cubicBezTo>
                                <a:pt x="2582" y="1554"/>
                                <a:pt x="2590" y="1541"/>
                                <a:pt x="2596" y="1525"/>
                              </a:cubicBezTo>
                              <a:cubicBezTo>
                                <a:pt x="2688" y="1542"/>
                                <a:pt x="2688" y="1542"/>
                                <a:pt x="2688" y="1542"/>
                              </a:cubicBezTo>
                              <a:cubicBezTo>
                                <a:pt x="2681" y="1569"/>
                                <a:pt x="2668" y="1593"/>
                                <a:pt x="2649" y="1613"/>
                              </a:cubicBezTo>
                              <a:cubicBezTo>
                                <a:pt x="2630" y="1633"/>
                                <a:pt x="2606" y="1649"/>
                                <a:pt x="2577" y="1660"/>
                              </a:cubicBezTo>
                              <a:cubicBezTo>
                                <a:pt x="2549" y="1672"/>
                                <a:pt x="2516" y="1677"/>
                                <a:pt x="2479" y="1677"/>
                              </a:cubicBezTo>
                              <a:cubicBezTo>
                                <a:pt x="2430" y="1677"/>
                                <a:pt x="2388" y="1666"/>
                                <a:pt x="2352" y="1645"/>
                              </a:cubicBezTo>
                              <a:cubicBezTo>
                                <a:pt x="2317" y="1624"/>
                                <a:pt x="2289" y="1594"/>
                                <a:pt x="2270" y="1556"/>
                              </a:cubicBezTo>
                              <a:cubicBezTo>
                                <a:pt x="2251" y="1517"/>
                                <a:pt x="2241" y="1472"/>
                                <a:pt x="2241" y="1420"/>
                              </a:cubicBezTo>
                              <a:cubicBezTo>
                                <a:pt x="2241" y="1368"/>
                                <a:pt x="2251" y="1323"/>
                                <a:pt x="2270" y="1284"/>
                              </a:cubicBezTo>
                              <a:cubicBezTo>
                                <a:pt x="2289" y="1245"/>
                                <a:pt x="2316" y="1214"/>
                                <a:pt x="2351" y="1192"/>
                              </a:cubicBezTo>
                              <a:cubicBezTo>
                                <a:pt x="2385" y="1170"/>
                                <a:pt x="2426" y="1159"/>
                                <a:pt x="2473" y="1159"/>
                              </a:cubicBezTo>
                              <a:cubicBezTo>
                                <a:pt x="2501" y="1159"/>
                                <a:pt x="2528" y="1164"/>
                                <a:pt x="2555" y="1174"/>
                              </a:cubicBezTo>
                              <a:cubicBezTo>
                                <a:pt x="2581" y="1183"/>
                                <a:pt x="2605" y="1198"/>
                                <a:pt x="2626" y="1218"/>
                              </a:cubicBezTo>
                              <a:cubicBezTo>
                                <a:pt x="2647" y="1238"/>
                                <a:pt x="2664" y="1263"/>
                                <a:pt x="2676" y="1295"/>
                              </a:cubicBezTo>
                              <a:close/>
                              <a:moveTo>
                                <a:pt x="2599" y="1373"/>
                              </a:moveTo>
                              <a:cubicBezTo>
                                <a:pt x="2599" y="1347"/>
                                <a:pt x="2594" y="1324"/>
                                <a:pt x="2583" y="1304"/>
                              </a:cubicBezTo>
                              <a:cubicBezTo>
                                <a:pt x="2573" y="1285"/>
                                <a:pt x="2558" y="1269"/>
                                <a:pt x="2539" y="1257"/>
                              </a:cubicBezTo>
                              <a:cubicBezTo>
                                <a:pt x="2520" y="1246"/>
                                <a:pt x="2498" y="1240"/>
                                <a:pt x="2473" y="1240"/>
                              </a:cubicBezTo>
                              <a:cubicBezTo>
                                <a:pt x="2446" y="1240"/>
                                <a:pt x="2422" y="1247"/>
                                <a:pt x="2402" y="1260"/>
                              </a:cubicBezTo>
                              <a:cubicBezTo>
                                <a:pt x="2381" y="1273"/>
                                <a:pt x="2366" y="1291"/>
                                <a:pt x="2355" y="1312"/>
                              </a:cubicBezTo>
                              <a:cubicBezTo>
                                <a:pt x="2345" y="1331"/>
                                <a:pt x="2340" y="1351"/>
                                <a:pt x="2339" y="1373"/>
                              </a:cubicBezTo>
                              <a:lnTo>
                                <a:pt x="2599" y="1373"/>
                              </a:lnTo>
                              <a:close/>
                              <a:moveTo>
                                <a:pt x="3141" y="999"/>
                              </a:moveTo>
                              <a:cubicBezTo>
                                <a:pt x="3239" y="999"/>
                                <a:pt x="3239" y="999"/>
                                <a:pt x="3239" y="999"/>
                              </a:cubicBezTo>
                              <a:cubicBezTo>
                                <a:pt x="3239" y="1667"/>
                                <a:pt x="3239" y="1667"/>
                                <a:pt x="3239" y="1667"/>
                              </a:cubicBezTo>
                              <a:cubicBezTo>
                                <a:pt x="3144" y="1667"/>
                                <a:pt x="3144" y="1667"/>
                                <a:pt x="3144" y="1667"/>
                              </a:cubicBezTo>
                              <a:cubicBezTo>
                                <a:pt x="3144" y="1589"/>
                                <a:pt x="3144" y="1589"/>
                                <a:pt x="3144" y="1589"/>
                              </a:cubicBezTo>
                              <a:cubicBezTo>
                                <a:pt x="3135" y="1589"/>
                                <a:pt x="3135" y="1589"/>
                                <a:pt x="3135" y="1589"/>
                              </a:cubicBezTo>
                              <a:cubicBezTo>
                                <a:pt x="3129" y="1600"/>
                                <a:pt x="3121" y="1612"/>
                                <a:pt x="3110" y="1626"/>
                              </a:cubicBezTo>
                              <a:cubicBezTo>
                                <a:pt x="3099" y="1639"/>
                                <a:pt x="3084" y="1651"/>
                                <a:pt x="3065" y="1661"/>
                              </a:cubicBezTo>
                              <a:cubicBezTo>
                                <a:pt x="3046" y="1672"/>
                                <a:pt x="3021" y="1677"/>
                                <a:pt x="2991" y="1677"/>
                              </a:cubicBezTo>
                              <a:cubicBezTo>
                                <a:pt x="2950" y="1677"/>
                                <a:pt x="2914" y="1666"/>
                                <a:pt x="2882" y="1646"/>
                              </a:cubicBezTo>
                              <a:cubicBezTo>
                                <a:pt x="2851" y="1625"/>
                                <a:pt x="2826" y="1595"/>
                                <a:pt x="2808" y="1557"/>
                              </a:cubicBezTo>
                              <a:cubicBezTo>
                                <a:pt x="2790" y="1518"/>
                                <a:pt x="2781" y="1472"/>
                                <a:pt x="2781" y="1417"/>
                              </a:cubicBezTo>
                              <a:cubicBezTo>
                                <a:pt x="2781" y="1363"/>
                                <a:pt x="2790" y="1317"/>
                                <a:pt x="2808" y="1279"/>
                              </a:cubicBezTo>
                              <a:cubicBezTo>
                                <a:pt x="2827" y="1240"/>
                                <a:pt x="2851" y="1211"/>
                                <a:pt x="2883" y="1190"/>
                              </a:cubicBezTo>
                              <a:cubicBezTo>
                                <a:pt x="2915" y="1170"/>
                                <a:pt x="2951" y="1159"/>
                                <a:pt x="2991" y="1159"/>
                              </a:cubicBezTo>
                              <a:cubicBezTo>
                                <a:pt x="3022" y="1159"/>
                                <a:pt x="3047" y="1165"/>
                                <a:pt x="3066" y="1175"/>
                              </a:cubicBezTo>
                              <a:cubicBezTo>
                                <a:pt x="3085" y="1185"/>
                                <a:pt x="3100" y="1197"/>
                                <a:pt x="3111" y="1211"/>
                              </a:cubicBezTo>
                              <a:cubicBezTo>
                                <a:pt x="3121" y="1225"/>
                                <a:pt x="3129" y="1237"/>
                                <a:pt x="3135" y="1247"/>
                              </a:cubicBezTo>
                              <a:cubicBezTo>
                                <a:pt x="3141" y="1247"/>
                                <a:pt x="3141" y="1247"/>
                                <a:pt x="3141" y="1247"/>
                              </a:cubicBezTo>
                              <a:lnTo>
                                <a:pt x="3141" y="999"/>
                              </a:lnTo>
                              <a:close/>
                              <a:moveTo>
                                <a:pt x="3143" y="1416"/>
                              </a:moveTo>
                              <a:cubicBezTo>
                                <a:pt x="3143" y="1382"/>
                                <a:pt x="3138" y="1351"/>
                                <a:pt x="3128" y="1325"/>
                              </a:cubicBezTo>
                              <a:cubicBezTo>
                                <a:pt x="3118" y="1299"/>
                                <a:pt x="3103" y="1279"/>
                                <a:pt x="3084" y="1264"/>
                              </a:cubicBezTo>
                              <a:cubicBezTo>
                                <a:pt x="3064" y="1250"/>
                                <a:pt x="3041" y="1242"/>
                                <a:pt x="3012" y="1242"/>
                              </a:cubicBezTo>
                              <a:cubicBezTo>
                                <a:pt x="2983" y="1242"/>
                                <a:pt x="2958" y="1250"/>
                                <a:pt x="2939" y="1265"/>
                              </a:cubicBezTo>
                              <a:cubicBezTo>
                                <a:pt x="2919" y="1280"/>
                                <a:pt x="2904" y="1301"/>
                                <a:pt x="2894" y="1327"/>
                              </a:cubicBezTo>
                              <a:cubicBezTo>
                                <a:pt x="2885" y="1354"/>
                                <a:pt x="2880" y="1383"/>
                                <a:pt x="2880" y="1416"/>
                              </a:cubicBezTo>
                              <a:cubicBezTo>
                                <a:pt x="2880" y="1450"/>
                                <a:pt x="2885" y="1480"/>
                                <a:pt x="2895" y="1507"/>
                              </a:cubicBezTo>
                              <a:cubicBezTo>
                                <a:pt x="2905" y="1534"/>
                                <a:pt x="2919" y="1555"/>
                                <a:pt x="2939" y="1570"/>
                              </a:cubicBezTo>
                              <a:cubicBezTo>
                                <a:pt x="2959" y="1586"/>
                                <a:pt x="2983" y="1594"/>
                                <a:pt x="3012" y="1594"/>
                              </a:cubicBezTo>
                              <a:cubicBezTo>
                                <a:pt x="3040" y="1594"/>
                                <a:pt x="3064" y="1586"/>
                                <a:pt x="3083" y="1571"/>
                              </a:cubicBezTo>
                              <a:cubicBezTo>
                                <a:pt x="3103" y="1556"/>
                                <a:pt x="3118" y="1536"/>
                                <a:pt x="3128" y="1509"/>
                              </a:cubicBezTo>
                              <a:cubicBezTo>
                                <a:pt x="3138" y="1483"/>
                                <a:pt x="3143" y="1452"/>
                                <a:pt x="3143" y="1416"/>
                              </a:cubicBezTo>
                              <a:close/>
                              <a:moveTo>
                                <a:pt x="3790" y="1295"/>
                              </a:moveTo>
                              <a:cubicBezTo>
                                <a:pt x="3802" y="1327"/>
                                <a:pt x="3808" y="1366"/>
                                <a:pt x="3808" y="1411"/>
                              </a:cubicBezTo>
                              <a:cubicBezTo>
                                <a:pt x="3808" y="1446"/>
                                <a:pt x="3808" y="1446"/>
                                <a:pt x="3808" y="1446"/>
                              </a:cubicBezTo>
                              <a:cubicBezTo>
                                <a:pt x="3453" y="1446"/>
                                <a:pt x="3453" y="1446"/>
                                <a:pt x="3453" y="1446"/>
                              </a:cubicBezTo>
                              <a:cubicBezTo>
                                <a:pt x="3453" y="1476"/>
                                <a:pt x="3459" y="1503"/>
                                <a:pt x="3470" y="1524"/>
                              </a:cubicBezTo>
                              <a:cubicBezTo>
                                <a:pt x="3482" y="1548"/>
                                <a:pt x="3499" y="1566"/>
                                <a:pt x="3520" y="1578"/>
                              </a:cubicBezTo>
                              <a:cubicBezTo>
                                <a:pt x="3541" y="1590"/>
                                <a:pt x="3566" y="1597"/>
                                <a:pt x="3595" y="1597"/>
                              </a:cubicBezTo>
                              <a:cubicBezTo>
                                <a:pt x="3613" y="1597"/>
                                <a:pt x="3630" y="1594"/>
                                <a:pt x="3645" y="1589"/>
                              </a:cubicBezTo>
                              <a:cubicBezTo>
                                <a:pt x="3660" y="1583"/>
                                <a:pt x="3673" y="1575"/>
                                <a:pt x="3685" y="1565"/>
                              </a:cubicBezTo>
                              <a:cubicBezTo>
                                <a:pt x="3696" y="1554"/>
                                <a:pt x="3704" y="1541"/>
                                <a:pt x="3710" y="1525"/>
                              </a:cubicBezTo>
                              <a:cubicBezTo>
                                <a:pt x="3802" y="1542"/>
                                <a:pt x="3802" y="1542"/>
                                <a:pt x="3802" y="1542"/>
                              </a:cubicBezTo>
                              <a:cubicBezTo>
                                <a:pt x="3795" y="1569"/>
                                <a:pt x="3782" y="1593"/>
                                <a:pt x="3763" y="1613"/>
                              </a:cubicBezTo>
                              <a:cubicBezTo>
                                <a:pt x="3744" y="1633"/>
                                <a:pt x="3720" y="1649"/>
                                <a:pt x="3691" y="1660"/>
                              </a:cubicBezTo>
                              <a:cubicBezTo>
                                <a:pt x="3663" y="1672"/>
                                <a:pt x="3630" y="1677"/>
                                <a:pt x="3594" y="1677"/>
                              </a:cubicBezTo>
                              <a:cubicBezTo>
                                <a:pt x="3544" y="1677"/>
                                <a:pt x="3502" y="1666"/>
                                <a:pt x="3466" y="1645"/>
                              </a:cubicBezTo>
                              <a:cubicBezTo>
                                <a:pt x="3431" y="1624"/>
                                <a:pt x="3403" y="1594"/>
                                <a:pt x="3384" y="1556"/>
                              </a:cubicBezTo>
                              <a:cubicBezTo>
                                <a:pt x="3365" y="1517"/>
                                <a:pt x="3355" y="1472"/>
                                <a:pt x="3355" y="1420"/>
                              </a:cubicBezTo>
                              <a:cubicBezTo>
                                <a:pt x="3355" y="1368"/>
                                <a:pt x="3365" y="1323"/>
                                <a:pt x="3384" y="1284"/>
                              </a:cubicBezTo>
                              <a:cubicBezTo>
                                <a:pt x="3403" y="1245"/>
                                <a:pt x="3430" y="1214"/>
                                <a:pt x="3465" y="1192"/>
                              </a:cubicBezTo>
                              <a:cubicBezTo>
                                <a:pt x="3500" y="1170"/>
                                <a:pt x="3540" y="1159"/>
                                <a:pt x="3587" y="1159"/>
                              </a:cubicBezTo>
                              <a:cubicBezTo>
                                <a:pt x="3615" y="1159"/>
                                <a:pt x="3642" y="1164"/>
                                <a:pt x="3669" y="1174"/>
                              </a:cubicBezTo>
                              <a:cubicBezTo>
                                <a:pt x="3695" y="1183"/>
                                <a:pt x="3719" y="1198"/>
                                <a:pt x="3740" y="1218"/>
                              </a:cubicBezTo>
                              <a:cubicBezTo>
                                <a:pt x="3761" y="1238"/>
                                <a:pt x="3778" y="1263"/>
                                <a:pt x="3790" y="1295"/>
                              </a:cubicBezTo>
                              <a:close/>
                              <a:moveTo>
                                <a:pt x="3713" y="1373"/>
                              </a:moveTo>
                              <a:cubicBezTo>
                                <a:pt x="3713" y="1347"/>
                                <a:pt x="3708" y="1324"/>
                                <a:pt x="3697" y="1304"/>
                              </a:cubicBezTo>
                              <a:cubicBezTo>
                                <a:pt x="3687" y="1285"/>
                                <a:pt x="3672" y="1269"/>
                                <a:pt x="3653" y="1257"/>
                              </a:cubicBezTo>
                              <a:cubicBezTo>
                                <a:pt x="3635" y="1246"/>
                                <a:pt x="3613" y="1240"/>
                                <a:pt x="3587" y="1240"/>
                              </a:cubicBezTo>
                              <a:cubicBezTo>
                                <a:pt x="3560" y="1240"/>
                                <a:pt x="3536" y="1247"/>
                                <a:pt x="3516" y="1260"/>
                              </a:cubicBezTo>
                              <a:cubicBezTo>
                                <a:pt x="3495" y="1273"/>
                                <a:pt x="3480" y="1291"/>
                                <a:pt x="3469" y="1312"/>
                              </a:cubicBezTo>
                              <a:cubicBezTo>
                                <a:pt x="3459" y="1331"/>
                                <a:pt x="3454" y="1351"/>
                                <a:pt x="3453" y="1373"/>
                              </a:cubicBezTo>
                              <a:lnTo>
                                <a:pt x="3713" y="1373"/>
                              </a:lnTo>
                              <a:close/>
                              <a:moveTo>
                                <a:pt x="4144" y="1158"/>
                              </a:moveTo>
                              <a:cubicBezTo>
                                <a:pt x="4114" y="1158"/>
                                <a:pt x="4088" y="1166"/>
                                <a:pt x="4065" y="1182"/>
                              </a:cubicBezTo>
                              <a:cubicBezTo>
                                <a:pt x="4042" y="1197"/>
                                <a:pt x="4026" y="1219"/>
                                <a:pt x="4017" y="1246"/>
                              </a:cubicBezTo>
                              <a:cubicBezTo>
                                <a:pt x="4011" y="1246"/>
                                <a:pt x="4011" y="1246"/>
                                <a:pt x="4011" y="1246"/>
                              </a:cubicBezTo>
                              <a:cubicBezTo>
                                <a:pt x="4011" y="1166"/>
                                <a:pt x="4011" y="1166"/>
                                <a:pt x="4011" y="1166"/>
                              </a:cubicBezTo>
                              <a:cubicBezTo>
                                <a:pt x="3917" y="1166"/>
                                <a:pt x="3917" y="1166"/>
                                <a:pt x="3917" y="1166"/>
                              </a:cubicBezTo>
                              <a:cubicBezTo>
                                <a:pt x="3917" y="1667"/>
                                <a:pt x="3917" y="1667"/>
                                <a:pt x="3917" y="1667"/>
                              </a:cubicBezTo>
                              <a:cubicBezTo>
                                <a:pt x="4015" y="1667"/>
                                <a:pt x="4015" y="1667"/>
                                <a:pt x="4015" y="1667"/>
                              </a:cubicBezTo>
                              <a:cubicBezTo>
                                <a:pt x="4015" y="1361"/>
                                <a:pt x="4015" y="1361"/>
                                <a:pt x="4015" y="1361"/>
                              </a:cubicBezTo>
                              <a:cubicBezTo>
                                <a:pt x="4015" y="1339"/>
                                <a:pt x="4020" y="1320"/>
                                <a:pt x="4030" y="1303"/>
                              </a:cubicBezTo>
                              <a:cubicBezTo>
                                <a:pt x="4041" y="1286"/>
                                <a:pt x="4055" y="1272"/>
                                <a:pt x="4073" y="1263"/>
                              </a:cubicBezTo>
                              <a:cubicBezTo>
                                <a:pt x="4091" y="1253"/>
                                <a:pt x="4111" y="1248"/>
                                <a:pt x="4134" y="1248"/>
                              </a:cubicBezTo>
                              <a:cubicBezTo>
                                <a:pt x="4144" y="1248"/>
                                <a:pt x="4154" y="1249"/>
                                <a:pt x="4164" y="1250"/>
                              </a:cubicBezTo>
                              <a:cubicBezTo>
                                <a:pt x="4174" y="1252"/>
                                <a:pt x="4181" y="1253"/>
                                <a:pt x="4185" y="1254"/>
                              </a:cubicBezTo>
                              <a:cubicBezTo>
                                <a:pt x="4185" y="1161"/>
                                <a:pt x="4185" y="1161"/>
                                <a:pt x="4185" y="1161"/>
                              </a:cubicBezTo>
                              <a:cubicBezTo>
                                <a:pt x="4180" y="1160"/>
                                <a:pt x="4174" y="1160"/>
                                <a:pt x="4165" y="1159"/>
                              </a:cubicBezTo>
                              <a:cubicBezTo>
                                <a:pt x="4157" y="1159"/>
                                <a:pt x="4150" y="1158"/>
                                <a:pt x="4144" y="1158"/>
                              </a:cubicBezTo>
                              <a:close/>
                              <a:moveTo>
                                <a:pt x="4270" y="1667"/>
                              </a:moveTo>
                              <a:cubicBezTo>
                                <a:pt x="4368" y="1667"/>
                                <a:pt x="4368" y="1667"/>
                                <a:pt x="4368" y="1667"/>
                              </a:cubicBezTo>
                              <a:cubicBezTo>
                                <a:pt x="4368" y="999"/>
                                <a:pt x="4368" y="999"/>
                                <a:pt x="4368" y="999"/>
                              </a:cubicBezTo>
                              <a:cubicBezTo>
                                <a:pt x="4270" y="999"/>
                                <a:pt x="4270" y="999"/>
                                <a:pt x="4270" y="999"/>
                              </a:cubicBezTo>
                              <a:lnTo>
                                <a:pt x="4270" y="1667"/>
                              </a:lnTo>
                              <a:close/>
                              <a:moveTo>
                                <a:pt x="4873" y="1245"/>
                              </a:moveTo>
                              <a:cubicBezTo>
                                <a:pt x="4885" y="1268"/>
                                <a:pt x="4892" y="1298"/>
                                <a:pt x="4892" y="1334"/>
                              </a:cubicBezTo>
                              <a:cubicBezTo>
                                <a:pt x="4892" y="1667"/>
                                <a:pt x="4892" y="1667"/>
                                <a:pt x="4892" y="1667"/>
                              </a:cubicBezTo>
                              <a:cubicBezTo>
                                <a:pt x="4796" y="1667"/>
                                <a:pt x="4796" y="1667"/>
                                <a:pt x="4796" y="1667"/>
                              </a:cubicBezTo>
                              <a:cubicBezTo>
                                <a:pt x="4796" y="1598"/>
                                <a:pt x="4796" y="1598"/>
                                <a:pt x="4796" y="1598"/>
                              </a:cubicBezTo>
                              <a:cubicBezTo>
                                <a:pt x="4792" y="1598"/>
                                <a:pt x="4792" y="1598"/>
                                <a:pt x="4792" y="1598"/>
                              </a:cubicBezTo>
                              <a:cubicBezTo>
                                <a:pt x="4786" y="1611"/>
                                <a:pt x="4777" y="1623"/>
                                <a:pt x="4764" y="1636"/>
                              </a:cubicBezTo>
                              <a:cubicBezTo>
                                <a:pt x="4752" y="1648"/>
                                <a:pt x="4735" y="1658"/>
                                <a:pt x="4716" y="1666"/>
                              </a:cubicBezTo>
                              <a:cubicBezTo>
                                <a:pt x="4696" y="1674"/>
                                <a:pt x="4672" y="1678"/>
                                <a:pt x="4644" y="1678"/>
                              </a:cubicBezTo>
                              <a:cubicBezTo>
                                <a:pt x="4613" y="1678"/>
                                <a:pt x="4584" y="1672"/>
                                <a:pt x="4558" y="1660"/>
                              </a:cubicBezTo>
                              <a:cubicBezTo>
                                <a:pt x="4533" y="1648"/>
                                <a:pt x="4512" y="1631"/>
                                <a:pt x="4497" y="1609"/>
                              </a:cubicBezTo>
                              <a:cubicBezTo>
                                <a:pt x="4483" y="1586"/>
                                <a:pt x="4475" y="1558"/>
                                <a:pt x="4475" y="1525"/>
                              </a:cubicBezTo>
                              <a:cubicBezTo>
                                <a:pt x="4475" y="1497"/>
                                <a:pt x="4481" y="1474"/>
                                <a:pt x="4491" y="1456"/>
                              </a:cubicBezTo>
                              <a:cubicBezTo>
                                <a:pt x="4502" y="1437"/>
                                <a:pt x="4517" y="1423"/>
                                <a:pt x="4535" y="1412"/>
                              </a:cubicBezTo>
                              <a:cubicBezTo>
                                <a:pt x="4554" y="1402"/>
                                <a:pt x="4575" y="1394"/>
                                <a:pt x="4597" y="1388"/>
                              </a:cubicBezTo>
                              <a:cubicBezTo>
                                <a:pt x="4620" y="1383"/>
                                <a:pt x="4644" y="1379"/>
                                <a:pt x="4667" y="1376"/>
                              </a:cubicBezTo>
                              <a:cubicBezTo>
                                <a:pt x="4697" y="1372"/>
                                <a:pt x="4722" y="1369"/>
                                <a:pt x="4740" y="1367"/>
                              </a:cubicBezTo>
                              <a:cubicBezTo>
                                <a:pt x="4759" y="1365"/>
                                <a:pt x="4773" y="1361"/>
                                <a:pt x="4781" y="1356"/>
                              </a:cubicBezTo>
                              <a:cubicBezTo>
                                <a:pt x="4790" y="1351"/>
                                <a:pt x="4794" y="1342"/>
                                <a:pt x="4794" y="1330"/>
                              </a:cubicBezTo>
                              <a:cubicBezTo>
                                <a:pt x="4794" y="1328"/>
                                <a:pt x="4794" y="1328"/>
                                <a:pt x="4794" y="1328"/>
                              </a:cubicBezTo>
                              <a:cubicBezTo>
                                <a:pt x="4794" y="1300"/>
                                <a:pt x="4786" y="1278"/>
                                <a:pt x="4770" y="1262"/>
                              </a:cubicBezTo>
                              <a:cubicBezTo>
                                <a:pt x="4754" y="1246"/>
                                <a:pt x="4730" y="1238"/>
                                <a:pt x="4699" y="1238"/>
                              </a:cubicBezTo>
                              <a:cubicBezTo>
                                <a:pt x="4666" y="1238"/>
                                <a:pt x="4640" y="1246"/>
                                <a:pt x="4621" y="1260"/>
                              </a:cubicBezTo>
                              <a:cubicBezTo>
                                <a:pt x="4602" y="1275"/>
                                <a:pt x="4589" y="1291"/>
                                <a:pt x="4582" y="1308"/>
                              </a:cubicBezTo>
                              <a:cubicBezTo>
                                <a:pt x="4490" y="1287"/>
                                <a:pt x="4490" y="1287"/>
                                <a:pt x="4490" y="1287"/>
                              </a:cubicBezTo>
                              <a:cubicBezTo>
                                <a:pt x="4501" y="1257"/>
                                <a:pt x="4517" y="1232"/>
                                <a:pt x="4538" y="1213"/>
                              </a:cubicBezTo>
                              <a:cubicBezTo>
                                <a:pt x="4559" y="1195"/>
                                <a:pt x="4583" y="1181"/>
                                <a:pt x="4611" y="1172"/>
                              </a:cubicBezTo>
                              <a:cubicBezTo>
                                <a:pt x="4638" y="1164"/>
                                <a:pt x="4667" y="1159"/>
                                <a:pt x="4697" y="1159"/>
                              </a:cubicBezTo>
                              <a:cubicBezTo>
                                <a:pt x="4717" y="1159"/>
                                <a:pt x="4739" y="1162"/>
                                <a:pt x="4761" y="1166"/>
                              </a:cubicBezTo>
                              <a:cubicBezTo>
                                <a:pt x="4784" y="1171"/>
                                <a:pt x="4805" y="1180"/>
                                <a:pt x="4824" y="1192"/>
                              </a:cubicBezTo>
                              <a:cubicBezTo>
                                <a:pt x="4844" y="1204"/>
                                <a:pt x="4860" y="1222"/>
                                <a:pt x="4873" y="1245"/>
                              </a:cubicBezTo>
                              <a:close/>
                              <a:moveTo>
                                <a:pt x="4794" y="1422"/>
                              </a:moveTo>
                              <a:cubicBezTo>
                                <a:pt x="4791" y="1425"/>
                                <a:pt x="4784" y="1428"/>
                                <a:pt x="4774" y="1431"/>
                              </a:cubicBezTo>
                              <a:cubicBezTo>
                                <a:pt x="4764" y="1434"/>
                                <a:pt x="4753" y="1437"/>
                                <a:pt x="4740" y="1439"/>
                              </a:cubicBezTo>
                              <a:cubicBezTo>
                                <a:pt x="4728" y="1441"/>
                                <a:pt x="4715" y="1443"/>
                                <a:pt x="4703" y="1444"/>
                              </a:cubicBezTo>
                              <a:cubicBezTo>
                                <a:pt x="4691" y="1446"/>
                                <a:pt x="4681" y="1447"/>
                                <a:pt x="4673" y="1448"/>
                              </a:cubicBezTo>
                              <a:cubicBezTo>
                                <a:pt x="4655" y="1451"/>
                                <a:pt x="4637" y="1455"/>
                                <a:pt x="4622" y="1461"/>
                              </a:cubicBezTo>
                              <a:cubicBezTo>
                                <a:pt x="4606" y="1466"/>
                                <a:pt x="4594" y="1474"/>
                                <a:pt x="4585" y="1485"/>
                              </a:cubicBezTo>
                              <a:cubicBezTo>
                                <a:pt x="4575" y="1495"/>
                                <a:pt x="4571" y="1509"/>
                                <a:pt x="4571" y="1527"/>
                              </a:cubicBezTo>
                              <a:cubicBezTo>
                                <a:pt x="4571" y="1551"/>
                                <a:pt x="4580" y="1569"/>
                                <a:pt x="4597" y="1581"/>
                              </a:cubicBezTo>
                              <a:cubicBezTo>
                                <a:pt x="4615" y="1594"/>
                                <a:pt x="4638" y="1600"/>
                                <a:pt x="4666" y="1600"/>
                              </a:cubicBezTo>
                              <a:cubicBezTo>
                                <a:pt x="4693" y="1600"/>
                                <a:pt x="4716" y="1594"/>
                                <a:pt x="4735" y="1584"/>
                              </a:cubicBezTo>
                              <a:cubicBezTo>
                                <a:pt x="4754" y="1573"/>
                                <a:pt x="4769" y="1559"/>
                                <a:pt x="4779" y="1542"/>
                              </a:cubicBezTo>
                              <a:cubicBezTo>
                                <a:pt x="4789" y="1525"/>
                                <a:pt x="4794" y="1506"/>
                                <a:pt x="4794" y="1486"/>
                              </a:cubicBezTo>
                              <a:lnTo>
                                <a:pt x="4794" y="1422"/>
                              </a:lnTo>
                              <a:close/>
                              <a:moveTo>
                                <a:pt x="5359" y="1181"/>
                              </a:moveTo>
                              <a:cubicBezTo>
                                <a:pt x="5333" y="1167"/>
                                <a:pt x="5303" y="1159"/>
                                <a:pt x="5269" y="1159"/>
                              </a:cubicBezTo>
                              <a:cubicBezTo>
                                <a:pt x="5231" y="1159"/>
                                <a:pt x="5200" y="1168"/>
                                <a:pt x="5176" y="1184"/>
                              </a:cubicBezTo>
                              <a:cubicBezTo>
                                <a:pt x="5151" y="1200"/>
                                <a:pt x="5133" y="1221"/>
                                <a:pt x="5121" y="1248"/>
                              </a:cubicBezTo>
                              <a:cubicBezTo>
                                <a:pt x="5115" y="1248"/>
                                <a:pt x="5115" y="1248"/>
                                <a:pt x="5115" y="1248"/>
                              </a:cubicBezTo>
                              <a:cubicBezTo>
                                <a:pt x="5115" y="1166"/>
                                <a:pt x="5115" y="1166"/>
                                <a:pt x="5115" y="1166"/>
                              </a:cubicBezTo>
                              <a:cubicBezTo>
                                <a:pt x="5021" y="1166"/>
                                <a:pt x="5021" y="1166"/>
                                <a:pt x="5021" y="1166"/>
                              </a:cubicBezTo>
                              <a:cubicBezTo>
                                <a:pt x="5021" y="1667"/>
                                <a:pt x="5021" y="1667"/>
                                <a:pt x="5021" y="1667"/>
                              </a:cubicBezTo>
                              <a:cubicBezTo>
                                <a:pt x="5119" y="1667"/>
                                <a:pt x="5119" y="1667"/>
                                <a:pt x="5119" y="1667"/>
                              </a:cubicBezTo>
                              <a:cubicBezTo>
                                <a:pt x="5119" y="1370"/>
                                <a:pt x="5119" y="1370"/>
                                <a:pt x="5119" y="1370"/>
                              </a:cubicBezTo>
                              <a:cubicBezTo>
                                <a:pt x="5119" y="1343"/>
                                <a:pt x="5124" y="1320"/>
                                <a:pt x="5134" y="1302"/>
                              </a:cubicBezTo>
                              <a:cubicBezTo>
                                <a:pt x="5144" y="1283"/>
                                <a:pt x="5158" y="1268"/>
                                <a:pt x="5176" y="1259"/>
                              </a:cubicBezTo>
                              <a:cubicBezTo>
                                <a:pt x="5193" y="1249"/>
                                <a:pt x="5213" y="1244"/>
                                <a:pt x="5236" y="1244"/>
                              </a:cubicBezTo>
                              <a:cubicBezTo>
                                <a:pt x="5269" y="1244"/>
                                <a:pt x="5295" y="1254"/>
                                <a:pt x="5314" y="1275"/>
                              </a:cubicBezTo>
                              <a:cubicBezTo>
                                <a:pt x="5333" y="1295"/>
                                <a:pt x="5342" y="1324"/>
                                <a:pt x="5342" y="1360"/>
                              </a:cubicBezTo>
                              <a:cubicBezTo>
                                <a:pt x="5342" y="1667"/>
                                <a:pt x="5342" y="1667"/>
                                <a:pt x="5342" y="1667"/>
                              </a:cubicBezTo>
                              <a:cubicBezTo>
                                <a:pt x="5440" y="1667"/>
                                <a:pt x="5440" y="1667"/>
                                <a:pt x="5440" y="1667"/>
                              </a:cubicBezTo>
                              <a:cubicBezTo>
                                <a:pt x="5440" y="1348"/>
                                <a:pt x="5440" y="1348"/>
                                <a:pt x="5440" y="1348"/>
                              </a:cubicBezTo>
                              <a:cubicBezTo>
                                <a:pt x="5440" y="1307"/>
                                <a:pt x="5432" y="1272"/>
                                <a:pt x="5418" y="1244"/>
                              </a:cubicBezTo>
                              <a:cubicBezTo>
                                <a:pt x="5404" y="1216"/>
                                <a:pt x="5384" y="1195"/>
                                <a:pt x="5359" y="1181"/>
                              </a:cubicBezTo>
                              <a:close/>
                              <a:moveTo>
                                <a:pt x="6006" y="999"/>
                              </a:moveTo>
                              <a:cubicBezTo>
                                <a:pt x="6006" y="1667"/>
                                <a:pt x="6006" y="1667"/>
                                <a:pt x="6006" y="1667"/>
                              </a:cubicBezTo>
                              <a:cubicBezTo>
                                <a:pt x="5911" y="1667"/>
                                <a:pt x="5911" y="1667"/>
                                <a:pt x="5911" y="1667"/>
                              </a:cubicBezTo>
                              <a:cubicBezTo>
                                <a:pt x="5911" y="1589"/>
                                <a:pt x="5911" y="1589"/>
                                <a:pt x="5911" y="1589"/>
                              </a:cubicBezTo>
                              <a:cubicBezTo>
                                <a:pt x="5902" y="1589"/>
                                <a:pt x="5902" y="1589"/>
                                <a:pt x="5902" y="1589"/>
                              </a:cubicBezTo>
                              <a:cubicBezTo>
                                <a:pt x="5897" y="1600"/>
                                <a:pt x="5888" y="1612"/>
                                <a:pt x="5877" y="1626"/>
                              </a:cubicBezTo>
                              <a:cubicBezTo>
                                <a:pt x="5866" y="1639"/>
                                <a:pt x="5851" y="1651"/>
                                <a:pt x="5832" y="1661"/>
                              </a:cubicBezTo>
                              <a:cubicBezTo>
                                <a:pt x="5813" y="1672"/>
                                <a:pt x="5788" y="1677"/>
                                <a:pt x="5758" y="1677"/>
                              </a:cubicBezTo>
                              <a:cubicBezTo>
                                <a:pt x="5717" y="1677"/>
                                <a:pt x="5681" y="1666"/>
                                <a:pt x="5649" y="1646"/>
                              </a:cubicBezTo>
                              <a:cubicBezTo>
                                <a:pt x="5618" y="1625"/>
                                <a:pt x="5593" y="1595"/>
                                <a:pt x="5575" y="1557"/>
                              </a:cubicBezTo>
                              <a:cubicBezTo>
                                <a:pt x="5557" y="1518"/>
                                <a:pt x="5548" y="1472"/>
                                <a:pt x="5548" y="1417"/>
                              </a:cubicBezTo>
                              <a:cubicBezTo>
                                <a:pt x="5548" y="1363"/>
                                <a:pt x="5557" y="1317"/>
                                <a:pt x="5575" y="1279"/>
                              </a:cubicBezTo>
                              <a:cubicBezTo>
                                <a:pt x="5594" y="1240"/>
                                <a:pt x="5619" y="1211"/>
                                <a:pt x="5650" y="1190"/>
                              </a:cubicBezTo>
                              <a:cubicBezTo>
                                <a:pt x="5682" y="1170"/>
                                <a:pt x="5718" y="1159"/>
                                <a:pt x="5758" y="1159"/>
                              </a:cubicBezTo>
                              <a:cubicBezTo>
                                <a:pt x="5789" y="1159"/>
                                <a:pt x="5814" y="1165"/>
                                <a:pt x="5833" y="1175"/>
                              </a:cubicBezTo>
                              <a:cubicBezTo>
                                <a:pt x="5852" y="1185"/>
                                <a:pt x="5867" y="1197"/>
                                <a:pt x="5878" y="1211"/>
                              </a:cubicBezTo>
                              <a:cubicBezTo>
                                <a:pt x="5888" y="1225"/>
                                <a:pt x="5897" y="1237"/>
                                <a:pt x="5902" y="1247"/>
                              </a:cubicBezTo>
                              <a:cubicBezTo>
                                <a:pt x="5908" y="1247"/>
                                <a:pt x="5908" y="1247"/>
                                <a:pt x="5908" y="1247"/>
                              </a:cubicBezTo>
                              <a:cubicBezTo>
                                <a:pt x="5908" y="999"/>
                                <a:pt x="5908" y="999"/>
                                <a:pt x="5908" y="999"/>
                              </a:cubicBezTo>
                              <a:lnTo>
                                <a:pt x="6006" y="999"/>
                              </a:lnTo>
                              <a:close/>
                              <a:moveTo>
                                <a:pt x="5910" y="1416"/>
                              </a:moveTo>
                              <a:cubicBezTo>
                                <a:pt x="5910" y="1382"/>
                                <a:pt x="5905" y="1351"/>
                                <a:pt x="5895" y="1325"/>
                              </a:cubicBezTo>
                              <a:cubicBezTo>
                                <a:pt x="5885" y="1299"/>
                                <a:pt x="5870" y="1279"/>
                                <a:pt x="5851" y="1264"/>
                              </a:cubicBezTo>
                              <a:cubicBezTo>
                                <a:pt x="5832" y="1250"/>
                                <a:pt x="5808" y="1242"/>
                                <a:pt x="5779" y="1242"/>
                              </a:cubicBezTo>
                              <a:cubicBezTo>
                                <a:pt x="5750" y="1242"/>
                                <a:pt x="5725" y="1250"/>
                                <a:pt x="5706" y="1265"/>
                              </a:cubicBezTo>
                              <a:cubicBezTo>
                                <a:pt x="5686" y="1280"/>
                                <a:pt x="5671" y="1301"/>
                                <a:pt x="5662" y="1327"/>
                              </a:cubicBezTo>
                              <a:cubicBezTo>
                                <a:pt x="5652" y="1354"/>
                                <a:pt x="5647" y="1383"/>
                                <a:pt x="5647" y="1416"/>
                              </a:cubicBezTo>
                              <a:cubicBezTo>
                                <a:pt x="5647" y="1450"/>
                                <a:pt x="5652" y="1480"/>
                                <a:pt x="5662" y="1507"/>
                              </a:cubicBezTo>
                              <a:cubicBezTo>
                                <a:pt x="5672" y="1534"/>
                                <a:pt x="5687" y="1555"/>
                                <a:pt x="5706" y="1570"/>
                              </a:cubicBezTo>
                              <a:cubicBezTo>
                                <a:pt x="5726" y="1586"/>
                                <a:pt x="5750" y="1594"/>
                                <a:pt x="5779" y="1594"/>
                              </a:cubicBezTo>
                              <a:cubicBezTo>
                                <a:pt x="5807" y="1594"/>
                                <a:pt x="5831" y="1586"/>
                                <a:pt x="5850" y="1571"/>
                              </a:cubicBezTo>
                              <a:cubicBezTo>
                                <a:pt x="5870" y="1556"/>
                                <a:pt x="5885" y="1536"/>
                                <a:pt x="5895" y="1509"/>
                              </a:cubicBezTo>
                              <a:cubicBezTo>
                                <a:pt x="5905" y="1483"/>
                                <a:pt x="5910" y="1452"/>
                                <a:pt x="5910" y="1416"/>
                              </a:cubicBezTo>
                              <a:close/>
                              <a:moveTo>
                                <a:pt x="363" y="1208"/>
                              </a:moveTo>
                              <a:cubicBezTo>
                                <a:pt x="355" y="1208"/>
                                <a:pt x="347" y="1211"/>
                                <a:pt x="339" y="1216"/>
                              </a:cubicBezTo>
                              <a:cubicBezTo>
                                <a:pt x="331" y="1222"/>
                                <a:pt x="326" y="1231"/>
                                <a:pt x="325" y="1244"/>
                              </a:cubicBezTo>
                              <a:cubicBezTo>
                                <a:pt x="323" y="1267"/>
                                <a:pt x="329" y="1287"/>
                                <a:pt x="343" y="1302"/>
                              </a:cubicBezTo>
                              <a:cubicBezTo>
                                <a:pt x="357" y="1318"/>
                                <a:pt x="372" y="1330"/>
                                <a:pt x="388" y="1338"/>
                              </a:cubicBezTo>
                              <a:cubicBezTo>
                                <a:pt x="387" y="1359"/>
                                <a:pt x="383" y="1384"/>
                                <a:pt x="376" y="1411"/>
                              </a:cubicBezTo>
                              <a:cubicBezTo>
                                <a:pt x="368" y="1438"/>
                                <a:pt x="358" y="1466"/>
                                <a:pt x="345" y="1494"/>
                              </a:cubicBezTo>
                              <a:cubicBezTo>
                                <a:pt x="332" y="1522"/>
                                <a:pt x="316" y="1548"/>
                                <a:pt x="298" y="1572"/>
                              </a:cubicBezTo>
                              <a:cubicBezTo>
                                <a:pt x="280" y="1595"/>
                                <a:pt x="259" y="1614"/>
                                <a:pt x="236" y="1629"/>
                              </a:cubicBezTo>
                              <a:cubicBezTo>
                                <a:pt x="213" y="1643"/>
                                <a:pt x="188" y="1651"/>
                                <a:pt x="161" y="1651"/>
                              </a:cubicBezTo>
                              <a:cubicBezTo>
                                <a:pt x="148" y="1651"/>
                                <a:pt x="138" y="1643"/>
                                <a:pt x="131" y="1629"/>
                              </a:cubicBezTo>
                              <a:cubicBezTo>
                                <a:pt x="123" y="1614"/>
                                <a:pt x="121" y="1590"/>
                                <a:pt x="123" y="1557"/>
                              </a:cubicBezTo>
                              <a:cubicBezTo>
                                <a:pt x="127" y="1516"/>
                                <a:pt x="135" y="1476"/>
                                <a:pt x="148" y="1437"/>
                              </a:cubicBezTo>
                              <a:cubicBezTo>
                                <a:pt x="161" y="1398"/>
                                <a:pt x="179" y="1360"/>
                                <a:pt x="201" y="1322"/>
                              </a:cubicBezTo>
                              <a:cubicBezTo>
                                <a:pt x="223" y="1283"/>
                                <a:pt x="249" y="1245"/>
                                <a:pt x="280" y="1208"/>
                              </a:cubicBezTo>
                              <a:cubicBezTo>
                                <a:pt x="261" y="1199"/>
                                <a:pt x="261" y="1199"/>
                                <a:pt x="261" y="1199"/>
                              </a:cubicBezTo>
                              <a:cubicBezTo>
                                <a:pt x="253" y="1216"/>
                                <a:pt x="253" y="1216"/>
                                <a:pt x="253" y="1216"/>
                              </a:cubicBezTo>
                              <a:cubicBezTo>
                                <a:pt x="243" y="1225"/>
                                <a:pt x="232" y="1232"/>
                                <a:pt x="219" y="1236"/>
                              </a:cubicBezTo>
                              <a:cubicBezTo>
                                <a:pt x="207" y="1240"/>
                                <a:pt x="194" y="1243"/>
                                <a:pt x="180" y="1243"/>
                              </a:cubicBezTo>
                              <a:cubicBezTo>
                                <a:pt x="169" y="1243"/>
                                <a:pt x="159" y="1240"/>
                                <a:pt x="152" y="1234"/>
                              </a:cubicBezTo>
                              <a:cubicBezTo>
                                <a:pt x="144" y="1229"/>
                                <a:pt x="136" y="1223"/>
                                <a:pt x="129" y="1217"/>
                              </a:cubicBezTo>
                              <a:cubicBezTo>
                                <a:pt x="121" y="1212"/>
                                <a:pt x="112" y="1209"/>
                                <a:pt x="101" y="1209"/>
                              </a:cubicBezTo>
                              <a:cubicBezTo>
                                <a:pt x="86" y="1209"/>
                                <a:pt x="71" y="1215"/>
                                <a:pt x="56" y="1227"/>
                              </a:cubicBezTo>
                              <a:cubicBezTo>
                                <a:pt x="41" y="1239"/>
                                <a:pt x="29" y="1263"/>
                                <a:pt x="19" y="1297"/>
                              </a:cubicBezTo>
                              <a:cubicBezTo>
                                <a:pt x="0" y="1361"/>
                                <a:pt x="0" y="1361"/>
                                <a:pt x="0" y="1361"/>
                              </a:cubicBezTo>
                              <a:cubicBezTo>
                                <a:pt x="17" y="1361"/>
                                <a:pt x="17" y="1361"/>
                                <a:pt x="17" y="1361"/>
                              </a:cubicBezTo>
                              <a:cubicBezTo>
                                <a:pt x="26" y="1329"/>
                                <a:pt x="26" y="1329"/>
                                <a:pt x="26" y="1329"/>
                              </a:cubicBezTo>
                              <a:cubicBezTo>
                                <a:pt x="33" y="1308"/>
                                <a:pt x="40" y="1294"/>
                                <a:pt x="46" y="1286"/>
                              </a:cubicBezTo>
                              <a:cubicBezTo>
                                <a:pt x="52" y="1279"/>
                                <a:pt x="59" y="1275"/>
                                <a:pt x="69" y="1275"/>
                              </a:cubicBezTo>
                              <a:cubicBezTo>
                                <a:pt x="78" y="1275"/>
                                <a:pt x="87" y="1278"/>
                                <a:pt x="95" y="1286"/>
                              </a:cubicBezTo>
                              <a:cubicBezTo>
                                <a:pt x="103" y="1293"/>
                                <a:pt x="112" y="1296"/>
                                <a:pt x="123" y="1296"/>
                              </a:cubicBezTo>
                              <a:cubicBezTo>
                                <a:pt x="131" y="1296"/>
                                <a:pt x="140" y="1294"/>
                                <a:pt x="149" y="1290"/>
                              </a:cubicBezTo>
                              <a:cubicBezTo>
                                <a:pt x="159" y="1286"/>
                                <a:pt x="168" y="1280"/>
                                <a:pt x="178" y="1274"/>
                              </a:cubicBezTo>
                              <a:cubicBezTo>
                                <a:pt x="188" y="1268"/>
                                <a:pt x="198" y="1262"/>
                                <a:pt x="208" y="1256"/>
                              </a:cubicBezTo>
                              <a:cubicBezTo>
                                <a:pt x="219" y="1250"/>
                                <a:pt x="229" y="1245"/>
                                <a:pt x="238" y="1242"/>
                              </a:cubicBezTo>
                              <a:cubicBezTo>
                                <a:pt x="200" y="1278"/>
                                <a:pt x="166" y="1315"/>
                                <a:pt x="137" y="1353"/>
                              </a:cubicBezTo>
                              <a:cubicBezTo>
                                <a:pt x="108" y="1392"/>
                                <a:pt x="84" y="1430"/>
                                <a:pt x="66" y="1467"/>
                              </a:cubicBezTo>
                              <a:cubicBezTo>
                                <a:pt x="49" y="1504"/>
                                <a:pt x="39" y="1539"/>
                                <a:pt x="37" y="1572"/>
                              </a:cubicBezTo>
                              <a:cubicBezTo>
                                <a:pt x="35" y="1589"/>
                                <a:pt x="38" y="1606"/>
                                <a:pt x="43" y="1622"/>
                              </a:cubicBezTo>
                              <a:cubicBezTo>
                                <a:pt x="49" y="1639"/>
                                <a:pt x="60" y="1652"/>
                                <a:pt x="74" y="1663"/>
                              </a:cubicBezTo>
                              <a:cubicBezTo>
                                <a:pt x="89" y="1674"/>
                                <a:pt x="109" y="1679"/>
                                <a:pt x="135" y="1679"/>
                              </a:cubicBezTo>
                              <a:cubicBezTo>
                                <a:pt x="168" y="1679"/>
                                <a:pt x="197" y="1673"/>
                                <a:pt x="224" y="1660"/>
                              </a:cubicBezTo>
                              <a:cubicBezTo>
                                <a:pt x="251" y="1647"/>
                                <a:pt x="275" y="1629"/>
                                <a:pt x="296" y="1605"/>
                              </a:cubicBezTo>
                              <a:cubicBezTo>
                                <a:pt x="317" y="1582"/>
                                <a:pt x="336" y="1556"/>
                                <a:pt x="351" y="1526"/>
                              </a:cubicBezTo>
                              <a:cubicBezTo>
                                <a:pt x="367" y="1497"/>
                                <a:pt x="379" y="1465"/>
                                <a:pt x="389" y="1432"/>
                              </a:cubicBezTo>
                              <a:cubicBezTo>
                                <a:pt x="399" y="1398"/>
                                <a:pt x="406" y="1364"/>
                                <a:pt x="410" y="1330"/>
                              </a:cubicBezTo>
                              <a:cubicBezTo>
                                <a:pt x="414" y="1294"/>
                                <a:pt x="412" y="1265"/>
                                <a:pt x="405" y="1242"/>
                              </a:cubicBezTo>
                              <a:cubicBezTo>
                                <a:pt x="397" y="1219"/>
                                <a:pt x="383" y="1208"/>
                                <a:pt x="363" y="1208"/>
                              </a:cubicBezTo>
                              <a:close/>
                              <a:moveTo>
                                <a:pt x="704" y="1613"/>
                              </a:moveTo>
                              <a:cubicBezTo>
                                <a:pt x="702" y="1621"/>
                                <a:pt x="702" y="1629"/>
                                <a:pt x="704" y="1636"/>
                              </a:cubicBezTo>
                              <a:cubicBezTo>
                                <a:pt x="707" y="1643"/>
                                <a:pt x="712" y="1646"/>
                                <a:pt x="722" y="1646"/>
                              </a:cubicBezTo>
                              <a:cubicBezTo>
                                <a:pt x="734" y="1646"/>
                                <a:pt x="745" y="1640"/>
                                <a:pt x="756" y="1627"/>
                              </a:cubicBezTo>
                              <a:cubicBezTo>
                                <a:pt x="767" y="1614"/>
                                <a:pt x="778" y="1591"/>
                                <a:pt x="789" y="1558"/>
                              </a:cubicBezTo>
                              <a:cubicBezTo>
                                <a:pt x="800" y="1526"/>
                                <a:pt x="800" y="1526"/>
                                <a:pt x="800" y="1526"/>
                              </a:cubicBezTo>
                              <a:cubicBezTo>
                                <a:pt x="816" y="1526"/>
                                <a:pt x="816" y="1526"/>
                                <a:pt x="816" y="1526"/>
                              </a:cubicBezTo>
                              <a:cubicBezTo>
                                <a:pt x="794" y="1589"/>
                                <a:pt x="794" y="1589"/>
                                <a:pt x="794" y="1589"/>
                              </a:cubicBezTo>
                              <a:cubicBezTo>
                                <a:pt x="782" y="1624"/>
                                <a:pt x="766" y="1647"/>
                                <a:pt x="747" y="1660"/>
                              </a:cubicBezTo>
                              <a:cubicBezTo>
                                <a:pt x="729" y="1673"/>
                                <a:pt x="711" y="1679"/>
                                <a:pt x="695" y="1679"/>
                              </a:cubicBezTo>
                              <a:cubicBezTo>
                                <a:pt x="672" y="1679"/>
                                <a:pt x="656" y="1672"/>
                                <a:pt x="647" y="1657"/>
                              </a:cubicBezTo>
                              <a:cubicBezTo>
                                <a:pt x="639" y="1643"/>
                                <a:pt x="637" y="1628"/>
                                <a:pt x="641" y="1610"/>
                              </a:cubicBezTo>
                              <a:cubicBezTo>
                                <a:pt x="644" y="1593"/>
                                <a:pt x="648" y="1575"/>
                                <a:pt x="653" y="1557"/>
                              </a:cubicBezTo>
                              <a:cubicBezTo>
                                <a:pt x="669" y="1495"/>
                                <a:pt x="669" y="1495"/>
                                <a:pt x="669" y="1495"/>
                              </a:cubicBezTo>
                              <a:cubicBezTo>
                                <a:pt x="644" y="1552"/>
                                <a:pt x="620" y="1594"/>
                                <a:pt x="596" y="1622"/>
                              </a:cubicBezTo>
                              <a:cubicBezTo>
                                <a:pt x="563" y="1660"/>
                                <a:pt x="529" y="1679"/>
                                <a:pt x="494" y="1679"/>
                              </a:cubicBezTo>
                              <a:cubicBezTo>
                                <a:pt x="467" y="1679"/>
                                <a:pt x="446" y="1669"/>
                                <a:pt x="433" y="1650"/>
                              </a:cubicBezTo>
                              <a:cubicBezTo>
                                <a:pt x="419" y="1630"/>
                                <a:pt x="412" y="1605"/>
                                <a:pt x="412" y="1574"/>
                              </a:cubicBezTo>
                              <a:cubicBezTo>
                                <a:pt x="412" y="1546"/>
                                <a:pt x="417" y="1516"/>
                                <a:pt x="426" y="1483"/>
                              </a:cubicBezTo>
                              <a:cubicBezTo>
                                <a:pt x="436" y="1451"/>
                                <a:pt x="448" y="1418"/>
                                <a:pt x="465" y="1386"/>
                              </a:cubicBezTo>
                              <a:cubicBezTo>
                                <a:pt x="481" y="1353"/>
                                <a:pt x="500" y="1324"/>
                                <a:pt x="522" y="1297"/>
                              </a:cubicBezTo>
                              <a:cubicBezTo>
                                <a:pt x="543" y="1271"/>
                                <a:pt x="566" y="1249"/>
                                <a:pt x="592" y="1233"/>
                              </a:cubicBezTo>
                              <a:cubicBezTo>
                                <a:pt x="617" y="1217"/>
                                <a:pt x="642" y="1209"/>
                                <a:pt x="668" y="1209"/>
                              </a:cubicBezTo>
                              <a:cubicBezTo>
                                <a:pt x="689" y="1209"/>
                                <a:pt x="704" y="1219"/>
                                <a:pt x="715" y="1239"/>
                              </a:cubicBezTo>
                              <a:cubicBezTo>
                                <a:pt x="720" y="1248"/>
                                <a:pt x="723" y="1260"/>
                                <a:pt x="724" y="1274"/>
                              </a:cubicBezTo>
                              <a:cubicBezTo>
                                <a:pt x="738" y="1221"/>
                                <a:pt x="738" y="1221"/>
                                <a:pt x="738" y="1221"/>
                              </a:cubicBezTo>
                              <a:cubicBezTo>
                                <a:pt x="752" y="1220"/>
                                <a:pt x="766" y="1219"/>
                                <a:pt x="780" y="1217"/>
                              </a:cubicBezTo>
                              <a:cubicBezTo>
                                <a:pt x="793" y="1216"/>
                                <a:pt x="806" y="1213"/>
                                <a:pt x="818" y="1209"/>
                              </a:cubicBezTo>
                              <a:cubicBezTo>
                                <a:pt x="709" y="1592"/>
                                <a:pt x="709" y="1592"/>
                                <a:pt x="709" y="1592"/>
                              </a:cubicBezTo>
                              <a:cubicBezTo>
                                <a:pt x="708" y="1598"/>
                                <a:pt x="707" y="1604"/>
                                <a:pt x="704" y="1613"/>
                              </a:cubicBezTo>
                              <a:close/>
                              <a:moveTo>
                                <a:pt x="712" y="1322"/>
                              </a:moveTo>
                              <a:cubicBezTo>
                                <a:pt x="715" y="1294"/>
                                <a:pt x="713" y="1271"/>
                                <a:pt x="706" y="1253"/>
                              </a:cubicBezTo>
                              <a:cubicBezTo>
                                <a:pt x="698" y="1235"/>
                                <a:pt x="684" y="1225"/>
                                <a:pt x="666" y="1225"/>
                              </a:cubicBezTo>
                              <a:cubicBezTo>
                                <a:pt x="647" y="1225"/>
                                <a:pt x="627" y="1236"/>
                                <a:pt x="606" y="1259"/>
                              </a:cubicBezTo>
                              <a:cubicBezTo>
                                <a:pt x="586" y="1282"/>
                                <a:pt x="567" y="1311"/>
                                <a:pt x="549" y="1347"/>
                              </a:cubicBezTo>
                              <a:cubicBezTo>
                                <a:pt x="531" y="1383"/>
                                <a:pt x="516" y="1422"/>
                                <a:pt x="505" y="1464"/>
                              </a:cubicBezTo>
                              <a:cubicBezTo>
                                <a:pt x="494" y="1506"/>
                                <a:pt x="489" y="1546"/>
                                <a:pt x="489" y="1585"/>
                              </a:cubicBezTo>
                              <a:cubicBezTo>
                                <a:pt x="489" y="1609"/>
                                <a:pt x="492" y="1627"/>
                                <a:pt x="497" y="1637"/>
                              </a:cubicBezTo>
                              <a:cubicBezTo>
                                <a:pt x="503" y="1646"/>
                                <a:pt x="510" y="1651"/>
                                <a:pt x="519" y="1651"/>
                              </a:cubicBezTo>
                              <a:cubicBezTo>
                                <a:pt x="533" y="1651"/>
                                <a:pt x="549" y="1643"/>
                                <a:pt x="567" y="1625"/>
                              </a:cubicBezTo>
                              <a:cubicBezTo>
                                <a:pt x="585" y="1607"/>
                                <a:pt x="603" y="1583"/>
                                <a:pt x="622" y="1553"/>
                              </a:cubicBezTo>
                              <a:cubicBezTo>
                                <a:pt x="640" y="1523"/>
                                <a:pt x="657" y="1489"/>
                                <a:pt x="673" y="1451"/>
                              </a:cubicBezTo>
                              <a:cubicBezTo>
                                <a:pt x="683" y="1427"/>
                                <a:pt x="691" y="1402"/>
                                <a:pt x="698" y="1377"/>
                              </a:cubicBezTo>
                              <a:lnTo>
                                <a:pt x="712" y="1322"/>
                              </a:lnTo>
                              <a:close/>
                              <a:moveTo>
                                <a:pt x="1256" y="1559"/>
                              </a:moveTo>
                              <a:cubicBezTo>
                                <a:pt x="1244" y="1593"/>
                                <a:pt x="1233" y="1617"/>
                                <a:pt x="1222" y="1629"/>
                              </a:cubicBezTo>
                              <a:cubicBezTo>
                                <a:pt x="1211" y="1641"/>
                                <a:pt x="1200" y="1647"/>
                                <a:pt x="1189" y="1647"/>
                              </a:cubicBezTo>
                              <a:cubicBezTo>
                                <a:pt x="1177" y="1647"/>
                                <a:pt x="1170" y="1642"/>
                                <a:pt x="1169" y="1632"/>
                              </a:cubicBezTo>
                              <a:cubicBezTo>
                                <a:pt x="1168" y="1622"/>
                                <a:pt x="1170" y="1609"/>
                                <a:pt x="1175" y="1593"/>
                              </a:cubicBezTo>
                              <a:cubicBezTo>
                                <a:pt x="1260" y="1340"/>
                                <a:pt x="1260" y="1340"/>
                                <a:pt x="1260" y="1340"/>
                              </a:cubicBezTo>
                              <a:cubicBezTo>
                                <a:pt x="1267" y="1318"/>
                                <a:pt x="1271" y="1298"/>
                                <a:pt x="1272" y="1278"/>
                              </a:cubicBezTo>
                              <a:cubicBezTo>
                                <a:pt x="1273" y="1258"/>
                                <a:pt x="1268" y="1241"/>
                                <a:pt x="1258" y="1228"/>
                              </a:cubicBezTo>
                              <a:cubicBezTo>
                                <a:pt x="1248" y="1215"/>
                                <a:pt x="1229" y="1209"/>
                                <a:pt x="1202" y="1209"/>
                              </a:cubicBezTo>
                              <a:cubicBezTo>
                                <a:pt x="1181" y="1209"/>
                                <a:pt x="1161" y="1213"/>
                                <a:pt x="1142" y="1223"/>
                              </a:cubicBezTo>
                              <a:cubicBezTo>
                                <a:pt x="1123" y="1233"/>
                                <a:pt x="1104" y="1248"/>
                                <a:pt x="1085" y="1270"/>
                              </a:cubicBezTo>
                              <a:cubicBezTo>
                                <a:pt x="1067" y="1292"/>
                                <a:pt x="1048" y="1320"/>
                                <a:pt x="1029" y="1355"/>
                              </a:cubicBezTo>
                              <a:cubicBezTo>
                                <a:pt x="1014" y="1382"/>
                                <a:pt x="1000" y="1413"/>
                                <a:pt x="985" y="1449"/>
                              </a:cubicBezTo>
                              <a:cubicBezTo>
                                <a:pt x="1015" y="1330"/>
                                <a:pt x="1015" y="1330"/>
                                <a:pt x="1015" y="1330"/>
                              </a:cubicBezTo>
                              <a:cubicBezTo>
                                <a:pt x="1019" y="1312"/>
                                <a:pt x="1023" y="1293"/>
                                <a:pt x="1026" y="1275"/>
                              </a:cubicBezTo>
                              <a:cubicBezTo>
                                <a:pt x="1029" y="1256"/>
                                <a:pt x="1027" y="1241"/>
                                <a:pt x="1020" y="1228"/>
                              </a:cubicBezTo>
                              <a:cubicBezTo>
                                <a:pt x="1014" y="1215"/>
                                <a:pt x="999" y="1209"/>
                                <a:pt x="976" y="1209"/>
                              </a:cubicBezTo>
                              <a:cubicBezTo>
                                <a:pt x="957" y="1209"/>
                                <a:pt x="939" y="1214"/>
                                <a:pt x="920" y="1226"/>
                              </a:cubicBezTo>
                              <a:cubicBezTo>
                                <a:pt x="901" y="1238"/>
                                <a:pt x="885" y="1262"/>
                                <a:pt x="872" y="1298"/>
                              </a:cubicBezTo>
                              <a:cubicBezTo>
                                <a:pt x="851" y="1361"/>
                                <a:pt x="851" y="1361"/>
                                <a:pt x="851" y="1361"/>
                              </a:cubicBezTo>
                              <a:cubicBezTo>
                                <a:pt x="867" y="1361"/>
                                <a:pt x="867" y="1361"/>
                                <a:pt x="867" y="1361"/>
                              </a:cubicBezTo>
                              <a:cubicBezTo>
                                <a:pt x="879" y="1329"/>
                                <a:pt x="879" y="1329"/>
                                <a:pt x="879" y="1329"/>
                              </a:cubicBezTo>
                              <a:cubicBezTo>
                                <a:pt x="891" y="1295"/>
                                <a:pt x="902" y="1272"/>
                                <a:pt x="912" y="1259"/>
                              </a:cubicBezTo>
                              <a:cubicBezTo>
                                <a:pt x="921" y="1247"/>
                                <a:pt x="933" y="1241"/>
                                <a:pt x="945" y="1241"/>
                              </a:cubicBezTo>
                              <a:cubicBezTo>
                                <a:pt x="955" y="1241"/>
                                <a:pt x="960" y="1244"/>
                                <a:pt x="963" y="1250"/>
                              </a:cubicBezTo>
                              <a:cubicBezTo>
                                <a:pt x="965" y="1256"/>
                                <a:pt x="965" y="1263"/>
                                <a:pt x="964" y="1272"/>
                              </a:cubicBezTo>
                              <a:cubicBezTo>
                                <a:pt x="963" y="1280"/>
                                <a:pt x="961" y="1288"/>
                                <a:pt x="958" y="1295"/>
                              </a:cubicBezTo>
                              <a:cubicBezTo>
                                <a:pt x="854" y="1667"/>
                                <a:pt x="854" y="1667"/>
                                <a:pt x="854" y="1667"/>
                              </a:cubicBezTo>
                              <a:cubicBezTo>
                                <a:pt x="930" y="1667"/>
                                <a:pt x="930" y="1667"/>
                                <a:pt x="930" y="1667"/>
                              </a:cubicBezTo>
                              <a:cubicBezTo>
                                <a:pt x="945" y="1605"/>
                                <a:pt x="945" y="1605"/>
                                <a:pt x="945" y="1605"/>
                              </a:cubicBezTo>
                              <a:cubicBezTo>
                                <a:pt x="960" y="1553"/>
                                <a:pt x="977" y="1506"/>
                                <a:pt x="996" y="1461"/>
                              </a:cubicBezTo>
                              <a:cubicBezTo>
                                <a:pt x="1016" y="1416"/>
                                <a:pt x="1036" y="1377"/>
                                <a:pt x="1056" y="1343"/>
                              </a:cubicBezTo>
                              <a:cubicBezTo>
                                <a:pt x="1077" y="1310"/>
                                <a:pt x="1098" y="1283"/>
                                <a:pt x="1118" y="1265"/>
                              </a:cubicBezTo>
                              <a:cubicBezTo>
                                <a:pt x="1138" y="1246"/>
                                <a:pt x="1156" y="1236"/>
                                <a:pt x="1174" y="1236"/>
                              </a:cubicBezTo>
                              <a:cubicBezTo>
                                <a:pt x="1188" y="1236"/>
                                <a:pt x="1196" y="1241"/>
                                <a:pt x="1199" y="1250"/>
                              </a:cubicBezTo>
                              <a:cubicBezTo>
                                <a:pt x="1202" y="1259"/>
                                <a:pt x="1202" y="1269"/>
                                <a:pt x="1200" y="1280"/>
                              </a:cubicBezTo>
                              <a:cubicBezTo>
                                <a:pt x="1198" y="1292"/>
                                <a:pt x="1196" y="1301"/>
                                <a:pt x="1193" y="1309"/>
                              </a:cubicBezTo>
                              <a:cubicBezTo>
                                <a:pt x="1110" y="1558"/>
                                <a:pt x="1110" y="1558"/>
                                <a:pt x="1110" y="1558"/>
                              </a:cubicBezTo>
                              <a:cubicBezTo>
                                <a:pt x="1103" y="1578"/>
                                <a:pt x="1099" y="1596"/>
                                <a:pt x="1096" y="1613"/>
                              </a:cubicBezTo>
                              <a:cubicBezTo>
                                <a:pt x="1094" y="1630"/>
                                <a:pt x="1096" y="1644"/>
                                <a:pt x="1102" y="1654"/>
                              </a:cubicBezTo>
                              <a:cubicBezTo>
                                <a:pt x="1113" y="1671"/>
                                <a:pt x="1131" y="1679"/>
                                <a:pt x="1157" y="1679"/>
                              </a:cubicBezTo>
                              <a:cubicBezTo>
                                <a:pt x="1175" y="1679"/>
                                <a:pt x="1194" y="1673"/>
                                <a:pt x="1214" y="1662"/>
                              </a:cubicBezTo>
                              <a:cubicBezTo>
                                <a:pt x="1233" y="1650"/>
                                <a:pt x="1249" y="1626"/>
                                <a:pt x="1262" y="1590"/>
                              </a:cubicBezTo>
                              <a:cubicBezTo>
                                <a:pt x="1284" y="1526"/>
                                <a:pt x="1284" y="1526"/>
                                <a:pt x="1284" y="1526"/>
                              </a:cubicBezTo>
                              <a:cubicBezTo>
                                <a:pt x="1267" y="1526"/>
                                <a:pt x="1267" y="1526"/>
                                <a:pt x="1267" y="1526"/>
                              </a:cubicBezTo>
                              <a:lnTo>
                                <a:pt x="1256" y="1559"/>
                              </a:lnTo>
                              <a:close/>
                            </a:path>
                          </a:pathLst>
                        </a:custGeom>
                        <a:solidFill>
                          <a:srgbClr val="1E1E1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658137C4" id="JE2601280918JU Plaatjes p1 header(JU-LOCK)" o:spid="_x0000_s1026" editas="canvas" style="position:absolute;margin-left:0;margin-top:0;width:243pt;height:83.5pt;z-index:-251658237;mso-position-horizontal-relative:page;mso-position-vertical-relative:page" coordsize="30861,1060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">
              <v:shape id="_x0000_s1027" type="#_x0000_t75" style="position:absolute;width:30861;height:10604;visibility:visible;mso-wrap-style:square">
                <v:fill o:detectmouseclick="t"/>
                <v:path o:connecttype="none"/>
              </v:shape>
              <v:shape id="Freeform 4" o:spid="_x0000_s1028" style="position:absolute;left:9366;top:3048;width:19069;height:5340;visibility:visible;mso-wrap-style:square;v-text-anchor:top" coordsize="6006,167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" path="m71,590c49,554,39,513,39,466,39,27,39,27,39,27v100,,100,,100,c139,458,139,458,139,458v,30,7,57,20,80c173,562,192,580,216,594v25,13,54,20,88,20c338,614,367,607,392,594v24,-14,43,-32,56,-56c461,515,468,488,468,458v,-431,,-431,,-431c569,27,569,27,569,27v,439,,439,,439c569,513,558,554,536,590v-22,36,-53,64,-92,85c404,695,357,706,304,706v-54,,-100,-11,-140,-31c124,654,93,626,71,590xm922,271v33,,59,11,78,31c1019,323,1029,351,1029,388v,307,,307,,307c1126,695,1126,695,1126,695v,-319,,-319,,-319c1126,335,1119,300,1105,272v-14,-28,-34,-49,-60,-64c1020,194,990,187,956,187v-38,,-69,8,-94,24c838,227,819,249,808,275v-6,,-6,,-6,c802,194,802,194,802,194v-94,,-94,,-94,c708,695,708,695,708,695v98,,98,,98,c806,397,806,397,806,397v,-26,5,-49,15,-68c831,310,845,296,862,286v18,-10,38,-15,60,-15xm1257,695v97,,97,,97,c1354,194,1354,194,1354,194v-97,,-97,,-97,l1257,695xm1306,v-17,,-32,6,-44,17c1250,28,1244,42,1244,58v,16,6,30,18,41c1274,111,1289,116,1306,116v17,,31,-5,43,-17c1362,88,1368,74,1368,58v,-16,-6,-30,-19,-41c1337,6,1323,,1306,xm1732,695c1914,194,1914,194,1914,194v-105,,-105,,-105,c1683,579,1683,579,1683,579v-6,,-6,,-6,c1551,194,1551,194,1551,194v-105,,-105,,-105,c1628,695,1628,695,1628,695r104,xm2302,688v-29,11,-62,17,-98,17c2154,705,2112,694,2076,673v-35,-21,-62,-51,-82,-90c1975,545,1965,499,1965,447v,-51,10,-96,29,-135c2014,272,2040,242,2075,220v35,-22,75,-33,122,-33c2225,187,2253,192,2279,201v27,9,51,24,72,44c2372,265,2388,291,2401,323v12,32,18,70,18,116c2419,473,2419,473,2419,473v-356,,-356,,-356,c2064,504,2069,530,2080,552v12,23,29,41,50,54c2151,618,2176,624,2205,624v18,,35,-3,50,-8c2271,611,2284,603,2295,592v11,-11,19,-24,25,-39c2413,569,2413,569,2413,569v-8,27,-21,51,-40,72c2354,661,2330,677,2302,688xm2063,400v260,,260,,260,c2323,375,2318,352,2308,332v-11,-20,-26,-36,-44,-47c2245,273,2223,268,2198,268v-28,,-52,6,-72,20c2106,301,2090,318,2079,340v-10,19,-15,39,-16,60xm2795,188v-4,,-11,-1,-19,-1c2767,186,2760,186,2754,186v-29,,-56,8,-79,23c2652,225,2636,246,2627,273v-5,,-5,,-5,c2622,194,2622,194,2622,194v-95,,-95,,-95,c2527,695,2527,695,2527,695v98,,98,,98,c2625,389,2625,389,2625,389v,-22,5,-42,16,-59c2651,313,2665,300,2683,290v18,-9,39,-14,62,-14c2755,276,2765,276,2775,278v10,1,17,3,20,4l2795,188xm3128,414v-79,-18,-79,-18,-79,-18c3021,389,3001,381,2989,371v-13,-11,-19,-24,-19,-41c2970,311,2980,295,2998,283v19,-13,42,-19,69,-19c3087,264,3104,268,3118,274v13,7,24,15,32,25c3158,309,3164,320,3167,331v89,-15,89,-15,89,-15c3246,277,3225,245,3194,222v-31,-23,-74,-35,-128,-35c3029,187,2995,193,2966,206v-29,12,-52,30,-68,52c2881,280,2873,306,2873,335v,36,11,66,33,89c2928,447,2963,464,3010,475v85,18,85,18,85,18c3118,499,3136,507,3148,517v12,11,17,24,17,40c3165,576,3156,593,3137,606v-20,13,-45,20,-77,20c3031,626,3007,620,2989,607v-19,-12,-31,-31,-37,-55c2858,566,2858,566,2858,566v8,44,30,79,65,103c2959,693,3005,705,3061,705v40,,76,-7,106,-20c3198,671,3222,653,3240,630v17,-24,25,-50,25,-80c3265,514,3254,485,3232,463v-23,-22,-57,-38,-104,-49xm3372,695v98,,98,,98,c3470,194,3470,194,3470,194v-98,,-98,,-98,l3372,695xm3422,116v17,,31,-5,43,-17c3477,88,3483,74,3483,58v,-16,-6,-30,-18,-41c3453,6,3439,,3422,v-17,,-32,6,-44,17c3366,28,3360,42,3360,58v,16,6,30,18,41c3390,111,3405,116,3422,116xm4350,323v12,32,18,70,18,116c4368,473,4368,473,4368,473v-356,,-356,,-356,c4013,504,4019,530,4030,552v12,23,28,41,50,54c4101,618,4126,624,4154,624v19,,36,-3,51,-8c4220,611,4233,603,4244,592v11,-11,20,-24,26,-39c4362,569,4362,569,4362,569v-7,27,-21,51,-40,72c4303,661,4280,677,4251,688v-29,11,-61,17,-98,17c4104,705,4061,694,4026,673v-36,-21,-63,-51,-82,-90c3924,545,3915,499,3915,447v,-51,9,-96,29,-135c3963,272,3990,242,4025,220v34,-22,75,-33,121,-33c4175,187,4202,192,4229,201v26,9,50,24,71,44c4321,265,4338,291,4350,323xm4273,400v,-25,-6,-48,-16,-68c4247,312,4232,296,4213,285v-19,-12,-41,-17,-66,-17c4120,268,4096,274,4075,288v-20,13,-36,30,-47,52c4019,359,4014,379,4013,400r260,xm4477,695v97,,97,,97,c4574,194,4574,194,4574,194v-97,,-97,,-97,l4477,695xm4526,116v17,,32,-5,44,-17c4582,88,4588,74,4588,58v,-16,-6,-30,-18,-41c4558,6,4543,,4526,v-17,,-31,6,-44,17c4470,28,4464,42,4464,58v,16,6,30,18,41c4495,111,4509,116,4526,116xm4841,74v-97,,-97,,-97,c4744,194,4744,194,4744,194v-74,,-74,,-74,c4670,272,4670,272,4670,272v74,,74,,74,c4744,695,4744,695,4744,695v200,,200,,200,c4944,616,4944,616,4944,616v-103,,-103,,-103,c4841,272,4841,272,4841,272v103,,103,,103,c4944,194,4944,194,4944,194v-103,,-103,,-103,l4841,74xm5454,323v12,32,19,70,19,116c5473,473,5473,473,5473,473v-356,,-356,,-356,c5117,504,5123,530,5134,552v12,23,29,41,50,54c5205,618,5230,624,5259,624v18,,35,-3,50,-8c5324,611,5338,603,5349,592v11,-11,19,-24,25,-39c5466,569,5466,569,5466,569v-7,27,-20,51,-39,72c5408,661,5384,677,5355,688v-28,11,-61,17,-97,17c5208,705,5166,694,5130,673v-35,-21,-63,-51,-82,-90c5029,545,5019,499,5019,447v,-51,10,-96,29,-135c5067,272,5094,242,5129,220v35,-22,75,-33,122,-33c5279,187,5306,192,5333,201v26,9,50,24,71,44c5425,265,5442,291,5454,323xm5377,400v,-25,-5,-48,-16,-68c5351,312,5336,296,5317,285v-18,-12,-40,-17,-66,-17c5224,268,5200,274,5180,288v-21,13,-36,30,-47,52c5123,359,5118,379,5117,400r260,xm5679,397v,-26,5,-49,15,-68c5704,310,5718,296,5735,286v18,-10,38,-14,60,-14c5828,272,5854,282,5873,302v19,21,29,49,29,86c5902,695,5902,695,5902,695v97,,97,,97,c5999,376,5999,376,5999,376v,-41,-7,-76,-21,-104c5964,244,5944,223,5918,208v-25,-14,-55,-21,-89,-21c5791,187,5760,195,5735,211v-24,16,-43,38,-54,64c5675,275,5675,275,5675,275v,-81,,-81,,-81c5581,194,5581,194,5581,194v,501,,501,,501c5679,695,5679,695,5679,695r,-298xm3737,74v-98,,-98,,-98,c3639,194,3639,194,3639,194v-73,,-73,,-73,c3566,272,3566,272,3566,272v73,,73,,73,c3639,695,3639,695,3639,695v201,,201,,201,c3840,616,3840,616,3840,616v-103,,-103,,-103,c3737,272,3737,272,3737,272v103,,103,,103,c3840,194,3840,194,3840,194v-103,,-103,,-103,l3737,74xm2025,1490v-6,,-6,,-6,c1679,999,1679,999,1679,999v-94,,-94,,-94,c1585,1667,1585,1667,1585,1667v101,,101,,101,c1686,1177,1686,1177,1686,1177v6,,6,,6,c2032,1667,2032,1667,2032,1667v93,,93,,93,c2125,999,2125,999,2125,999v-100,,-100,,-100,l2025,1490xm2676,1295v12,32,18,71,18,116c2694,1446,2694,1446,2694,1446v-355,,-355,,-355,c2339,1476,2345,1503,2356,1524v12,24,28,42,50,54c2427,1590,2452,1597,2480,1597v19,,36,-3,51,-8c2546,1583,2559,1575,2570,1565v12,-11,20,-24,26,-40c2688,1542,2688,1542,2688,1542v-7,27,-20,51,-39,71c2630,1633,2606,1649,2577,1660v-28,12,-61,17,-98,17c2430,1677,2388,1666,2352,1645v-35,-21,-63,-51,-82,-89c2251,1517,2241,1472,2241,1420v,-52,10,-97,29,-136c2289,1245,2316,1214,2351,1192v34,-22,75,-33,122,-33c2501,1159,2528,1164,2555,1174v26,9,50,24,71,44c2647,1238,2664,1263,2676,1295xm2599,1373v,-26,-5,-49,-16,-69c2573,1285,2558,1269,2539,1257v-19,-11,-41,-17,-66,-17c2446,1240,2422,1247,2402,1260v-21,13,-36,31,-47,52c2345,1331,2340,1351,2339,1373r260,xm3141,999v98,,98,,98,c3239,1667,3239,1667,3239,1667v-95,,-95,,-95,c3144,1589,3144,1589,3144,1589v-9,,-9,,-9,c3129,1600,3121,1612,3110,1626v-11,13,-26,25,-45,35c3046,1672,3021,1677,2991,1677v-41,,-77,-11,-109,-31c2851,1625,2826,1595,2808,1557v-18,-39,-27,-85,-27,-140c2781,1363,2790,1317,2808,1279v19,-39,43,-68,75,-89c2915,1170,2951,1159,2991,1159v31,,56,6,75,16c3085,1185,3100,1197,3111,1211v10,14,18,26,24,36c3141,1247,3141,1247,3141,1247r,-248xm3143,1416v,-34,-5,-65,-15,-91c3118,1299,3103,1279,3084,1264v-20,-14,-43,-22,-72,-22c2983,1242,2958,1250,2939,1265v-20,15,-35,36,-45,62c2885,1354,2880,1383,2880,1416v,34,5,64,15,91c2905,1534,2919,1555,2939,1570v20,16,44,24,73,24c3040,1594,3064,1586,3083,1571v20,-15,35,-35,45,-62c3138,1483,3143,1452,3143,1416xm3790,1295v12,32,18,71,18,116c3808,1446,3808,1446,3808,1446v-355,,-355,,-355,c3453,1476,3459,1503,3470,1524v12,24,29,42,50,54c3541,1590,3566,1597,3595,1597v18,,35,-3,50,-8c3660,1583,3673,1575,3685,1565v11,-11,19,-24,25,-40c3802,1542,3802,1542,3802,1542v-7,27,-20,51,-39,71c3744,1633,3720,1649,3691,1660v-28,12,-61,17,-97,17c3544,1677,3502,1666,3466,1645v-35,-21,-63,-51,-82,-89c3365,1517,3355,1472,3355,1420v,-52,10,-97,29,-136c3403,1245,3430,1214,3465,1192v35,-22,75,-33,122,-33c3615,1159,3642,1164,3669,1174v26,9,50,24,71,44c3761,1238,3778,1263,3790,1295xm3713,1373v,-26,-5,-49,-16,-69c3687,1285,3672,1269,3653,1257v-18,-11,-40,-17,-66,-17c3560,1240,3536,1247,3516,1260v-21,13,-36,31,-47,52c3459,1331,3454,1351,3453,1373r260,xm4144,1158v-30,,-56,8,-79,24c4042,1197,4026,1219,4017,1246v-6,,-6,,-6,c4011,1166,4011,1166,4011,1166v-94,,-94,,-94,c3917,1667,3917,1667,3917,1667v98,,98,,98,c4015,1361,4015,1361,4015,1361v,-22,5,-41,15,-58c4041,1286,4055,1272,4073,1263v18,-10,38,-15,61,-15c4144,1248,4154,1249,4164,1250v10,2,17,3,21,4c4185,1161,4185,1161,4185,1161v-5,-1,-11,-1,-20,-2c4157,1159,4150,1158,4144,1158xm4270,1667v98,,98,,98,c4368,999,4368,999,4368,999v-98,,-98,,-98,l4270,1667xm4873,1245v12,23,19,53,19,89c4892,1667,4892,1667,4892,1667v-96,,-96,,-96,c4796,1598,4796,1598,4796,1598v-4,,-4,,-4,c4786,1611,4777,1623,4764,1636v-12,12,-29,22,-48,30c4696,1674,4672,1678,4644,1678v-31,,-60,-6,-86,-18c4533,1648,4512,1631,4497,1609v-14,-23,-22,-51,-22,-84c4475,1497,4481,1474,4491,1456v11,-19,26,-33,44,-44c4554,1402,4575,1394,4597,1388v23,-5,47,-9,70,-12c4697,1372,4722,1369,4740,1367v19,-2,33,-6,41,-11c4790,1351,4794,1342,4794,1330v,-2,,-2,,-2c4794,1300,4786,1278,4770,1262v-16,-16,-40,-24,-71,-24c4666,1238,4640,1246,4621,1260v-19,15,-32,31,-39,48c4490,1287,4490,1287,4490,1287v11,-30,27,-55,48,-74c4559,1195,4583,1181,4611,1172v27,-8,56,-13,86,-13c4717,1159,4739,1162,4761,1166v23,5,44,14,63,26c4844,1204,4860,1222,4873,1245xm4794,1422v-3,3,-10,6,-20,9c4764,1434,4753,1437,4740,1439v-12,2,-25,4,-37,5c4691,1446,4681,1447,4673,1448v-18,3,-36,7,-51,13c4606,1466,4594,1474,4585,1485v-10,10,-14,24,-14,42c4571,1551,4580,1569,4597,1581v18,13,41,19,69,19c4693,1600,4716,1594,4735,1584v19,-11,34,-25,44,-42c4789,1525,4794,1506,4794,1486r,-64xm5359,1181v-26,-14,-56,-22,-90,-22c5231,1159,5200,1168,5176,1184v-25,16,-43,37,-55,64c5115,1248,5115,1248,5115,1248v,-82,,-82,,-82c5021,1166,5021,1166,5021,1166v,501,,501,,501c5119,1667,5119,1667,5119,1667v,-297,,-297,,-297c5119,1343,5124,1320,5134,1302v10,-19,24,-34,42,-43c5193,1249,5213,1244,5236,1244v33,,59,10,78,31c5333,1295,5342,1324,5342,1360v,307,,307,,307c5440,1667,5440,1667,5440,1667v,-319,,-319,,-319c5440,1307,5432,1272,5418,1244v-14,-28,-34,-49,-59,-63xm6006,999v,668,,668,,668c5911,1667,5911,1667,5911,1667v,-78,,-78,,-78c5902,1589,5902,1589,5902,1589v-5,11,-14,23,-25,37c5866,1639,5851,1651,5832,1661v-19,11,-44,16,-74,16c5717,1677,5681,1666,5649,1646v-31,-21,-56,-51,-74,-89c5557,1518,5548,1472,5548,1417v,-54,9,-100,27,-138c5594,1240,5619,1211,5650,1190v32,-20,68,-31,108,-31c5789,1159,5814,1165,5833,1175v19,10,34,22,45,36c5888,1225,5897,1237,5902,1247v6,,6,,6,c5908,999,5908,999,5908,999r98,xm5910,1416v,-34,-5,-65,-15,-91c5885,1299,5870,1279,5851,1264v-19,-14,-43,-22,-72,-22c5750,1242,5725,1250,5706,1265v-20,15,-35,36,-44,62c5652,1354,5647,1383,5647,1416v,34,5,64,15,91c5672,1534,5687,1555,5706,1570v20,16,44,24,73,24c5807,1594,5831,1586,5850,1571v20,-15,35,-35,45,-62c5905,1483,5910,1452,5910,1416xm363,1208v-8,,-16,3,-24,8c331,1222,326,1231,325,1244v-2,23,4,43,18,58c357,1318,372,1330,388,1338v-1,21,-5,46,-12,73c368,1438,358,1466,345,1494v-13,28,-29,54,-47,78c280,1595,259,1614,236,1629v-23,14,-48,22,-75,22c148,1651,138,1643,131,1629v-8,-15,-10,-39,-8,-72c127,1516,135,1476,148,1437v13,-39,31,-77,53,-115c223,1283,249,1245,280,1208v-19,-9,-19,-9,-19,-9c253,1216,253,1216,253,1216v-10,9,-21,16,-34,20c207,1240,194,1243,180,1243v-11,,-21,-3,-28,-9c144,1229,136,1223,129,1217v-8,-5,-17,-8,-28,-8c86,1209,71,1215,56,1227v-15,12,-27,36,-37,70c,1361,,1361,,1361v17,,17,,17,c26,1329,26,1329,26,1329v7,-21,14,-35,20,-43c52,1279,59,1275,69,1275v9,,18,3,26,11c103,1293,112,1296,123,1296v8,,17,-2,26,-6c159,1286,168,1280,178,1274v10,-6,20,-12,30,-18c219,1250,229,1245,238,1242v-38,36,-72,73,-101,111c108,1392,84,1430,66,1467v-17,37,-27,72,-29,105c35,1589,38,1606,43,1622v6,17,17,30,31,41c89,1674,109,1679,135,1679v33,,62,-6,89,-19c251,1647,275,1629,296,1605v21,-23,40,-49,55,-79c367,1497,379,1465,389,1432v10,-34,17,-68,21,-102c414,1294,412,1265,405,1242v-8,-23,-22,-34,-42,-34xm704,1613v-2,8,-2,16,,23c707,1643,712,1646,722,1646v12,,23,-6,34,-19c767,1614,778,1591,789,1558v11,-32,11,-32,11,-32c816,1526,816,1526,816,1526v-22,63,-22,63,-22,63c782,1624,766,1647,747,1660v-18,13,-36,19,-52,19c672,1679,656,1672,647,1657v-8,-14,-10,-29,-6,-47c644,1593,648,1575,653,1557v16,-62,16,-62,16,-62c644,1552,620,1594,596,1622v-33,38,-67,57,-102,57c467,1679,446,1669,433,1650v-14,-20,-21,-45,-21,-76c412,1546,417,1516,426,1483v10,-32,22,-65,39,-97c481,1353,500,1324,522,1297v21,-26,44,-48,70,-64c617,1217,642,1209,668,1209v21,,36,10,47,30c720,1248,723,1260,724,1274v14,-53,14,-53,14,-53c752,1220,766,1219,780,1217v13,-1,26,-4,38,-8c709,1592,709,1592,709,1592v-1,6,-2,12,-5,21xm712,1322v3,-28,1,-51,-6,-69c698,1235,684,1225,666,1225v-19,,-39,11,-60,34c586,1282,567,1311,549,1347v-18,36,-33,75,-44,117c494,1506,489,1546,489,1585v,24,3,42,8,52c503,1646,510,1651,519,1651v14,,30,-8,48,-26c585,1607,603,1583,622,1553v18,-30,35,-64,51,-102c683,1427,691,1402,698,1377r14,-55xm1256,1559v-12,34,-23,58,-34,70c1211,1641,1200,1647,1189,1647v-12,,-19,-5,-20,-15c1168,1622,1170,1609,1175,1593v85,-253,85,-253,85,-253c1267,1318,1271,1298,1272,1278v1,-20,-4,-37,-14,-50c1248,1215,1229,1209,1202,1209v-21,,-41,4,-60,14c1123,1233,1104,1248,1085,1270v-18,22,-37,50,-56,85c1014,1382,1000,1413,985,1449v30,-119,30,-119,30,-119c1019,1312,1023,1293,1026,1275v3,-19,1,-34,-6,-47c1014,1215,999,1209,976,1209v-19,,-37,5,-56,17c901,1238,885,1262,872,1298v-21,63,-21,63,-21,63c867,1361,867,1361,867,1361v12,-32,12,-32,12,-32c891,1295,902,1272,912,1259v9,-12,21,-18,33,-18c955,1241,960,1244,963,1250v2,6,2,13,1,22c963,1280,961,1288,958,1295,854,1667,854,1667,854,1667v76,,76,,76,c945,1605,945,1605,945,1605v15,-52,32,-99,51,-144c1016,1416,1036,1377,1056,1343v21,-33,42,-60,62,-78c1138,1246,1156,1236,1174,1236v14,,22,5,25,14c1202,1259,1202,1269,1200,1280v-2,12,-4,21,-7,29c1110,1558,1110,1558,1110,1558v-7,20,-11,38,-14,55c1094,1630,1096,1644,1102,1654v11,17,29,25,55,25c1175,1679,1194,1673,1214,1662v19,-12,35,-36,48,-72c1284,1526,1284,1526,1284,1526v-17,,-17,,-17,l1256,1559xe" fillcolor="#1e1e1e" stroked="f">
                <v:path arrowok="t" o:connecttype="custom" o:connectlocs="148590,145675;326708,123410;224790,61705;399098,221057;607695,61705;633095,185433;660400,175573;732790,105598;832485,86832;887413,59797;1014095,70611;971550,199110;1070610,221057;1066800,18448;1347470,188296;1316355,59479;1356678,127227;1423035,5407;1569720,221057;1624648,150446;1628775,214059;1688148,90649;1873885,123410;1771968,61705;1219200,221057;503238,317749;855345,448793;818198,527992;825183,436706;998220,530218;949643,368640;918845,422075;1096328,459925;1100455,523221;1159828,399811;1243648,370866;1315720,368322;1521460,508272;1504950,434798;1491298,368640;1451293,485689;1624013,396948;1696085,530218;1851660,528310;1875790,396630;1811655,499366;109538,475193;69533,393131;21908,405536;23495,528946;229235,523539;212408,475511;229870,405218;160338,465651;377508,523857;322263,423030;305753,397584;381000,407126" o:connectangles="0,0,0,0,0,0,0,0,0,0,0,0,0,0,0,0,0,0,0,0,0,0,0,0,0,0,0,0,0,0,0,0,0,0,0,0,0,0,0,0,0,0,0,0,0,0,0,0,0,0,0,0,0,0,0,0,0,0"/>
                <o:lock v:ext="edit" verticies="t"/>
              </v:shape>
              <w10:wrap anchorx="page" anchory="pag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B6A8CEA6"/>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6D966D86"/>
    <w:lvl w:ilvl="0">
      <w:start w:val="1"/>
      <w:numFmt w:val="decimal"/>
      <w:pStyle w:val="Lijstnummering4"/>
      <w:lvlText w:val="%1."/>
      <w:lvlJc w:val="left"/>
      <w:pPr>
        <w:tabs>
          <w:tab w:val="num" w:pos="1209"/>
        </w:tabs>
        <w:ind w:left="1209" w:hanging="360"/>
      </w:pPr>
    </w:lvl>
  </w:abstractNum>
  <w:abstractNum w:abstractNumId="2" w15:restartNumberingAfterBreak="0">
    <w:nsid w:val="FFFFFF7E"/>
    <w:multiLevelType w:val="singleLevel"/>
    <w:tmpl w:val="8E3AF3CC"/>
    <w:lvl w:ilvl="0">
      <w:start w:val="1"/>
      <w:numFmt w:val="decimal"/>
      <w:pStyle w:val="Lijstnummering3"/>
      <w:lvlText w:val="%1."/>
      <w:lvlJc w:val="left"/>
      <w:pPr>
        <w:tabs>
          <w:tab w:val="num" w:pos="926"/>
        </w:tabs>
        <w:ind w:left="926" w:hanging="360"/>
      </w:pPr>
    </w:lvl>
  </w:abstractNum>
  <w:abstractNum w:abstractNumId="3" w15:restartNumberingAfterBreak="0">
    <w:nsid w:val="FFFFFF7F"/>
    <w:multiLevelType w:val="singleLevel"/>
    <w:tmpl w:val="5E5A20A0"/>
    <w:lvl w:ilvl="0">
      <w:start w:val="1"/>
      <w:numFmt w:val="decimal"/>
      <w:pStyle w:val="Lijstnummering2"/>
      <w:lvlText w:val="%1."/>
      <w:lvlJc w:val="left"/>
      <w:pPr>
        <w:tabs>
          <w:tab w:val="num" w:pos="643"/>
        </w:tabs>
        <w:ind w:left="643" w:hanging="360"/>
      </w:pPr>
    </w:lvl>
  </w:abstractNum>
  <w:abstractNum w:abstractNumId="4" w15:restartNumberingAfterBreak="0">
    <w:nsid w:val="FFFFFF80"/>
    <w:multiLevelType w:val="singleLevel"/>
    <w:tmpl w:val="29A03FC2"/>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D2A8064A"/>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74A86CC"/>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8FE83CD8"/>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EE2380C"/>
    <w:lvl w:ilvl="0">
      <w:start w:val="1"/>
      <w:numFmt w:val="decimal"/>
      <w:pStyle w:val="Lijstnummering"/>
      <w:lvlText w:val="%1."/>
      <w:lvlJc w:val="left"/>
      <w:pPr>
        <w:tabs>
          <w:tab w:val="num" w:pos="360"/>
        </w:tabs>
        <w:ind w:left="360" w:hanging="360"/>
      </w:pPr>
    </w:lvl>
  </w:abstractNum>
  <w:abstractNum w:abstractNumId="9" w15:restartNumberingAfterBreak="0">
    <w:nsid w:val="FFFFFF89"/>
    <w:multiLevelType w:val="singleLevel"/>
    <w:tmpl w:val="013E234A"/>
    <w:lvl w:ilvl="0">
      <w:start w:val="1"/>
      <w:numFmt w:val="bullet"/>
      <w:pStyle w:val="Lijstopsomteken"/>
      <w:lvlText w:val=""/>
      <w:lvlJc w:val="left"/>
      <w:pPr>
        <w:tabs>
          <w:tab w:val="num" w:pos="360"/>
        </w:tabs>
        <w:ind w:left="360" w:hanging="360"/>
      </w:pPr>
      <w:rPr>
        <w:rFonts w:ascii="Symbol" w:hAnsi="Symbol" w:hint="default"/>
      </w:rPr>
    </w:lvl>
  </w:abstractNum>
  <w:abstractNum w:abstractNumId="10" w15:restartNumberingAfterBreak="0">
    <w:nsid w:val="038F40E7"/>
    <w:multiLevelType w:val="multilevel"/>
    <w:tmpl w:val="6BAC13C6"/>
    <w:styleLink w:val="AgendapuntlijstUNL"/>
    <w:lvl w:ilvl="0">
      <w:start w:val="1"/>
      <w:numFmt w:val="decimal"/>
      <w:pStyle w:val="AgendapuntUNL"/>
      <w:lvlText w:val="%1)"/>
      <w:lvlJc w:val="left"/>
      <w:pPr>
        <w:ind w:left="360" w:hanging="360"/>
      </w:pPr>
      <w:rPr>
        <w:rFonts w:hint="default"/>
      </w:rPr>
    </w:lvl>
    <w:lvl w:ilvl="1">
      <w:start w:val="1"/>
      <w:numFmt w:val="lowerLetter"/>
      <w:lvlText w:val="%2)"/>
      <w:lvlJc w:val="left"/>
      <w:pPr>
        <w:ind w:left="720" w:hanging="360"/>
      </w:pPr>
      <w:rPr>
        <w:rFonts w:hint="default"/>
      </w:rPr>
    </w:lvl>
    <w:lvl w:ilvl="2">
      <w:start w:val="1"/>
      <w:numFmt w:val="lowerRoman"/>
      <w:lvlText w:val="%3)"/>
      <w:lvlJc w:val="left"/>
      <w:pPr>
        <w:ind w:left="1080" w:hanging="360"/>
      </w:pPr>
      <w:rPr>
        <w:rFonts w:hint="default"/>
      </w:rPr>
    </w:lvl>
    <w:lvl w:ilvl="3">
      <w:start w:val="1"/>
      <w:numFmt w:val="decimal"/>
      <w:lvlText w:val="(%4)"/>
      <w:lvlJc w:val="left"/>
      <w:pPr>
        <w:ind w:left="1440" w:hanging="360"/>
      </w:pPr>
      <w:rPr>
        <w:rFonts w:hint="default"/>
      </w:rPr>
    </w:lvl>
    <w:lvl w:ilvl="4">
      <w:start w:val="1"/>
      <w:numFmt w:val="lowerLetter"/>
      <w:lvlText w:val="(%5)"/>
      <w:lvlJc w:val="left"/>
      <w:pPr>
        <w:ind w:left="1800" w:hanging="360"/>
      </w:pPr>
      <w:rPr>
        <w:rFonts w:hint="default"/>
      </w:rPr>
    </w:lvl>
    <w:lvl w:ilvl="5">
      <w:start w:val="1"/>
      <w:numFmt w:val="lowerRoman"/>
      <w:lvlText w:val="(%6)"/>
      <w:lvlJc w:val="left"/>
      <w:pPr>
        <w:ind w:left="2160" w:hanging="360"/>
      </w:pPr>
      <w:rPr>
        <w:rFonts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11" w15:restartNumberingAfterBreak="0">
    <w:nsid w:val="06FB0A3C"/>
    <w:multiLevelType w:val="multilevel"/>
    <w:tmpl w:val="ADDA3142"/>
    <w:styleLink w:val="OpsommingbolletjeUNL"/>
    <w:lvl w:ilvl="0">
      <w:start w:val="1"/>
      <w:numFmt w:val="bullet"/>
      <w:pStyle w:val="Opsommingbolletje1eniveauUNL"/>
      <w:lvlText w:val="•"/>
      <w:lvlJc w:val="left"/>
      <w:pPr>
        <w:ind w:left="283" w:hanging="283"/>
      </w:pPr>
      <w:rPr>
        <w:rFonts w:hint="default"/>
        <w:color w:val="005A3C" w:themeColor="accent2"/>
      </w:rPr>
    </w:lvl>
    <w:lvl w:ilvl="1">
      <w:start w:val="1"/>
      <w:numFmt w:val="bullet"/>
      <w:pStyle w:val="Opsommingbolletje2eniveauUNL"/>
      <w:lvlText w:val="•"/>
      <w:lvlJc w:val="left"/>
      <w:pPr>
        <w:ind w:left="567" w:hanging="284"/>
      </w:pPr>
      <w:rPr>
        <w:rFonts w:hint="default"/>
        <w:color w:val="005A3C" w:themeColor="accent2"/>
      </w:rPr>
    </w:lvl>
    <w:lvl w:ilvl="2">
      <w:start w:val="1"/>
      <w:numFmt w:val="bullet"/>
      <w:pStyle w:val="Opsommingbolletje3eniveauUNL"/>
      <w:lvlText w:val="•"/>
      <w:lvlJc w:val="left"/>
      <w:pPr>
        <w:ind w:left="850" w:hanging="283"/>
      </w:pPr>
      <w:rPr>
        <w:rFonts w:hint="default"/>
        <w:color w:val="005A3C" w:themeColor="accent2"/>
      </w:rPr>
    </w:lvl>
    <w:lvl w:ilvl="3">
      <w:start w:val="1"/>
      <w:numFmt w:val="bullet"/>
      <w:lvlText w:val="•"/>
      <w:lvlJc w:val="left"/>
      <w:pPr>
        <w:ind w:left="1134" w:hanging="284"/>
      </w:pPr>
      <w:rPr>
        <w:rFonts w:hint="default"/>
        <w:color w:val="005A3C" w:themeColor="accent2"/>
      </w:rPr>
    </w:lvl>
    <w:lvl w:ilvl="4">
      <w:start w:val="1"/>
      <w:numFmt w:val="bullet"/>
      <w:lvlText w:val="•"/>
      <w:lvlJc w:val="left"/>
      <w:pPr>
        <w:ind w:left="1417" w:hanging="283"/>
      </w:pPr>
      <w:rPr>
        <w:rFonts w:hint="default"/>
        <w:color w:val="005A3C" w:themeColor="accent2"/>
      </w:rPr>
    </w:lvl>
    <w:lvl w:ilvl="5">
      <w:start w:val="1"/>
      <w:numFmt w:val="bullet"/>
      <w:lvlText w:val="•"/>
      <w:lvlJc w:val="left"/>
      <w:pPr>
        <w:ind w:left="1701" w:hanging="284"/>
      </w:pPr>
      <w:rPr>
        <w:rFonts w:hint="default"/>
        <w:color w:val="005A3C" w:themeColor="accent2"/>
      </w:rPr>
    </w:lvl>
    <w:lvl w:ilvl="6">
      <w:start w:val="1"/>
      <w:numFmt w:val="bullet"/>
      <w:lvlText w:val="•"/>
      <w:lvlJc w:val="left"/>
      <w:pPr>
        <w:ind w:left="1984" w:hanging="283"/>
      </w:pPr>
      <w:rPr>
        <w:rFonts w:hint="default"/>
        <w:color w:val="005A3C" w:themeColor="accent2"/>
      </w:rPr>
    </w:lvl>
    <w:lvl w:ilvl="7">
      <w:start w:val="1"/>
      <w:numFmt w:val="bullet"/>
      <w:lvlText w:val="•"/>
      <w:lvlJc w:val="left"/>
      <w:pPr>
        <w:ind w:left="2268" w:hanging="284"/>
      </w:pPr>
      <w:rPr>
        <w:rFonts w:hint="default"/>
        <w:color w:val="005A3C" w:themeColor="accent2"/>
      </w:rPr>
    </w:lvl>
    <w:lvl w:ilvl="8">
      <w:start w:val="1"/>
      <w:numFmt w:val="bullet"/>
      <w:lvlText w:val="•"/>
      <w:lvlJc w:val="left"/>
      <w:pPr>
        <w:ind w:left="2551" w:hanging="283"/>
      </w:pPr>
      <w:rPr>
        <w:rFonts w:hint="default"/>
        <w:color w:val="005A3C" w:themeColor="accent2"/>
      </w:rPr>
    </w:lvl>
  </w:abstractNum>
  <w:abstractNum w:abstractNumId="12" w15:restartNumberingAfterBreak="0">
    <w:nsid w:val="0BC24927"/>
    <w:multiLevelType w:val="multilevel"/>
    <w:tmpl w:val="AB569DE0"/>
    <w:styleLink w:val="OpsommingstreepjeUNL"/>
    <w:lvl w:ilvl="0">
      <w:start w:val="1"/>
      <w:numFmt w:val="bullet"/>
      <w:pStyle w:val="Opsommingstreepje1eniveauUNL"/>
      <w:lvlText w:val="–"/>
      <w:lvlJc w:val="left"/>
      <w:pPr>
        <w:ind w:left="283" w:hanging="283"/>
      </w:pPr>
      <w:rPr>
        <w:rFonts w:hint="default"/>
      </w:rPr>
    </w:lvl>
    <w:lvl w:ilvl="1">
      <w:start w:val="1"/>
      <w:numFmt w:val="bullet"/>
      <w:pStyle w:val="Opsommingstreepje2eniveauUNL"/>
      <w:lvlText w:val="–"/>
      <w:lvlJc w:val="left"/>
      <w:pPr>
        <w:ind w:left="567" w:hanging="284"/>
      </w:pPr>
      <w:rPr>
        <w:rFonts w:hint="default"/>
      </w:rPr>
    </w:lvl>
    <w:lvl w:ilvl="2">
      <w:start w:val="1"/>
      <w:numFmt w:val="bullet"/>
      <w:pStyle w:val="Opsommingstreepje3eniveauUNL"/>
      <w:lvlText w:val="–"/>
      <w:lvlJc w:val="left"/>
      <w:pPr>
        <w:ind w:left="850" w:hanging="283"/>
      </w:pPr>
      <w:rPr>
        <w:rFonts w:hint="default"/>
      </w:rPr>
    </w:lvl>
    <w:lvl w:ilvl="3">
      <w:start w:val="1"/>
      <w:numFmt w:val="bullet"/>
      <w:lvlText w:val="–"/>
      <w:lvlJc w:val="left"/>
      <w:pPr>
        <w:ind w:left="1134" w:hanging="284"/>
      </w:pPr>
      <w:rPr>
        <w:rFonts w:hint="default"/>
      </w:rPr>
    </w:lvl>
    <w:lvl w:ilvl="4">
      <w:start w:val="1"/>
      <w:numFmt w:val="bullet"/>
      <w:lvlText w:val="–"/>
      <w:lvlJc w:val="left"/>
      <w:pPr>
        <w:ind w:left="1417" w:hanging="283"/>
      </w:pPr>
      <w:rPr>
        <w:rFonts w:hint="default"/>
      </w:rPr>
    </w:lvl>
    <w:lvl w:ilvl="5">
      <w:start w:val="1"/>
      <w:numFmt w:val="bullet"/>
      <w:lvlText w:val="–"/>
      <w:lvlJc w:val="left"/>
      <w:pPr>
        <w:ind w:left="1701" w:hanging="284"/>
      </w:pPr>
      <w:rPr>
        <w:rFonts w:hint="default"/>
      </w:rPr>
    </w:lvl>
    <w:lvl w:ilvl="6">
      <w:start w:val="1"/>
      <w:numFmt w:val="bullet"/>
      <w:lvlText w:val="–"/>
      <w:lvlJc w:val="left"/>
      <w:pPr>
        <w:ind w:left="1984" w:hanging="283"/>
      </w:pPr>
      <w:rPr>
        <w:rFonts w:hint="default"/>
      </w:rPr>
    </w:lvl>
    <w:lvl w:ilvl="7">
      <w:start w:val="1"/>
      <w:numFmt w:val="bullet"/>
      <w:lvlText w:val="–"/>
      <w:lvlJc w:val="left"/>
      <w:pPr>
        <w:ind w:left="2268" w:hanging="284"/>
      </w:pPr>
      <w:rPr>
        <w:rFonts w:hint="default"/>
      </w:rPr>
    </w:lvl>
    <w:lvl w:ilvl="8">
      <w:start w:val="1"/>
      <w:numFmt w:val="bullet"/>
      <w:lvlText w:val="–"/>
      <w:lvlJc w:val="left"/>
      <w:pPr>
        <w:ind w:left="2551" w:hanging="283"/>
      </w:pPr>
      <w:rPr>
        <w:rFonts w:hint="default"/>
      </w:rPr>
    </w:lvl>
  </w:abstractNum>
  <w:abstractNum w:abstractNumId="13" w15:restartNumberingAfterBreak="0">
    <w:nsid w:val="10B933AC"/>
    <w:multiLevelType w:val="multilevel"/>
    <w:tmpl w:val="04130023"/>
    <w:styleLink w:val="Artikelsectie"/>
    <w:lvl w:ilvl="0">
      <w:start w:val="1"/>
      <w:numFmt w:val="upperRoman"/>
      <w:lvlText w:val="Artikel %1."/>
      <w:lvlJc w:val="left"/>
      <w:pPr>
        <w:ind w:left="0" w:firstLine="0"/>
      </w:pPr>
    </w:lvl>
    <w:lvl w:ilvl="1">
      <w:start w:val="1"/>
      <w:numFmt w:val="decimalZero"/>
      <w:isLgl/>
      <w:lvlText w:val="Sectie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4" w15:restartNumberingAfterBreak="0">
    <w:nsid w:val="11E353F4"/>
    <w:multiLevelType w:val="multilevel"/>
    <w:tmpl w:val="0413001D"/>
    <w:styleLink w:val="1ai"/>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5" w15:restartNumberingAfterBreak="0">
    <w:nsid w:val="192E403C"/>
    <w:multiLevelType w:val="multilevel"/>
    <w:tmpl w:val="7B421744"/>
    <w:styleLink w:val="OpsommingkleineletterUNL"/>
    <w:lvl w:ilvl="0">
      <w:start w:val="1"/>
      <w:numFmt w:val="none"/>
      <w:pStyle w:val="OpsommingkleineletterbasistekstUNL"/>
      <w:suff w:val="nothing"/>
      <w:lvlText w:val=""/>
      <w:lvlJc w:val="left"/>
      <w:pPr>
        <w:ind w:left="0" w:firstLine="0"/>
      </w:pPr>
      <w:rPr>
        <w:rFonts w:hint="default"/>
      </w:rPr>
    </w:lvl>
    <w:lvl w:ilvl="1">
      <w:start w:val="1"/>
      <w:numFmt w:val="lowerLetter"/>
      <w:pStyle w:val="Opsommingkleineletter1eniveauUNL"/>
      <w:lvlText w:val="%2"/>
      <w:lvlJc w:val="left"/>
      <w:pPr>
        <w:ind w:left="284" w:hanging="284"/>
      </w:pPr>
      <w:rPr>
        <w:rFonts w:hint="default"/>
      </w:rPr>
    </w:lvl>
    <w:lvl w:ilvl="2">
      <w:start w:val="1"/>
      <w:numFmt w:val="lowerLetter"/>
      <w:pStyle w:val="Opsommingkleineletter2eniveauUNL"/>
      <w:lvlText w:val="%3"/>
      <w:lvlJc w:val="left"/>
      <w:pPr>
        <w:ind w:left="567" w:hanging="283"/>
      </w:pPr>
      <w:rPr>
        <w:rFonts w:hint="default"/>
      </w:rPr>
    </w:lvl>
    <w:lvl w:ilvl="3">
      <w:start w:val="1"/>
      <w:numFmt w:val="lowerLetter"/>
      <w:pStyle w:val="Opsommingkleineletter3eniveauUNL"/>
      <w:lvlText w:val="%4"/>
      <w:lvlJc w:val="left"/>
      <w:pPr>
        <w:ind w:left="851" w:hanging="284"/>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lvlText w:val="%6"/>
      <w:lvlJc w:val="left"/>
      <w:pPr>
        <w:ind w:left="0" w:firstLine="0"/>
      </w:pPr>
      <w:rPr>
        <w:rFonts w:hint="default"/>
      </w:rPr>
    </w:lvl>
    <w:lvl w:ilvl="6">
      <w:start w:val="1"/>
      <w:numFmt w:val="none"/>
      <w:lvlRestart w:val="0"/>
      <w:lvlText w:val=""/>
      <w:lvlJc w:val="left"/>
      <w:pPr>
        <w:ind w:left="0" w:firstLine="0"/>
      </w:pPr>
      <w:rPr>
        <w:rFonts w:hint="default"/>
      </w:rPr>
    </w:lvl>
    <w:lvl w:ilvl="7">
      <w:start w:val="1"/>
      <w:numFmt w:val="none"/>
      <w:lvlRestart w:val="0"/>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16" w15:restartNumberingAfterBreak="0">
    <w:nsid w:val="339930B1"/>
    <w:multiLevelType w:val="multilevel"/>
    <w:tmpl w:val="C5026568"/>
    <w:styleLink w:val="BijlagenummeringUNL"/>
    <w:lvl w:ilvl="0">
      <w:start w:val="1"/>
      <w:numFmt w:val="decimal"/>
      <w:pStyle w:val="Bijlagekop1UNL"/>
      <w:suff w:val="space"/>
      <w:lvlText w:val="Bijlage %1"/>
      <w:lvlJc w:val="left"/>
      <w:pPr>
        <w:ind w:left="0" w:firstLine="567"/>
      </w:pPr>
      <w:rPr>
        <w:rFonts w:hint="default"/>
        <w:color w:val="005A3C" w:themeColor="accent2"/>
      </w:rPr>
    </w:lvl>
    <w:lvl w:ilvl="1">
      <w:start w:val="1"/>
      <w:numFmt w:val="decimal"/>
      <w:pStyle w:val="Bijlagekop2UNL"/>
      <w:lvlText w:val="%1.%2"/>
      <w:lvlJc w:val="left"/>
      <w:pPr>
        <w:ind w:left="567" w:hanging="567"/>
      </w:pPr>
      <w:rPr>
        <w:rFonts w:ascii="Georgia" w:hAnsi="Georgia" w:hint="default"/>
        <w:i/>
        <w:color w:val="005A3C" w:themeColor="accent2"/>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abstractNum w:abstractNumId="17" w15:restartNumberingAfterBreak="0">
    <w:nsid w:val="40EF61F8"/>
    <w:multiLevelType w:val="multilevel"/>
    <w:tmpl w:val="F5A42B5E"/>
    <w:styleLink w:val="KopnummeringUNL"/>
    <w:lvl w:ilvl="0">
      <w:start w:val="1"/>
      <w:numFmt w:val="decimal"/>
      <w:pStyle w:val="Kop1"/>
      <w:lvlText w:val="%1"/>
      <w:lvlJc w:val="left"/>
      <w:pPr>
        <w:ind w:left="567" w:hanging="567"/>
      </w:pPr>
      <w:rPr>
        <w:rFonts w:ascii="Georgia" w:hAnsi="Georgia" w:hint="default"/>
        <w:b w:val="0"/>
        <w:i/>
        <w:color w:val="005A3C" w:themeColor="accent2"/>
      </w:rPr>
    </w:lvl>
    <w:lvl w:ilvl="1">
      <w:start w:val="1"/>
      <w:numFmt w:val="decimal"/>
      <w:pStyle w:val="Kop2"/>
      <w:lvlText w:val="%1.%2"/>
      <w:lvlJc w:val="left"/>
      <w:pPr>
        <w:ind w:left="567" w:hanging="567"/>
      </w:pPr>
      <w:rPr>
        <w:rFonts w:ascii="Georgia" w:hAnsi="Georgia" w:hint="default"/>
        <w:b w:val="0"/>
        <w:i/>
        <w:color w:val="005A3C" w:themeColor="accent2"/>
      </w:rPr>
    </w:lvl>
    <w:lvl w:ilvl="2">
      <w:start w:val="1"/>
      <w:numFmt w:val="decimal"/>
      <w:pStyle w:val="Kop3"/>
      <w:lvlText w:val="%1.%2.%3"/>
      <w:lvlJc w:val="left"/>
      <w:pPr>
        <w:ind w:left="709" w:hanging="709"/>
      </w:pPr>
      <w:rPr>
        <w:rFonts w:ascii="Georgia" w:hAnsi="Georgia" w:hint="default"/>
        <w:b w:val="0"/>
        <w:i/>
        <w:color w:val="005A3C" w:themeColor="accent2"/>
      </w:rPr>
    </w:lvl>
    <w:lvl w:ilvl="3">
      <w:start w:val="1"/>
      <w:numFmt w:val="decimal"/>
      <w:lvlText w:val="%1.%2.%3.%4"/>
      <w:lvlJc w:val="left"/>
      <w:pPr>
        <w:ind w:left="851" w:hanging="851"/>
      </w:pPr>
      <w:rPr>
        <w:rFonts w:ascii="Georgia" w:hAnsi="Georgia" w:hint="default"/>
        <w:i/>
        <w:color w:val="005A3C" w:themeColor="accent2"/>
      </w:rPr>
    </w:lvl>
    <w:lvl w:ilvl="4">
      <w:start w:val="1"/>
      <w:numFmt w:val="decimal"/>
      <w:lvlText w:val="%1.%2.%3.%4.%5"/>
      <w:lvlJc w:val="left"/>
      <w:pPr>
        <w:ind w:left="851" w:hanging="851"/>
      </w:pPr>
      <w:rPr>
        <w:rFonts w:ascii="Georgia" w:hAnsi="Georgia" w:hint="default"/>
        <w:i/>
        <w:color w:val="005A3C" w:themeColor="accent2"/>
      </w:rPr>
    </w:lvl>
    <w:lvl w:ilvl="5">
      <w:start w:val="1"/>
      <w:numFmt w:val="decimal"/>
      <w:lvlText w:val="%1.%2.%3.%4.%5.%6"/>
      <w:lvlJc w:val="left"/>
      <w:pPr>
        <w:ind w:left="992" w:hanging="992"/>
      </w:pPr>
      <w:rPr>
        <w:rFonts w:ascii="Georgia" w:hAnsi="Georgia" w:hint="default"/>
        <w:i/>
        <w:color w:val="005A3C" w:themeColor="accent2"/>
      </w:rPr>
    </w:lvl>
    <w:lvl w:ilvl="6">
      <w:start w:val="1"/>
      <w:numFmt w:val="decimal"/>
      <w:lvlText w:val="%1.%2.%3.%4.%5.%6.%7"/>
      <w:lvlJc w:val="left"/>
      <w:pPr>
        <w:ind w:left="1134" w:hanging="1134"/>
      </w:pPr>
      <w:rPr>
        <w:rFonts w:ascii="Georgia" w:hAnsi="Georgia" w:hint="default"/>
        <w:i/>
        <w:color w:val="005A3C" w:themeColor="accent2"/>
      </w:rPr>
    </w:lvl>
    <w:lvl w:ilvl="7">
      <w:start w:val="1"/>
      <w:numFmt w:val="decimal"/>
      <w:lvlText w:val="%1.%2.%3.%4.%5.%6.%7.%8"/>
      <w:lvlJc w:val="left"/>
      <w:pPr>
        <w:ind w:left="1276" w:hanging="1276"/>
      </w:pPr>
      <w:rPr>
        <w:rFonts w:ascii="Georgia" w:hAnsi="Georgia" w:hint="default"/>
        <w:i/>
        <w:color w:val="005A3C" w:themeColor="accent2"/>
      </w:rPr>
    </w:lvl>
    <w:lvl w:ilvl="8">
      <w:start w:val="1"/>
      <w:numFmt w:val="decimal"/>
      <w:lvlText w:val="%1.%2.%3.%4.%5.%6.%7.%8.%9"/>
      <w:lvlJc w:val="left"/>
      <w:pPr>
        <w:ind w:left="1418" w:hanging="1418"/>
      </w:pPr>
      <w:rPr>
        <w:rFonts w:ascii="Georgia" w:hAnsi="Georgia" w:hint="default"/>
        <w:i/>
        <w:color w:val="005A3C" w:themeColor="accent2"/>
      </w:rPr>
    </w:lvl>
  </w:abstractNum>
  <w:abstractNum w:abstractNumId="18" w15:restartNumberingAfterBreak="0">
    <w:nsid w:val="4C372459"/>
    <w:multiLevelType w:val="multilevel"/>
    <w:tmpl w:val="0413001F"/>
    <w:styleLink w:val="111111"/>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4FF95A5B"/>
    <w:multiLevelType w:val="multilevel"/>
    <w:tmpl w:val="C3A2B1D8"/>
    <w:styleLink w:val="OpsommingnummerUNL"/>
    <w:lvl w:ilvl="0">
      <w:start w:val="1"/>
      <w:numFmt w:val="none"/>
      <w:pStyle w:val="OpsommingnummerbasistekstUNL"/>
      <w:suff w:val="nothing"/>
      <w:lvlText w:val=""/>
      <w:lvlJc w:val="left"/>
      <w:pPr>
        <w:ind w:left="0" w:firstLine="0"/>
      </w:pPr>
      <w:rPr>
        <w:rFonts w:hint="default"/>
      </w:rPr>
    </w:lvl>
    <w:lvl w:ilvl="1">
      <w:start w:val="1"/>
      <w:numFmt w:val="decimal"/>
      <w:pStyle w:val="Opsommingnummer1eniveauUNL"/>
      <w:lvlText w:val="%2"/>
      <w:lvlJc w:val="left"/>
      <w:pPr>
        <w:ind w:left="284" w:hanging="284"/>
      </w:pPr>
      <w:rPr>
        <w:rFonts w:hint="default"/>
      </w:rPr>
    </w:lvl>
    <w:lvl w:ilvl="2">
      <w:start w:val="1"/>
      <w:numFmt w:val="decimal"/>
      <w:pStyle w:val="Opsommingnummer2eniveauUNL"/>
      <w:lvlText w:val="%3"/>
      <w:lvlJc w:val="left"/>
      <w:pPr>
        <w:ind w:left="567" w:hanging="283"/>
      </w:pPr>
      <w:rPr>
        <w:rFonts w:hint="default"/>
      </w:rPr>
    </w:lvl>
    <w:lvl w:ilvl="3">
      <w:start w:val="1"/>
      <w:numFmt w:val="decimal"/>
      <w:pStyle w:val="Opsommingnummer3eniveauUNL"/>
      <w:lvlText w:val="%4"/>
      <w:lvlJc w:val="left"/>
      <w:pPr>
        <w:ind w:left="851" w:hanging="284"/>
      </w:pPr>
      <w:rPr>
        <w:rFonts w:hint="default"/>
      </w:rPr>
    </w:lvl>
    <w:lvl w:ilvl="4">
      <w:start w:val="1"/>
      <w:numFmt w:val="none"/>
      <w:lvlRestart w:val="0"/>
      <w:suff w:val="nothing"/>
      <w:lvlText w:val=""/>
      <w:lvlJc w:val="left"/>
      <w:pPr>
        <w:ind w:left="0" w:firstLine="0"/>
      </w:pPr>
      <w:rPr>
        <w:rFonts w:hint="default"/>
      </w:rPr>
    </w:lvl>
    <w:lvl w:ilvl="5">
      <w:start w:val="1"/>
      <w:numFmt w:val="none"/>
      <w:lvlRestart w:val="0"/>
      <w:suff w:val="nothing"/>
      <w:lvlText w:val=""/>
      <w:lvlJc w:val="left"/>
      <w:pPr>
        <w:ind w:left="0" w:firstLine="0"/>
      </w:pPr>
      <w:rPr>
        <w:rFonts w:hint="default"/>
      </w:rPr>
    </w:lvl>
    <w:lvl w:ilvl="6">
      <w:start w:val="1"/>
      <w:numFmt w:val="none"/>
      <w:lvlRestart w:val="0"/>
      <w:suff w:val="nothing"/>
      <w:lvlText w:val=""/>
      <w:lvlJc w:val="left"/>
      <w:pPr>
        <w:ind w:left="0" w:firstLine="0"/>
      </w:pPr>
      <w:rPr>
        <w:rFonts w:hint="default"/>
      </w:rPr>
    </w:lvl>
    <w:lvl w:ilvl="7">
      <w:start w:val="1"/>
      <w:numFmt w:val="none"/>
      <w:lvlRestart w:val="0"/>
      <w:suff w:val="nothing"/>
      <w:lvlText w:val=""/>
      <w:lvlJc w:val="left"/>
      <w:pPr>
        <w:ind w:left="0" w:firstLine="0"/>
      </w:pPr>
      <w:rPr>
        <w:rFonts w:hint="default"/>
      </w:rPr>
    </w:lvl>
    <w:lvl w:ilvl="8">
      <w:start w:val="1"/>
      <w:numFmt w:val="none"/>
      <w:lvlRestart w:val="0"/>
      <w:suff w:val="nothing"/>
      <w:lvlText w:val=""/>
      <w:lvlJc w:val="left"/>
      <w:pPr>
        <w:ind w:left="0" w:firstLine="0"/>
      </w:pPr>
      <w:rPr>
        <w:rFonts w:hint="default"/>
      </w:rPr>
    </w:lvl>
  </w:abstractNum>
  <w:abstractNum w:abstractNumId="20" w15:restartNumberingAfterBreak="0">
    <w:nsid w:val="5A326C5D"/>
    <w:multiLevelType w:val="multilevel"/>
    <w:tmpl w:val="3E5494C4"/>
    <w:styleLink w:val="OpsomminghoofdletterUNL"/>
    <w:lvl w:ilvl="0">
      <w:start w:val="1"/>
      <w:numFmt w:val="none"/>
      <w:pStyle w:val="OpsomminghoofdletterbasistekstUNL"/>
      <w:lvlText w:val="%1"/>
      <w:lvlJc w:val="left"/>
      <w:pPr>
        <w:ind w:left="0" w:firstLine="0"/>
      </w:pPr>
      <w:rPr>
        <w:rFonts w:hint="default"/>
      </w:rPr>
    </w:lvl>
    <w:lvl w:ilvl="1">
      <w:start w:val="1"/>
      <w:numFmt w:val="upperLetter"/>
      <w:pStyle w:val="Opsomminghoofdletter1eniveauUNL"/>
      <w:lvlText w:val="%2."/>
      <w:lvlJc w:val="left"/>
      <w:pPr>
        <w:ind w:left="284" w:hanging="284"/>
      </w:pPr>
      <w:rPr>
        <w:rFonts w:hint="default"/>
      </w:rPr>
    </w:lvl>
    <w:lvl w:ilvl="2">
      <w:start w:val="1"/>
      <w:numFmt w:val="upperLetter"/>
      <w:pStyle w:val="Opsomminghoofdletter2eniveauUNL"/>
      <w:lvlText w:val="%3."/>
      <w:lvlJc w:val="left"/>
      <w:pPr>
        <w:ind w:left="567" w:hanging="283"/>
      </w:pPr>
      <w:rPr>
        <w:rFonts w:hint="default"/>
      </w:rPr>
    </w:lvl>
    <w:lvl w:ilvl="3">
      <w:start w:val="1"/>
      <w:numFmt w:val="upperLetter"/>
      <w:pStyle w:val="Opsomminghoofdletter3eniveauUNL"/>
      <w:lvlText w:val="%4."/>
      <w:lvlJc w:val="left"/>
      <w:pPr>
        <w:ind w:left="851" w:hanging="284"/>
      </w:pPr>
      <w:rPr>
        <w:rFonts w:hint="default"/>
      </w:rPr>
    </w:lvl>
    <w:lvl w:ilvl="4">
      <w:start w:val="1"/>
      <w:numFmt w:val="upperLetter"/>
      <w:lvlText w:val="%5."/>
      <w:lvlJc w:val="left"/>
      <w:pPr>
        <w:ind w:left="1134" w:hanging="283"/>
      </w:pPr>
      <w:rPr>
        <w:rFonts w:hint="default"/>
      </w:rPr>
    </w:lvl>
    <w:lvl w:ilvl="5">
      <w:start w:val="1"/>
      <w:numFmt w:val="upperLetter"/>
      <w:lvlText w:val="%6."/>
      <w:lvlJc w:val="left"/>
      <w:pPr>
        <w:ind w:left="1418" w:hanging="284"/>
      </w:pPr>
      <w:rPr>
        <w:rFonts w:hint="default"/>
      </w:rPr>
    </w:lvl>
    <w:lvl w:ilvl="6">
      <w:start w:val="1"/>
      <w:numFmt w:val="upperLetter"/>
      <w:lvlText w:val="%7."/>
      <w:lvlJc w:val="left"/>
      <w:pPr>
        <w:ind w:left="1701" w:hanging="283"/>
      </w:pPr>
      <w:rPr>
        <w:rFonts w:hint="default"/>
      </w:rPr>
    </w:lvl>
    <w:lvl w:ilvl="7">
      <w:start w:val="1"/>
      <w:numFmt w:val="upperLetter"/>
      <w:lvlText w:val="%8."/>
      <w:lvlJc w:val="left"/>
      <w:pPr>
        <w:ind w:left="1985" w:hanging="284"/>
      </w:pPr>
      <w:rPr>
        <w:rFonts w:hint="default"/>
      </w:rPr>
    </w:lvl>
    <w:lvl w:ilvl="8">
      <w:start w:val="1"/>
      <w:numFmt w:val="upperLetter"/>
      <w:lvlText w:val="%9."/>
      <w:lvlJc w:val="left"/>
      <w:pPr>
        <w:tabs>
          <w:tab w:val="num" w:pos="1985"/>
        </w:tabs>
        <w:ind w:left="2268" w:hanging="283"/>
      </w:pPr>
      <w:rPr>
        <w:rFonts w:hint="default"/>
      </w:rPr>
    </w:lvl>
  </w:abstractNum>
  <w:abstractNum w:abstractNumId="21" w15:restartNumberingAfterBreak="0">
    <w:nsid w:val="63F335A1"/>
    <w:multiLevelType w:val="multilevel"/>
    <w:tmpl w:val="8D14B99C"/>
    <w:styleLink w:val="OpsommingtekenUNL"/>
    <w:lvl w:ilvl="0">
      <w:start w:val="1"/>
      <w:numFmt w:val="bullet"/>
      <w:pStyle w:val="Opsommingteken1eniveauUNL"/>
      <w:lvlText w:val="•"/>
      <w:lvlJc w:val="left"/>
      <w:pPr>
        <w:ind w:left="283" w:hanging="283"/>
      </w:pPr>
      <w:rPr>
        <w:rFonts w:hint="default"/>
        <w:color w:val="005A3C" w:themeColor="accent2"/>
      </w:rPr>
    </w:lvl>
    <w:lvl w:ilvl="1">
      <w:start w:val="1"/>
      <w:numFmt w:val="bullet"/>
      <w:pStyle w:val="Opsommingteken2eniveauUNL"/>
      <w:lvlText w:val="–"/>
      <w:lvlJc w:val="left"/>
      <w:pPr>
        <w:ind w:left="567" w:hanging="284"/>
      </w:pPr>
      <w:rPr>
        <w:rFonts w:hint="default"/>
        <w:color w:val="005A3C" w:themeColor="accent2"/>
      </w:rPr>
    </w:lvl>
    <w:lvl w:ilvl="2">
      <w:start w:val="1"/>
      <w:numFmt w:val="bullet"/>
      <w:pStyle w:val="Opsommingteken3eniveauUNL"/>
      <w:lvlText w:val="&gt;"/>
      <w:lvlJc w:val="left"/>
      <w:pPr>
        <w:ind w:left="850" w:hanging="283"/>
      </w:pPr>
      <w:rPr>
        <w:rFonts w:hint="default"/>
        <w:color w:val="005A3C" w:themeColor="accent2"/>
      </w:rPr>
    </w:lvl>
    <w:lvl w:ilvl="3">
      <w:start w:val="1"/>
      <w:numFmt w:val="bullet"/>
      <w:lvlText w:val="»"/>
      <w:lvlJc w:val="left"/>
      <w:pPr>
        <w:ind w:left="1134" w:hanging="284"/>
      </w:pPr>
      <w:rPr>
        <w:rFonts w:hint="default"/>
        <w:color w:val="005A3C" w:themeColor="accent2"/>
      </w:rPr>
    </w:lvl>
    <w:lvl w:ilvl="4">
      <w:start w:val="1"/>
      <w:numFmt w:val="bullet"/>
      <w:lvlText w:val="-"/>
      <w:lvlJc w:val="left"/>
      <w:pPr>
        <w:ind w:left="1417" w:hanging="283"/>
      </w:pPr>
      <w:rPr>
        <w:rFonts w:hint="default"/>
        <w:color w:val="005A3C" w:themeColor="accent2"/>
      </w:rPr>
    </w:lvl>
    <w:lvl w:ilvl="5">
      <w:start w:val="1"/>
      <w:numFmt w:val="bullet"/>
      <w:lvlText w:val="-"/>
      <w:lvlJc w:val="left"/>
      <w:pPr>
        <w:ind w:left="1701" w:hanging="284"/>
      </w:pPr>
      <w:rPr>
        <w:rFonts w:hint="default"/>
        <w:color w:val="005A3C" w:themeColor="accent2"/>
      </w:rPr>
    </w:lvl>
    <w:lvl w:ilvl="6">
      <w:start w:val="1"/>
      <w:numFmt w:val="bullet"/>
      <w:lvlText w:val="-"/>
      <w:lvlJc w:val="left"/>
      <w:pPr>
        <w:ind w:left="1984" w:hanging="283"/>
      </w:pPr>
      <w:rPr>
        <w:rFonts w:hint="default"/>
        <w:color w:val="005A3C" w:themeColor="accent2"/>
      </w:rPr>
    </w:lvl>
    <w:lvl w:ilvl="7">
      <w:start w:val="1"/>
      <w:numFmt w:val="bullet"/>
      <w:lvlText w:val="-"/>
      <w:lvlJc w:val="left"/>
      <w:pPr>
        <w:ind w:left="2268" w:hanging="284"/>
      </w:pPr>
      <w:rPr>
        <w:rFonts w:hint="default"/>
        <w:color w:val="005A3C" w:themeColor="accent2"/>
      </w:rPr>
    </w:lvl>
    <w:lvl w:ilvl="8">
      <w:start w:val="1"/>
      <w:numFmt w:val="bullet"/>
      <w:lvlText w:val="-"/>
      <w:lvlJc w:val="left"/>
      <w:pPr>
        <w:ind w:left="2551" w:hanging="283"/>
      </w:pPr>
      <w:rPr>
        <w:rFonts w:hint="default"/>
        <w:color w:val="005A3C" w:themeColor="accent2"/>
      </w:rPr>
    </w:lvl>
  </w:abstractNum>
  <w:abstractNum w:abstractNumId="22" w15:restartNumberingAfterBreak="0">
    <w:nsid w:val="721F615C"/>
    <w:multiLevelType w:val="multilevel"/>
    <w:tmpl w:val="C3981FD6"/>
    <w:lvl w:ilvl="0">
      <w:start w:val="1"/>
      <w:numFmt w:val="decimal"/>
      <w:suff w:val="space"/>
      <w:lvlText w:val="Bijlage %1"/>
      <w:lvlJc w:val="left"/>
      <w:pPr>
        <w:ind w:left="0" w:firstLine="567"/>
      </w:pPr>
      <w:rPr>
        <w:rFonts w:hint="default"/>
      </w:rPr>
    </w:lvl>
    <w:lvl w:ilvl="1">
      <w:start w:val="1"/>
      <w:numFmt w:val="decimal"/>
      <w:lvlText w:val="%1.%2"/>
      <w:lvlJc w:val="left"/>
      <w:pPr>
        <w:ind w:left="567" w:hanging="567"/>
      </w:pPr>
      <w:rPr>
        <w:rFonts w:hint="default"/>
      </w:rPr>
    </w:lvl>
    <w:lvl w:ilvl="2">
      <w:start w:val="1"/>
      <w:numFmt w:val="none"/>
      <w:lvlText w:val=""/>
      <w:lvlJc w:val="left"/>
      <w:pPr>
        <w:ind w:left="284" w:hanging="284"/>
      </w:pPr>
      <w:rPr>
        <w:rFonts w:hint="default"/>
      </w:rPr>
    </w:lvl>
    <w:lvl w:ilvl="3">
      <w:start w:val="1"/>
      <w:numFmt w:val="none"/>
      <w:lvlText w:val=""/>
      <w:lvlJc w:val="left"/>
      <w:pPr>
        <w:ind w:left="284" w:hanging="284"/>
      </w:pPr>
      <w:rPr>
        <w:rFonts w:hint="default"/>
      </w:rPr>
    </w:lvl>
    <w:lvl w:ilvl="4">
      <w:start w:val="1"/>
      <w:numFmt w:val="none"/>
      <w:lvlText w:val=""/>
      <w:lvlJc w:val="left"/>
      <w:pPr>
        <w:ind w:left="284" w:hanging="284"/>
      </w:pPr>
      <w:rPr>
        <w:rFonts w:hint="default"/>
      </w:rPr>
    </w:lvl>
    <w:lvl w:ilvl="5">
      <w:start w:val="1"/>
      <w:numFmt w:val="none"/>
      <w:lvlText w:val=""/>
      <w:lvlJc w:val="left"/>
      <w:pPr>
        <w:ind w:left="284" w:hanging="284"/>
      </w:pPr>
      <w:rPr>
        <w:rFonts w:hint="default"/>
      </w:rPr>
    </w:lvl>
    <w:lvl w:ilvl="6">
      <w:start w:val="1"/>
      <w:numFmt w:val="none"/>
      <w:lvlText w:val=""/>
      <w:lvlJc w:val="left"/>
      <w:pPr>
        <w:ind w:left="284" w:hanging="284"/>
      </w:pPr>
      <w:rPr>
        <w:rFonts w:hint="default"/>
      </w:rPr>
    </w:lvl>
    <w:lvl w:ilvl="7">
      <w:start w:val="1"/>
      <w:numFmt w:val="none"/>
      <w:lvlText w:val=""/>
      <w:lvlJc w:val="left"/>
      <w:pPr>
        <w:ind w:left="284" w:hanging="284"/>
      </w:pPr>
      <w:rPr>
        <w:rFonts w:hint="default"/>
      </w:rPr>
    </w:lvl>
    <w:lvl w:ilvl="8">
      <w:start w:val="1"/>
      <w:numFmt w:val="none"/>
      <w:lvlText w:val=""/>
      <w:lvlJc w:val="left"/>
      <w:pPr>
        <w:ind w:left="284" w:hanging="284"/>
      </w:pPr>
      <w:rPr>
        <w:rFonts w:hint="default"/>
      </w:rPr>
    </w:lvl>
  </w:abstractNum>
  <w:num w:numId="1" w16cid:durableId="1335645729">
    <w:abstractNumId w:val="22"/>
  </w:num>
  <w:num w:numId="2" w16cid:durableId="601189534">
    <w:abstractNumId w:val="21"/>
  </w:num>
  <w:num w:numId="3" w16cid:durableId="883758429">
    <w:abstractNumId w:val="18"/>
  </w:num>
  <w:num w:numId="4" w16cid:durableId="313338198">
    <w:abstractNumId w:val="14"/>
  </w:num>
  <w:num w:numId="5" w16cid:durableId="1338576044">
    <w:abstractNumId w:val="17"/>
  </w:num>
  <w:num w:numId="6" w16cid:durableId="1889756965">
    <w:abstractNumId w:val="13"/>
  </w:num>
  <w:num w:numId="7" w16cid:durableId="1789162330">
    <w:abstractNumId w:val="9"/>
  </w:num>
  <w:num w:numId="8" w16cid:durableId="1779179006">
    <w:abstractNumId w:val="7"/>
  </w:num>
  <w:num w:numId="9" w16cid:durableId="279842034">
    <w:abstractNumId w:val="6"/>
  </w:num>
  <w:num w:numId="10" w16cid:durableId="771701152">
    <w:abstractNumId w:val="5"/>
  </w:num>
  <w:num w:numId="11" w16cid:durableId="888221064">
    <w:abstractNumId w:val="4"/>
  </w:num>
  <w:num w:numId="12" w16cid:durableId="1236427986">
    <w:abstractNumId w:val="8"/>
  </w:num>
  <w:num w:numId="13" w16cid:durableId="914121458">
    <w:abstractNumId w:val="3"/>
  </w:num>
  <w:num w:numId="14" w16cid:durableId="1981688378">
    <w:abstractNumId w:val="2"/>
  </w:num>
  <w:num w:numId="15" w16cid:durableId="2132167203">
    <w:abstractNumId w:val="1"/>
  </w:num>
  <w:num w:numId="16" w16cid:durableId="620383853">
    <w:abstractNumId w:val="0"/>
  </w:num>
  <w:num w:numId="17" w16cid:durableId="1349328144">
    <w:abstractNumId w:val="11"/>
  </w:num>
  <w:num w:numId="18" w16cid:durableId="1090854774">
    <w:abstractNumId w:val="15"/>
  </w:num>
  <w:num w:numId="19" w16cid:durableId="486365762">
    <w:abstractNumId w:val="19"/>
  </w:num>
  <w:num w:numId="20" w16cid:durableId="621034580">
    <w:abstractNumId w:val="12"/>
  </w:num>
  <w:num w:numId="21" w16cid:durableId="1743405394">
    <w:abstractNumId w:val="16"/>
  </w:num>
  <w:num w:numId="22" w16cid:durableId="1135684262">
    <w:abstractNumId w:val="10"/>
  </w:num>
  <w:num w:numId="23" w16cid:durableId="81487920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attachedTemplate r:id="rId1"/>
  <w:defaultTabStop w:val="709"/>
  <w:hyphenationZone w:val="425"/>
  <w:doNotHyphenateCaps/>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04D9"/>
    <w:rsid w:val="00000EB6"/>
    <w:rsid w:val="00004562"/>
    <w:rsid w:val="0000584F"/>
    <w:rsid w:val="0000597D"/>
    <w:rsid w:val="00006193"/>
    <w:rsid w:val="00006237"/>
    <w:rsid w:val="0000663D"/>
    <w:rsid w:val="00010D95"/>
    <w:rsid w:val="00011BFA"/>
    <w:rsid w:val="00012581"/>
    <w:rsid w:val="0001338B"/>
    <w:rsid w:val="00013EE8"/>
    <w:rsid w:val="000145FA"/>
    <w:rsid w:val="00014B8F"/>
    <w:rsid w:val="00017D9E"/>
    <w:rsid w:val="000206E5"/>
    <w:rsid w:val="0002245A"/>
    <w:rsid w:val="00022A51"/>
    <w:rsid w:val="0002562D"/>
    <w:rsid w:val="000310B4"/>
    <w:rsid w:val="00031D71"/>
    <w:rsid w:val="000336DA"/>
    <w:rsid w:val="0003377A"/>
    <w:rsid w:val="000340E6"/>
    <w:rsid w:val="00035232"/>
    <w:rsid w:val="000354C6"/>
    <w:rsid w:val="000379AA"/>
    <w:rsid w:val="00037E57"/>
    <w:rsid w:val="000418EF"/>
    <w:rsid w:val="0004335E"/>
    <w:rsid w:val="0004513F"/>
    <w:rsid w:val="00050D4B"/>
    <w:rsid w:val="00050E59"/>
    <w:rsid w:val="0005205D"/>
    <w:rsid w:val="00052426"/>
    <w:rsid w:val="00052C6C"/>
    <w:rsid w:val="00052FF4"/>
    <w:rsid w:val="00053E43"/>
    <w:rsid w:val="0005430B"/>
    <w:rsid w:val="0005732F"/>
    <w:rsid w:val="0006018F"/>
    <w:rsid w:val="000618C2"/>
    <w:rsid w:val="000635D6"/>
    <w:rsid w:val="00063C47"/>
    <w:rsid w:val="00066ADC"/>
    <w:rsid w:val="00066DF0"/>
    <w:rsid w:val="000672D1"/>
    <w:rsid w:val="000711BB"/>
    <w:rsid w:val="00072C63"/>
    <w:rsid w:val="00074869"/>
    <w:rsid w:val="00074DAC"/>
    <w:rsid w:val="00074F60"/>
    <w:rsid w:val="0007714E"/>
    <w:rsid w:val="00082390"/>
    <w:rsid w:val="000840F9"/>
    <w:rsid w:val="00085139"/>
    <w:rsid w:val="00085659"/>
    <w:rsid w:val="00090265"/>
    <w:rsid w:val="0009698A"/>
    <w:rsid w:val="000A0F11"/>
    <w:rsid w:val="000A1B78"/>
    <w:rsid w:val="000A209A"/>
    <w:rsid w:val="000A37D5"/>
    <w:rsid w:val="000A464D"/>
    <w:rsid w:val="000A68FD"/>
    <w:rsid w:val="000A6EEB"/>
    <w:rsid w:val="000B314D"/>
    <w:rsid w:val="000B6B4E"/>
    <w:rsid w:val="000C0969"/>
    <w:rsid w:val="000C10F2"/>
    <w:rsid w:val="000C1A1A"/>
    <w:rsid w:val="000C2D66"/>
    <w:rsid w:val="000C30AB"/>
    <w:rsid w:val="000C320D"/>
    <w:rsid w:val="000C6C3F"/>
    <w:rsid w:val="000D5E4D"/>
    <w:rsid w:val="000D64D8"/>
    <w:rsid w:val="000D6AB7"/>
    <w:rsid w:val="000E0089"/>
    <w:rsid w:val="000E1539"/>
    <w:rsid w:val="000E178D"/>
    <w:rsid w:val="000E3A78"/>
    <w:rsid w:val="000E559E"/>
    <w:rsid w:val="000E55A1"/>
    <w:rsid w:val="000E64B6"/>
    <w:rsid w:val="000E6E43"/>
    <w:rsid w:val="000F0B18"/>
    <w:rsid w:val="000F20BB"/>
    <w:rsid w:val="000F213A"/>
    <w:rsid w:val="000F2D93"/>
    <w:rsid w:val="000F48A4"/>
    <w:rsid w:val="000F650E"/>
    <w:rsid w:val="000F75D3"/>
    <w:rsid w:val="00100B98"/>
    <w:rsid w:val="001019E6"/>
    <w:rsid w:val="00101B57"/>
    <w:rsid w:val="0010454D"/>
    <w:rsid w:val="00106601"/>
    <w:rsid w:val="001069D6"/>
    <w:rsid w:val="00107D31"/>
    <w:rsid w:val="00110A9F"/>
    <w:rsid w:val="00110AA5"/>
    <w:rsid w:val="0011190E"/>
    <w:rsid w:val="00116121"/>
    <w:rsid w:val="001170AE"/>
    <w:rsid w:val="00121121"/>
    <w:rsid w:val="00122DED"/>
    <w:rsid w:val="00122F9B"/>
    <w:rsid w:val="001232A6"/>
    <w:rsid w:val="00127E3C"/>
    <w:rsid w:val="0013055E"/>
    <w:rsid w:val="00130E2D"/>
    <w:rsid w:val="00132265"/>
    <w:rsid w:val="001329BA"/>
    <w:rsid w:val="00134E43"/>
    <w:rsid w:val="00135A2A"/>
    <w:rsid w:val="00135E7B"/>
    <w:rsid w:val="00137CBB"/>
    <w:rsid w:val="00140774"/>
    <w:rsid w:val="00141036"/>
    <w:rsid w:val="001413DB"/>
    <w:rsid w:val="00142555"/>
    <w:rsid w:val="00145B8E"/>
    <w:rsid w:val="0014640F"/>
    <w:rsid w:val="001529D7"/>
    <w:rsid w:val="00152E4D"/>
    <w:rsid w:val="001557B1"/>
    <w:rsid w:val="001557B7"/>
    <w:rsid w:val="00155AB1"/>
    <w:rsid w:val="001579D8"/>
    <w:rsid w:val="001618FF"/>
    <w:rsid w:val="00163107"/>
    <w:rsid w:val="00163256"/>
    <w:rsid w:val="0016367F"/>
    <w:rsid w:val="001639F5"/>
    <w:rsid w:val="00163EF6"/>
    <w:rsid w:val="00165E72"/>
    <w:rsid w:val="00165FA8"/>
    <w:rsid w:val="001677B4"/>
    <w:rsid w:val="00170032"/>
    <w:rsid w:val="00170C2B"/>
    <w:rsid w:val="00173820"/>
    <w:rsid w:val="001753BF"/>
    <w:rsid w:val="0018093D"/>
    <w:rsid w:val="00187295"/>
    <w:rsid w:val="00187A59"/>
    <w:rsid w:val="0019042B"/>
    <w:rsid w:val="001A17A9"/>
    <w:rsid w:val="001A6251"/>
    <w:rsid w:val="001A7837"/>
    <w:rsid w:val="001A7EC6"/>
    <w:rsid w:val="001B19AD"/>
    <w:rsid w:val="001B1B37"/>
    <w:rsid w:val="001B25DB"/>
    <w:rsid w:val="001B4C7E"/>
    <w:rsid w:val="001B6602"/>
    <w:rsid w:val="001C053E"/>
    <w:rsid w:val="001C11BE"/>
    <w:rsid w:val="001C4283"/>
    <w:rsid w:val="001C4A38"/>
    <w:rsid w:val="001C6232"/>
    <w:rsid w:val="001C63E7"/>
    <w:rsid w:val="001D017C"/>
    <w:rsid w:val="001D2384"/>
    <w:rsid w:val="001D2A06"/>
    <w:rsid w:val="001D5E6B"/>
    <w:rsid w:val="001E2293"/>
    <w:rsid w:val="001E2AF6"/>
    <w:rsid w:val="001E34AC"/>
    <w:rsid w:val="001E5F7F"/>
    <w:rsid w:val="001E7384"/>
    <w:rsid w:val="001F09EC"/>
    <w:rsid w:val="001F40AD"/>
    <w:rsid w:val="001F5B4F"/>
    <w:rsid w:val="001F5C28"/>
    <w:rsid w:val="001F6547"/>
    <w:rsid w:val="002017AC"/>
    <w:rsid w:val="0020548B"/>
    <w:rsid w:val="0020607F"/>
    <w:rsid w:val="00206E2A"/>
    <w:rsid w:val="00206FF8"/>
    <w:rsid w:val="002074B2"/>
    <w:rsid w:val="00210470"/>
    <w:rsid w:val="00210A45"/>
    <w:rsid w:val="0021265D"/>
    <w:rsid w:val="00212DA8"/>
    <w:rsid w:val="00214D00"/>
    <w:rsid w:val="00216489"/>
    <w:rsid w:val="002207A0"/>
    <w:rsid w:val="00220952"/>
    <w:rsid w:val="00220A9C"/>
    <w:rsid w:val="00221283"/>
    <w:rsid w:val="00222C33"/>
    <w:rsid w:val="00223F4F"/>
    <w:rsid w:val="00224C89"/>
    <w:rsid w:val="00225889"/>
    <w:rsid w:val="00227B1D"/>
    <w:rsid w:val="00230B64"/>
    <w:rsid w:val="00233886"/>
    <w:rsid w:val="00236DE9"/>
    <w:rsid w:val="0023717C"/>
    <w:rsid w:val="00242226"/>
    <w:rsid w:val="002428EF"/>
    <w:rsid w:val="00244BE6"/>
    <w:rsid w:val="00244D7D"/>
    <w:rsid w:val="00245724"/>
    <w:rsid w:val="00247A45"/>
    <w:rsid w:val="0025157D"/>
    <w:rsid w:val="002518D2"/>
    <w:rsid w:val="00252B9A"/>
    <w:rsid w:val="00254088"/>
    <w:rsid w:val="002553B7"/>
    <w:rsid w:val="00255F02"/>
    <w:rsid w:val="00256039"/>
    <w:rsid w:val="00256C4F"/>
    <w:rsid w:val="00257AA9"/>
    <w:rsid w:val="00262D4E"/>
    <w:rsid w:val="002646C8"/>
    <w:rsid w:val="00270D03"/>
    <w:rsid w:val="002719B4"/>
    <w:rsid w:val="0027366D"/>
    <w:rsid w:val="002737C3"/>
    <w:rsid w:val="00280D1D"/>
    <w:rsid w:val="00282B5D"/>
    <w:rsid w:val="00283592"/>
    <w:rsid w:val="00286914"/>
    <w:rsid w:val="00287D37"/>
    <w:rsid w:val="00292949"/>
    <w:rsid w:val="00293135"/>
    <w:rsid w:val="00294CD2"/>
    <w:rsid w:val="002A299D"/>
    <w:rsid w:val="002A2E44"/>
    <w:rsid w:val="002A4F74"/>
    <w:rsid w:val="002B08A4"/>
    <w:rsid w:val="002B2998"/>
    <w:rsid w:val="002B64EE"/>
    <w:rsid w:val="002C0E8D"/>
    <w:rsid w:val="002C0F2E"/>
    <w:rsid w:val="002C0FF7"/>
    <w:rsid w:val="002C46FB"/>
    <w:rsid w:val="002C49D6"/>
    <w:rsid w:val="002C6C31"/>
    <w:rsid w:val="002C6E93"/>
    <w:rsid w:val="002C748C"/>
    <w:rsid w:val="002C7B1F"/>
    <w:rsid w:val="002D0E88"/>
    <w:rsid w:val="002D2006"/>
    <w:rsid w:val="002D52B2"/>
    <w:rsid w:val="002E0344"/>
    <w:rsid w:val="002E1AAB"/>
    <w:rsid w:val="002E2611"/>
    <w:rsid w:val="002E274E"/>
    <w:rsid w:val="002E4913"/>
    <w:rsid w:val="002E68CD"/>
    <w:rsid w:val="002E6CF6"/>
    <w:rsid w:val="002E6F61"/>
    <w:rsid w:val="002F3507"/>
    <w:rsid w:val="002F678C"/>
    <w:rsid w:val="002F7B77"/>
    <w:rsid w:val="00301876"/>
    <w:rsid w:val="0030323E"/>
    <w:rsid w:val="0030447D"/>
    <w:rsid w:val="0030496B"/>
    <w:rsid w:val="00304A92"/>
    <w:rsid w:val="003054D4"/>
    <w:rsid w:val="003063C0"/>
    <w:rsid w:val="00307DF4"/>
    <w:rsid w:val="00312D26"/>
    <w:rsid w:val="00316188"/>
    <w:rsid w:val="003167F3"/>
    <w:rsid w:val="003170FD"/>
    <w:rsid w:val="00317377"/>
    <w:rsid w:val="00317DEA"/>
    <w:rsid w:val="00317E31"/>
    <w:rsid w:val="00320A89"/>
    <w:rsid w:val="00320B1A"/>
    <w:rsid w:val="00322A9F"/>
    <w:rsid w:val="00322BC9"/>
    <w:rsid w:val="00323121"/>
    <w:rsid w:val="00323596"/>
    <w:rsid w:val="0032529B"/>
    <w:rsid w:val="003305DA"/>
    <w:rsid w:val="00330854"/>
    <w:rsid w:val="00331FC5"/>
    <w:rsid w:val="00332A35"/>
    <w:rsid w:val="00334D4B"/>
    <w:rsid w:val="00335B5E"/>
    <w:rsid w:val="00336CEB"/>
    <w:rsid w:val="003371CB"/>
    <w:rsid w:val="00337DDE"/>
    <w:rsid w:val="003413F8"/>
    <w:rsid w:val="00345315"/>
    <w:rsid w:val="00346631"/>
    <w:rsid w:val="00347094"/>
    <w:rsid w:val="003537FC"/>
    <w:rsid w:val="00353C6D"/>
    <w:rsid w:val="00355730"/>
    <w:rsid w:val="00356B73"/>
    <w:rsid w:val="00357171"/>
    <w:rsid w:val="0036336D"/>
    <w:rsid w:val="003637BF"/>
    <w:rsid w:val="0036387C"/>
    <w:rsid w:val="00364B2C"/>
    <w:rsid w:val="00364E1D"/>
    <w:rsid w:val="00365254"/>
    <w:rsid w:val="00365327"/>
    <w:rsid w:val="003704C8"/>
    <w:rsid w:val="00371290"/>
    <w:rsid w:val="00374C23"/>
    <w:rsid w:val="00374D9A"/>
    <w:rsid w:val="003759C3"/>
    <w:rsid w:val="00376008"/>
    <w:rsid w:val="00377612"/>
    <w:rsid w:val="00377DB7"/>
    <w:rsid w:val="00380702"/>
    <w:rsid w:val="00380C62"/>
    <w:rsid w:val="00382603"/>
    <w:rsid w:val="0038270D"/>
    <w:rsid w:val="00383954"/>
    <w:rsid w:val="00383E05"/>
    <w:rsid w:val="00384459"/>
    <w:rsid w:val="0038769C"/>
    <w:rsid w:val="00387F73"/>
    <w:rsid w:val="003908B6"/>
    <w:rsid w:val="0039126D"/>
    <w:rsid w:val="003913E9"/>
    <w:rsid w:val="003923E2"/>
    <w:rsid w:val="003964D4"/>
    <w:rsid w:val="0039656A"/>
    <w:rsid w:val="00396E0C"/>
    <w:rsid w:val="003975CD"/>
    <w:rsid w:val="003A40DA"/>
    <w:rsid w:val="003A5ED3"/>
    <w:rsid w:val="003A6677"/>
    <w:rsid w:val="003B14A0"/>
    <w:rsid w:val="003B2A35"/>
    <w:rsid w:val="003B595E"/>
    <w:rsid w:val="003B6791"/>
    <w:rsid w:val="003C36F3"/>
    <w:rsid w:val="003C53DC"/>
    <w:rsid w:val="003C6F58"/>
    <w:rsid w:val="003D04B7"/>
    <w:rsid w:val="003D09E4"/>
    <w:rsid w:val="003D3DAB"/>
    <w:rsid w:val="003D414A"/>
    <w:rsid w:val="003D49E5"/>
    <w:rsid w:val="003E00BF"/>
    <w:rsid w:val="003E30F2"/>
    <w:rsid w:val="003E3B7D"/>
    <w:rsid w:val="003E766F"/>
    <w:rsid w:val="003F00A7"/>
    <w:rsid w:val="003F0853"/>
    <w:rsid w:val="003F0D00"/>
    <w:rsid w:val="003F2747"/>
    <w:rsid w:val="003F2F2A"/>
    <w:rsid w:val="003F768C"/>
    <w:rsid w:val="004001AF"/>
    <w:rsid w:val="00400760"/>
    <w:rsid w:val="00401A0E"/>
    <w:rsid w:val="004034DC"/>
    <w:rsid w:val="00404B36"/>
    <w:rsid w:val="004059A2"/>
    <w:rsid w:val="00407A3C"/>
    <w:rsid w:val="004107AD"/>
    <w:rsid w:val="00410F28"/>
    <w:rsid w:val="00411432"/>
    <w:rsid w:val="00413EE6"/>
    <w:rsid w:val="0041674F"/>
    <w:rsid w:val="0042284E"/>
    <w:rsid w:val="004254AB"/>
    <w:rsid w:val="0042594D"/>
    <w:rsid w:val="00425DFF"/>
    <w:rsid w:val="00427E52"/>
    <w:rsid w:val="00433627"/>
    <w:rsid w:val="00436FAC"/>
    <w:rsid w:val="004400B5"/>
    <w:rsid w:val="00440542"/>
    <w:rsid w:val="00440848"/>
    <w:rsid w:val="004412C3"/>
    <w:rsid w:val="004412FD"/>
    <w:rsid w:val="00441382"/>
    <w:rsid w:val="004416C9"/>
    <w:rsid w:val="004432B5"/>
    <w:rsid w:val="00443A3F"/>
    <w:rsid w:val="0044556B"/>
    <w:rsid w:val="00446A5B"/>
    <w:rsid w:val="0044704B"/>
    <w:rsid w:val="00451FDB"/>
    <w:rsid w:val="00452CA2"/>
    <w:rsid w:val="00453446"/>
    <w:rsid w:val="004564A6"/>
    <w:rsid w:val="00457AB8"/>
    <w:rsid w:val="00460433"/>
    <w:rsid w:val="00462FC7"/>
    <w:rsid w:val="00463C9C"/>
    <w:rsid w:val="004656F6"/>
    <w:rsid w:val="004659D3"/>
    <w:rsid w:val="00466D71"/>
    <w:rsid w:val="00471C0F"/>
    <w:rsid w:val="0047280A"/>
    <w:rsid w:val="00472E5E"/>
    <w:rsid w:val="004733C3"/>
    <w:rsid w:val="0047392D"/>
    <w:rsid w:val="00474854"/>
    <w:rsid w:val="0047518D"/>
    <w:rsid w:val="004800F1"/>
    <w:rsid w:val="004804E1"/>
    <w:rsid w:val="0048141B"/>
    <w:rsid w:val="00484280"/>
    <w:rsid w:val="0048487A"/>
    <w:rsid w:val="00484C8E"/>
    <w:rsid w:val="00485430"/>
    <w:rsid w:val="00486319"/>
    <w:rsid w:val="00487543"/>
    <w:rsid w:val="004875E2"/>
    <w:rsid w:val="00490A42"/>
    <w:rsid w:val="00490BBD"/>
    <w:rsid w:val="00495327"/>
    <w:rsid w:val="004A0A16"/>
    <w:rsid w:val="004A10D5"/>
    <w:rsid w:val="004A12B4"/>
    <w:rsid w:val="004A1B7F"/>
    <w:rsid w:val="004A2AED"/>
    <w:rsid w:val="004A3EF3"/>
    <w:rsid w:val="004A6413"/>
    <w:rsid w:val="004A69C9"/>
    <w:rsid w:val="004B2C90"/>
    <w:rsid w:val="004B4E57"/>
    <w:rsid w:val="004B60BA"/>
    <w:rsid w:val="004C24EE"/>
    <w:rsid w:val="004C51F8"/>
    <w:rsid w:val="004C62FB"/>
    <w:rsid w:val="004C7DA4"/>
    <w:rsid w:val="004D2412"/>
    <w:rsid w:val="004D4C55"/>
    <w:rsid w:val="004D53C7"/>
    <w:rsid w:val="004D573B"/>
    <w:rsid w:val="004D62BB"/>
    <w:rsid w:val="004D6FD6"/>
    <w:rsid w:val="004E3E6E"/>
    <w:rsid w:val="004F1F91"/>
    <w:rsid w:val="004F47D1"/>
    <w:rsid w:val="004F4A4D"/>
    <w:rsid w:val="004F5B6F"/>
    <w:rsid w:val="004F6524"/>
    <w:rsid w:val="004F6A99"/>
    <w:rsid w:val="005010AE"/>
    <w:rsid w:val="005017F3"/>
    <w:rsid w:val="00501A64"/>
    <w:rsid w:val="00503BFD"/>
    <w:rsid w:val="0050434E"/>
    <w:rsid w:val="005043E5"/>
    <w:rsid w:val="00513D36"/>
    <w:rsid w:val="00514C94"/>
    <w:rsid w:val="00514F37"/>
    <w:rsid w:val="00515E2F"/>
    <w:rsid w:val="00516515"/>
    <w:rsid w:val="00521726"/>
    <w:rsid w:val="00526322"/>
    <w:rsid w:val="00526530"/>
    <w:rsid w:val="00526B1C"/>
    <w:rsid w:val="0052720F"/>
    <w:rsid w:val="00530669"/>
    <w:rsid w:val="00530B6C"/>
    <w:rsid w:val="00535F2B"/>
    <w:rsid w:val="0053645C"/>
    <w:rsid w:val="00536653"/>
    <w:rsid w:val="00537A79"/>
    <w:rsid w:val="00543D5E"/>
    <w:rsid w:val="005449A0"/>
    <w:rsid w:val="00545244"/>
    <w:rsid w:val="00547145"/>
    <w:rsid w:val="00550277"/>
    <w:rsid w:val="00550742"/>
    <w:rsid w:val="00552BE2"/>
    <w:rsid w:val="00553801"/>
    <w:rsid w:val="00554C56"/>
    <w:rsid w:val="005615BE"/>
    <w:rsid w:val="0056257E"/>
    <w:rsid w:val="005628E2"/>
    <w:rsid w:val="00562BD6"/>
    <w:rsid w:val="00562E3D"/>
    <w:rsid w:val="0056603B"/>
    <w:rsid w:val="005704CD"/>
    <w:rsid w:val="005726ED"/>
    <w:rsid w:val="00572B47"/>
    <w:rsid w:val="005749F9"/>
    <w:rsid w:val="00575FFC"/>
    <w:rsid w:val="00577F41"/>
    <w:rsid w:val="005818B8"/>
    <w:rsid w:val="00581B3D"/>
    <w:rsid w:val="00583336"/>
    <w:rsid w:val="00585611"/>
    <w:rsid w:val="00585E3E"/>
    <w:rsid w:val="0059027A"/>
    <w:rsid w:val="00591073"/>
    <w:rsid w:val="005945CF"/>
    <w:rsid w:val="00594B73"/>
    <w:rsid w:val="00594DF9"/>
    <w:rsid w:val="00595A8F"/>
    <w:rsid w:val="0059695B"/>
    <w:rsid w:val="005A1911"/>
    <w:rsid w:val="005A1BD7"/>
    <w:rsid w:val="005A2BEC"/>
    <w:rsid w:val="005A36BE"/>
    <w:rsid w:val="005B0019"/>
    <w:rsid w:val="005B0EE5"/>
    <w:rsid w:val="005B221F"/>
    <w:rsid w:val="005B4FAF"/>
    <w:rsid w:val="005B5799"/>
    <w:rsid w:val="005B7179"/>
    <w:rsid w:val="005C5603"/>
    <w:rsid w:val="005C6668"/>
    <w:rsid w:val="005C68C1"/>
    <w:rsid w:val="005D4151"/>
    <w:rsid w:val="005D4DBE"/>
    <w:rsid w:val="005D4EAC"/>
    <w:rsid w:val="005D5E21"/>
    <w:rsid w:val="005D601F"/>
    <w:rsid w:val="005E02CD"/>
    <w:rsid w:val="005E07E2"/>
    <w:rsid w:val="005E10F9"/>
    <w:rsid w:val="005E16B5"/>
    <w:rsid w:val="005E369D"/>
    <w:rsid w:val="005E3E58"/>
    <w:rsid w:val="005E54DD"/>
    <w:rsid w:val="005E7A46"/>
    <w:rsid w:val="005F0128"/>
    <w:rsid w:val="005F0CDB"/>
    <w:rsid w:val="005F1E97"/>
    <w:rsid w:val="005F4ABC"/>
    <w:rsid w:val="005F4FA2"/>
    <w:rsid w:val="005F697B"/>
    <w:rsid w:val="005F797B"/>
    <w:rsid w:val="006040DB"/>
    <w:rsid w:val="00604403"/>
    <w:rsid w:val="006048B5"/>
    <w:rsid w:val="00606D41"/>
    <w:rsid w:val="00606F86"/>
    <w:rsid w:val="006102BA"/>
    <w:rsid w:val="00610BC0"/>
    <w:rsid w:val="00610FF8"/>
    <w:rsid w:val="00611511"/>
    <w:rsid w:val="00612C22"/>
    <w:rsid w:val="006151AA"/>
    <w:rsid w:val="00615AEE"/>
    <w:rsid w:val="00622E67"/>
    <w:rsid w:val="0062432B"/>
    <w:rsid w:val="00624485"/>
    <w:rsid w:val="00626861"/>
    <w:rsid w:val="0062702D"/>
    <w:rsid w:val="00627A84"/>
    <w:rsid w:val="00631E64"/>
    <w:rsid w:val="00632322"/>
    <w:rsid w:val="00635C40"/>
    <w:rsid w:val="00641E45"/>
    <w:rsid w:val="00642EFC"/>
    <w:rsid w:val="00644D26"/>
    <w:rsid w:val="00647A67"/>
    <w:rsid w:val="006504ED"/>
    <w:rsid w:val="00650E4C"/>
    <w:rsid w:val="00653D01"/>
    <w:rsid w:val="00654A81"/>
    <w:rsid w:val="0065729C"/>
    <w:rsid w:val="00664EE1"/>
    <w:rsid w:val="0066570F"/>
    <w:rsid w:val="006662ED"/>
    <w:rsid w:val="00670274"/>
    <w:rsid w:val="00670290"/>
    <w:rsid w:val="006703CA"/>
    <w:rsid w:val="006767B2"/>
    <w:rsid w:val="00677817"/>
    <w:rsid w:val="006817B5"/>
    <w:rsid w:val="0068299C"/>
    <w:rsid w:val="00685EED"/>
    <w:rsid w:val="006918CF"/>
    <w:rsid w:val="00692F4C"/>
    <w:rsid w:val="006942C2"/>
    <w:rsid w:val="006953A2"/>
    <w:rsid w:val="00697DAF"/>
    <w:rsid w:val="006A4E50"/>
    <w:rsid w:val="006A6B57"/>
    <w:rsid w:val="006B0359"/>
    <w:rsid w:val="006B0F13"/>
    <w:rsid w:val="006B104D"/>
    <w:rsid w:val="006B2F1A"/>
    <w:rsid w:val="006B5C9D"/>
    <w:rsid w:val="006B6044"/>
    <w:rsid w:val="006B7F94"/>
    <w:rsid w:val="006C04A2"/>
    <w:rsid w:val="006C68DD"/>
    <w:rsid w:val="006C6A9D"/>
    <w:rsid w:val="006C782F"/>
    <w:rsid w:val="006D0044"/>
    <w:rsid w:val="006D04D9"/>
    <w:rsid w:val="006D1154"/>
    <w:rsid w:val="006D2ECD"/>
    <w:rsid w:val="006D2F88"/>
    <w:rsid w:val="006E04BD"/>
    <w:rsid w:val="006F577F"/>
    <w:rsid w:val="00700158"/>
    <w:rsid w:val="00703BD3"/>
    <w:rsid w:val="00703E13"/>
    <w:rsid w:val="00705849"/>
    <w:rsid w:val="00706308"/>
    <w:rsid w:val="00707B31"/>
    <w:rsid w:val="0071096C"/>
    <w:rsid w:val="00712665"/>
    <w:rsid w:val="0071386B"/>
    <w:rsid w:val="007163C3"/>
    <w:rsid w:val="00716BB9"/>
    <w:rsid w:val="0072346B"/>
    <w:rsid w:val="0072479C"/>
    <w:rsid w:val="00727DCA"/>
    <w:rsid w:val="007308D0"/>
    <w:rsid w:val="00732931"/>
    <w:rsid w:val="007347D0"/>
    <w:rsid w:val="00734F95"/>
    <w:rsid w:val="007358BA"/>
    <w:rsid w:val="007361EE"/>
    <w:rsid w:val="00736FC9"/>
    <w:rsid w:val="00737DB1"/>
    <w:rsid w:val="00741587"/>
    <w:rsid w:val="00742812"/>
    <w:rsid w:val="00743326"/>
    <w:rsid w:val="007435B2"/>
    <w:rsid w:val="00743C3A"/>
    <w:rsid w:val="007440F3"/>
    <w:rsid w:val="00745954"/>
    <w:rsid w:val="007471AC"/>
    <w:rsid w:val="00747730"/>
    <w:rsid w:val="00750733"/>
    <w:rsid w:val="00750780"/>
    <w:rsid w:val="007508DE"/>
    <w:rsid w:val="0075232B"/>
    <w:rsid w:val="007525D1"/>
    <w:rsid w:val="00752725"/>
    <w:rsid w:val="00754887"/>
    <w:rsid w:val="00756C31"/>
    <w:rsid w:val="007574D0"/>
    <w:rsid w:val="00757B0B"/>
    <w:rsid w:val="00760A65"/>
    <w:rsid w:val="00763682"/>
    <w:rsid w:val="00763B35"/>
    <w:rsid w:val="007647E2"/>
    <w:rsid w:val="00764AF2"/>
    <w:rsid w:val="0076591A"/>
    <w:rsid w:val="00766E99"/>
    <w:rsid w:val="007675CA"/>
    <w:rsid w:val="00770652"/>
    <w:rsid w:val="00772136"/>
    <w:rsid w:val="00774977"/>
    <w:rsid w:val="00775717"/>
    <w:rsid w:val="00776618"/>
    <w:rsid w:val="00777B6A"/>
    <w:rsid w:val="0078088E"/>
    <w:rsid w:val="00781266"/>
    <w:rsid w:val="007841A3"/>
    <w:rsid w:val="007865DD"/>
    <w:rsid w:val="00787B55"/>
    <w:rsid w:val="0079179F"/>
    <w:rsid w:val="00792FC0"/>
    <w:rsid w:val="00793921"/>
    <w:rsid w:val="00793E98"/>
    <w:rsid w:val="00794F9E"/>
    <w:rsid w:val="00796A8D"/>
    <w:rsid w:val="007A0338"/>
    <w:rsid w:val="007A0C5D"/>
    <w:rsid w:val="007A0E3E"/>
    <w:rsid w:val="007B0C68"/>
    <w:rsid w:val="007B3114"/>
    <w:rsid w:val="007B40CB"/>
    <w:rsid w:val="007B5373"/>
    <w:rsid w:val="007B6A53"/>
    <w:rsid w:val="007B785A"/>
    <w:rsid w:val="007C0010"/>
    <w:rsid w:val="007C037C"/>
    <w:rsid w:val="007C5425"/>
    <w:rsid w:val="007C58AF"/>
    <w:rsid w:val="007D0EA2"/>
    <w:rsid w:val="007D20CE"/>
    <w:rsid w:val="007D4A7D"/>
    <w:rsid w:val="007D4B28"/>
    <w:rsid w:val="007D4DCE"/>
    <w:rsid w:val="007D6FF0"/>
    <w:rsid w:val="007E31D1"/>
    <w:rsid w:val="007E4F7C"/>
    <w:rsid w:val="007E6D25"/>
    <w:rsid w:val="007E7724"/>
    <w:rsid w:val="007F0A2A"/>
    <w:rsid w:val="007F0A58"/>
    <w:rsid w:val="007F1417"/>
    <w:rsid w:val="007F48F0"/>
    <w:rsid w:val="007F653F"/>
    <w:rsid w:val="0080175A"/>
    <w:rsid w:val="00802188"/>
    <w:rsid w:val="008063E8"/>
    <w:rsid w:val="008064EE"/>
    <w:rsid w:val="00806AB7"/>
    <w:rsid w:val="00807743"/>
    <w:rsid w:val="00810585"/>
    <w:rsid w:val="00811059"/>
    <w:rsid w:val="0081215B"/>
    <w:rsid w:val="008137ED"/>
    <w:rsid w:val="00814801"/>
    <w:rsid w:val="0082062F"/>
    <w:rsid w:val="00821157"/>
    <w:rsid w:val="00821B66"/>
    <w:rsid w:val="008222EE"/>
    <w:rsid w:val="008227F6"/>
    <w:rsid w:val="00823AC1"/>
    <w:rsid w:val="00826EA4"/>
    <w:rsid w:val="008309B3"/>
    <w:rsid w:val="00832239"/>
    <w:rsid w:val="00835EB6"/>
    <w:rsid w:val="00840AB8"/>
    <w:rsid w:val="0084135C"/>
    <w:rsid w:val="00843B35"/>
    <w:rsid w:val="00847B4F"/>
    <w:rsid w:val="008507D2"/>
    <w:rsid w:val="00853A58"/>
    <w:rsid w:val="00854B34"/>
    <w:rsid w:val="00854DB0"/>
    <w:rsid w:val="008553EF"/>
    <w:rsid w:val="00856396"/>
    <w:rsid w:val="00857616"/>
    <w:rsid w:val="00860A3D"/>
    <w:rsid w:val="0086137E"/>
    <w:rsid w:val="0086167A"/>
    <w:rsid w:val="008664DD"/>
    <w:rsid w:val="008736AE"/>
    <w:rsid w:val="00874182"/>
    <w:rsid w:val="00876052"/>
    <w:rsid w:val="00876977"/>
    <w:rsid w:val="008775D3"/>
    <w:rsid w:val="00877BD5"/>
    <w:rsid w:val="008802D3"/>
    <w:rsid w:val="00880AC8"/>
    <w:rsid w:val="008815CB"/>
    <w:rsid w:val="008869AE"/>
    <w:rsid w:val="00886BB9"/>
    <w:rsid w:val="008870F0"/>
    <w:rsid w:val="00893162"/>
    <w:rsid w:val="008931CF"/>
    <w:rsid w:val="00893704"/>
    <w:rsid w:val="00893934"/>
    <w:rsid w:val="00896EEC"/>
    <w:rsid w:val="008A04B9"/>
    <w:rsid w:val="008A2A1D"/>
    <w:rsid w:val="008A5E5E"/>
    <w:rsid w:val="008B0427"/>
    <w:rsid w:val="008B1BBD"/>
    <w:rsid w:val="008B348B"/>
    <w:rsid w:val="008B5CD1"/>
    <w:rsid w:val="008B727F"/>
    <w:rsid w:val="008B7C1D"/>
    <w:rsid w:val="008C09FD"/>
    <w:rsid w:val="008C2D45"/>
    <w:rsid w:val="008C2F90"/>
    <w:rsid w:val="008C5834"/>
    <w:rsid w:val="008C6251"/>
    <w:rsid w:val="008C793A"/>
    <w:rsid w:val="008D04B1"/>
    <w:rsid w:val="008D19CF"/>
    <w:rsid w:val="008D43D0"/>
    <w:rsid w:val="008D5AF8"/>
    <w:rsid w:val="008D6AA6"/>
    <w:rsid w:val="008D7784"/>
    <w:rsid w:val="008D7BDD"/>
    <w:rsid w:val="008E76D4"/>
    <w:rsid w:val="008F02A0"/>
    <w:rsid w:val="008F2082"/>
    <w:rsid w:val="008F3931"/>
    <w:rsid w:val="008F4B0F"/>
    <w:rsid w:val="008F7936"/>
    <w:rsid w:val="009001A7"/>
    <w:rsid w:val="0090197F"/>
    <w:rsid w:val="00901CD7"/>
    <w:rsid w:val="0090254C"/>
    <w:rsid w:val="0090724E"/>
    <w:rsid w:val="00907888"/>
    <w:rsid w:val="00907DE2"/>
    <w:rsid w:val="00907E49"/>
    <w:rsid w:val="00910D57"/>
    <w:rsid w:val="009152D8"/>
    <w:rsid w:val="009174A3"/>
    <w:rsid w:val="009221AC"/>
    <w:rsid w:val="009225D7"/>
    <w:rsid w:val="00922C79"/>
    <w:rsid w:val="0092428E"/>
    <w:rsid w:val="009248C1"/>
    <w:rsid w:val="00925323"/>
    <w:rsid w:val="009261FD"/>
    <w:rsid w:val="009267E0"/>
    <w:rsid w:val="009278A7"/>
    <w:rsid w:val="00927BA8"/>
    <w:rsid w:val="009318F5"/>
    <w:rsid w:val="00932EC6"/>
    <w:rsid w:val="00934750"/>
    <w:rsid w:val="00934DDD"/>
    <w:rsid w:val="00934E30"/>
    <w:rsid w:val="009350FA"/>
    <w:rsid w:val="00935271"/>
    <w:rsid w:val="009377B0"/>
    <w:rsid w:val="00943209"/>
    <w:rsid w:val="0094509D"/>
    <w:rsid w:val="00945318"/>
    <w:rsid w:val="00950DB4"/>
    <w:rsid w:val="009534C6"/>
    <w:rsid w:val="00957CCB"/>
    <w:rsid w:val="009606EB"/>
    <w:rsid w:val="00961987"/>
    <w:rsid w:val="009634EC"/>
    <w:rsid w:val="00963973"/>
    <w:rsid w:val="00965903"/>
    <w:rsid w:val="00966E63"/>
    <w:rsid w:val="00967AD4"/>
    <w:rsid w:val="0097070F"/>
    <w:rsid w:val="00970892"/>
    <w:rsid w:val="00971786"/>
    <w:rsid w:val="00971B3B"/>
    <w:rsid w:val="00975E44"/>
    <w:rsid w:val="00975E5A"/>
    <w:rsid w:val="00982082"/>
    <w:rsid w:val="00986095"/>
    <w:rsid w:val="00986883"/>
    <w:rsid w:val="00992254"/>
    <w:rsid w:val="00992B95"/>
    <w:rsid w:val="00993E7A"/>
    <w:rsid w:val="009957AC"/>
    <w:rsid w:val="009A222E"/>
    <w:rsid w:val="009A2933"/>
    <w:rsid w:val="009A4044"/>
    <w:rsid w:val="009A774B"/>
    <w:rsid w:val="009B18A8"/>
    <w:rsid w:val="009B720C"/>
    <w:rsid w:val="009B727B"/>
    <w:rsid w:val="009C1404"/>
    <w:rsid w:val="009C1976"/>
    <w:rsid w:val="009C2F70"/>
    <w:rsid w:val="009C2F9E"/>
    <w:rsid w:val="009C646F"/>
    <w:rsid w:val="009C6901"/>
    <w:rsid w:val="009C7547"/>
    <w:rsid w:val="009D5AE2"/>
    <w:rsid w:val="009D73B4"/>
    <w:rsid w:val="009E0CAA"/>
    <w:rsid w:val="009E66A1"/>
    <w:rsid w:val="009E7412"/>
    <w:rsid w:val="009F1C68"/>
    <w:rsid w:val="009F5889"/>
    <w:rsid w:val="009F60FD"/>
    <w:rsid w:val="009F6A0A"/>
    <w:rsid w:val="009F7221"/>
    <w:rsid w:val="009F74CD"/>
    <w:rsid w:val="009F7CB4"/>
    <w:rsid w:val="00A00541"/>
    <w:rsid w:val="00A00C83"/>
    <w:rsid w:val="00A02C1B"/>
    <w:rsid w:val="00A03584"/>
    <w:rsid w:val="00A07FEF"/>
    <w:rsid w:val="00A10E93"/>
    <w:rsid w:val="00A12F2F"/>
    <w:rsid w:val="00A13BD1"/>
    <w:rsid w:val="00A1497C"/>
    <w:rsid w:val="00A15D22"/>
    <w:rsid w:val="00A21956"/>
    <w:rsid w:val="00A21DD8"/>
    <w:rsid w:val="00A22EDD"/>
    <w:rsid w:val="00A25D2D"/>
    <w:rsid w:val="00A26E5F"/>
    <w:rsid w:val="00A32282"/>
    <w:rsid w:val="00A34565"/>
    <w:rsid w:val="00A35A0C"/>
    <w:rsid w:val="00A376CB"/>
    <w:rsid w:val="00A42EEC"/>
    <w:rsid w:val="00A43E5D"/>
    <w:rsid w:val="00A44CB3"/>
    <w:rsid w:val="00A459AF"/>
    <w:rsid w:val="00A463DC"/>
    <w:rsid w:val="00A50406"/>
    <w:rsid w:val="00A50767"/>
    <w:rsid w:val="00A50801"/>
    <w:rsid w:val="00A51BF7"/>
    <w:rsid w:val="00A52931"/>
    <w:rsid w:val="00A53C6F"/>
    <w:rsid w:val="00A60556"/>
    <w:rsid w:val="00A607B9"/>
    <w:rsid w:val="00A60A58"/>
    <w:rsid w:val="00A61001"/>
    <w:rsid w:val="00A61B21"/>
    <w:rsid w:val="00A61EF4"/>
    <w:rsid w:val="00A628AE"/>
    <w:rsid w:val="00A62A5E"/>
    <w:rsid w:val="00A642EA"/>
    <w:rsid w:val="00A65257"/>
    <w:rsid w:val="00A65B09"/>
    <w:rsid w:val="00A6618E"/>
    <w:rsid w:val="00A670BB"/>
    <w:rsid w:val="00A672E1"/>
    <w:rsid w:val="00A71291"/>
    <w:rsid w:val="00A75A50"/>
    <w:rsid w:val="00A76E7C"/>
    <w:rsid w:val="00A77D2A"/>
    <w:rsid w:val="00A80C33"/>
    <w:rsid w:val="00A81154"/>
    <w:rsid w:val="00A86A4E"/>
    <w:rsid w:val="00A871D6"/>
    <w:rsid w:val="00A9075E"/>
    <w:rsid w:val="00A91B44"/>
    <w:rsid w:val="00A92C84"/>
    <w:rsid w:val="00A94A5D"/>
    <w:rsid w:val="00A953EB"/>
    <w:rsid w:val="00A9638F"/>
    <w:rsid w:val="00AA21AC"/>
    <w:rsid w:val="00AA2F6F"/>
    <w:rsid w:val="00AA4390"/>
    <w:rsid w:val="00AA53F1"/>
    <w:rsid w:val="00AA63C6"/>
    <w:rsid w:val="00AA66A9"/>
    <w:rsid w:val="00AA6B60"/>
    <w:rsid w:val="00AB0D90"/>
    <w:rsid w:val="00AB1E21"/>
    <w:rsid w:val="00AB1E30"/>
    <w:rsid w:val="00AB2477"/>
    <w:rsid w:val="00AB33E2"/>
    <w:rsid w:val="00AB467C"/>
    <w:rsid w:val="00AB4C91"/>
    <w:rsid w:val="00AB56F0"/>
    <w:rsid w:val="00AB5DBD"/>
    <w:rsid w:val="00AB5F0C"/>
    <w:rsid w:val="00AB7620"/>
    <w:rsid w:val="00AB77BB"/>
    <w:rsid w:val="00AB7830"/>
    <w:rsid w:val="00AC20DE"/>
    <w:rsid w:val="00AC273E"/>
    <w:rsid w:val="00AC3E7F"/>
    <w:rsid w:val="00AC3EF6"/>
    <w:rsid w:val="00AC6036"/>
    <w:rsid w:val="00AC6541"/>
    <w:rsid w:val="00AC6984"/>
    <w:rsid w:val="00AC6D3B"/>
    <w:rsid w:val="00AC7422"/>
    <w:rsid w:val="00AC7EB3"/>
    <w:rsid w:val="00AD1E9B"/>
    <w:rsid w:val="00AD24E6"/>
    <w:rsid w:val="00AD31A0"/>
    <w:rsid w:val="00AD3AEC"/>
    <w:rsid w:val="00AD44F1"/>
    <w:rsid w:val="00AD4DF7"/>
    <w:rsid w:val="00AE0183"/>
    <w:rsid w:val="00AE2110"/>
    <w:rsid w:val="00AE2EB1"/>
    <w:rsid w:val="00AE6818"/>
    <w:rsid w:val="00AE79B1"/>
    <w:rsid w:val="00AF2002"/>
    <w:rsid w:val="00AF5810"/>
    <w:rsid w:val="00AF7A89"/>
    <w:rsid w:val="00AF7F7C"/>
    <w:rsid w:val="00B005B9"/>
    <w:rsid w:val="00B017A7"/>
    <w:rsid w:val="00B01DA1"/>
    <w:rsid w:val="00B0210D"/>
    <w:rsid w:val="00B043C9"/>
    <w:rsid w:val="00B052EA"/>
    <w:rsid w:val="00B05963"/>
    <w:rsid w:val="00B1086C"/>
    <w:rsid w:val="00B10D59"/>
    <w:rsid w:val="00B11A76"/>
    <w:rsid w:val="00B13C69"/>
    <w:rsid w:val="00B14764"/>
    <w:rsid w:val="00B17DBB"/>
    <w:rsid w:val="00B233E3"/>
    <w:rsid w:val="00B247D4"/>
    <w:rsid w:val="00B30352"/>
    <w:rsid w:val="00B30BB5"/>
    <w:rsid w:val="00B346DF"/>
    <w:rsid w:val="00B347C1"/>
    <w:rsid w:val="00B34C22"/>
    <w:rsid w:val="00B352E8"/>
    <w:rsid w:val="00B460C2"/>
    <w:rsid w:val="00B468CF"/>
    <w:rsid w:val="00B47460"/>
    <w:rsid w:val="00B51DB7"/>
    <w:rsid w:val="00B55B4E"/>
    <w:rsid w:val="00B55BE4"/>
    <w:rsid w:val="00B55D44"/>
    <w:rsid w:val="00B63EB9"/>
    <w:rsid w:val="00B70F0D"/>
    <w:rsid w:val="00B72D21"/>
    <w:rsid w:val="00B746CE"/>
    <w:rsid w:val="00B75ED8"/>
    <w:rsid w:val="00B76CE3"/>
    <w:rsid w:val="00B77809"/>
    <w:rsid w:val="00B77DDB"/>
    <w:rsid w:val="00B83B98"/>
    <w:rsid w:val="00B83FAC"/>
    <w:rsid w:val="00B860DC"/>
    <w:rsid w:val="00B87241"/>
    <w:rsid w:val="00B87C43"/>
    <w:rsid w:val="00B90C55"/>
    <w:rsid w:val="00B92C88"/>
    <w:rsid w:val="00B9540B"/>
    <w:rsid w:val="00BA0C73"/>
    <w:rsid w:val="00BA233A"/>
    <w:rsid w:val="00BA3794"/>
    <w:rsid w:val="00BA3F4D"/>
    <w:rsid w:val="00BA4857"/>
    <w:rsid w:val="00BA79E3"/>
    <w:rsid w:val="00BB19B5"/>
    <w:rsid w:val="00BB1FC1"/>
    <w:rsid w:val="00BB239A"/>
    <w:rsid w:val="00BB31CE"/>
    <w:rsid w:val="00BB37D1"/>
    <w:rsid w:val="00BB6C4D"/>
    <w:rsid w:val="00BC0188"/>
    <w:rsid w:val="00BC0384"/>
    <w:rsid w:val="00BC03C4"/>
    <w:rsid w:val="00BC17B1"/>
    <w:rsid w:val="00BC3684"/>
    <w:rsid w:val="00BC606F"/>
    <w:rsid w:val="00BC6FB7"/>
    <w:rsid w:val="00BD03AC"/>
    <w:rsid w:val="00BD1C05"/>
    <w:rsid w:val="00BD1CD2"/>
    <w:rsid w:val="00BD2F43"/>
    <w:rsid w:val="00BD4A78"/>
    <w:rsid w:val="00BD5564"/>
    <w:rsid w:val="00BD7AFF"/>
    <w:rsid w:val="00BE2B11"/>
    <w:rsid w:val="00BE329A"/>
    <w:rsid w:val="00BE339D"/>
    <w:rsid w:val="00BE3C9F"/>
    <w:rsid w:val="00BE55A7"/>
    <w:rsid w:val="00BE5935"/>
    <w:rsid w:val="00BE5E3A"/>
    <w:rsid w:val="00BE64B3"/>
    <w:rsid w:val="00BE7DCB"/>
    <w:rsid w:val="00BF4836"/>
    <w:rsid w:val="00BF6A7B"/>
    <w:rsid w:val="00BF6B3C"/>
    <w:rsid w:val="00C01178"/>
    <w:rsid w:val="00C03846"/>
    <w:rsid w:val="00C06D9A"/>
    <w:rsid w:val="00C0702B"/>
    <w:rsid w:val="00C11B08"/>
    <w:rsid w:val="00C12133"/>
    <w:rsid w:val="00C12A81"/>
    <w:rsid w:val="00C13BCF"/>
    <w:rsid w:val="00C163B0"/>
    <w:rsid w:val="00C16413"/>
    <w:rsid w:val="00C17A25"/>
    <w:rsid w:val="00C201EB"/>
    <w:rsid w:val="00C20B27"/>
    <w:rsid w:val="00C235D9"/>
    <w:rsid w:val="00C2697E"/>
    <w:rsid w:val="00C320BB"/>
    <w:rsid w:val="00C33308"/>
    <w:rsid w:val="00C340AF"/>
    <w:rsid w:val="00C34C4A"/>
    <w:rsid w:val="00C354ED"/>
    <w:rsid w:val="00C37BF2"/>
    <w:rsid w:val="00C37D45"/>
    <w:rsid w:val="00C4003A"/>
    <w:rsid w:val="00C40123"/>
    <w:rsid w:val="00C40E88"/>
    <w:rsid w:val="00C41422"/>
    <w:rsid w:val="00C41BA2"/>
    <w:rsid w:val="00C426AA"/>
    <w:rsid w:val="00C463BC"/>
    <w:rsid w:val="00C50828"/>
    <w:rsid w:val="00C50DF6"/>
    <w:rsid w:val="00C51137"/>
    <w:rsid w:val="00C607CD"/>
    <w:rsid w:val="00C61F93"/>
    <w:rsid w:val="00C6206C"/>
    <w:rsid w:val="00C62814"/>
    <w:rsid w:val="00C635E2"/>
    <w:rsid w:val="00C642A2"/>
    <w:rsid w:val="00C65C00"/>
    <w:rsid w:val="00C708E7"/>
    <w:rsid w:val="00C70C23"/>
    <w:rsid w:val="00C71051"/>
    <w:rsid w:val="00C712B5"/>
    <w:rsid w:val="00C7286F"/>
    <w:rsid w:val="00C72D11"/>
    <w:rsid w:val="00C753A9"/>
    <w:rsid w:val="00C762FA"/>
    <w:rsid w:val="00C77B8E"/>
    <w:rsid w:val="00C82E93"/>
    <w:rsid w:val="00C83797"/>
    <w:rsid w:val="00C84269"/>
    <w:rsid w:val="00C863AE"/>
    <w:rsid w:val="00C87372"/>
    <w:rsid w:val="00C8778B"/>
    <w:rsid w:val="00C92E08"/>
    <w:rsid w:val="00C93473"/>
    <w:rsid w:val="00C93689"/>
    <w:rsid w:val="00C96D9F"/>
    <w:rsid w:val="00C971C1"/>
    <w:rsid w:val="00CA1FE3"/>
    <w:rsid w:val="00CA332D"/>
    <w:rsid w:val="00CA4F5D"/>
    <w:rsid w:val="00CA6BC4"/>
    <w:rsid w:val="00CB18FA"/>
    <w:rsid w:val="00CB254D"/>
    <w:rsid w:val="00CB3533"/>
    <w:rsid w:val="00CB7531"/>
    <w:rsid w:val="00CB7600"/>
    <w:rsid w:val="00CB7625"/>
    <w:rsid w:val="00CB7AF8"/>
    <w:rsid w:val="00CB7D61"/>
    <w:rsid w:val="00CC3188"/>
    <w:rsid w:val="00CC4069"/>
    <w:rsid w:val="00CC413A"/>
    <w:rsid w:val="00CC5C25"/>
    <w:rsid w:val="00CC6A4B"/>
    <w:rsid w:val="00CD05B4"/>
    <w:rsid w:val="00CD0E06"/>
    <w:rsid w:val="00CD32E7"/>
    <w:rsid w:val="00CD5562"/>
    <w:rsid w:val="00CD5C4B"/>
    <w:rsid w:val="00CD7A5A"/>
    <w:rsid w:val="00CD7AAF"/>
    <w:rsid w:val="00CE2BA6"/>
    <w:rsid w:val="00CE4AC7"/>
    <w:rsid w:val="00CE564D"/>
    <w:rsid w:val="00CF181E"/>
    <w:rsid w:val="00CF2B0C"/>
    <w:rsid w:val="00CF507B"/>
    <w:rsid w:val="00CF5D22"/>
    <w:rsid w:val="00CF791E"/>
    <w:rsid w:val="00D023A0"/>
    <w:rsid w:val="00D03412"/>
    <w:rsid w:val="00D113C3"/>
    <w:rsid w:val="00D1158D"/>
    <w:rsid w:val="00D15744"/>
    <w:rsid w:val="00D15773"/>
    <w:rsid w:val="00D16E87"/>
    <w:rsid w:val="00D200D8"/>
    <w:rsid w:val="00D2246A"/>
    <w:rsid w:val="00D22492"/>
    <w:rsid w:val="00D25AA0"/>
    <w:rsid w:val="00D27D0E"/>
    <w:rsid w:val="00D3404C"/>
    <w:rsid w:val="00D35823"/>
    <w:rsid w:val="00D35DA7"/>
    <w:rsid w:val="00D364A2"/>
    <w:rsid w:val="00D40DB2"/>
    <w:rsid w:val="00D421A9"/>
    <w:rsid w:val="00D42B65"/>
    <w:rsid w:val="00D44752"/>
    <w:rsid w:val="00D47AD0"/>
    <w:rsid w:val="00D53249"/>
    <w:rsid w:val="00D55CB9"/>
    <w:rsid w:val="00D57A57"/>
    <w:rsid w:val="00D613A9"/>
    <w:rsid w:val="00D64B48"/>
    <w:rsid w:val="00D658D3"/>
    <w:rsid w:val="00D65FB6"/>
    <w:rsid w:val="00D7238E"/>
    <w:rsid w:val="00D73003"/>
    <w:rsid w:val="00D73C03"/>
    <w:rsid w:val="00D75B7B"/>
    <w:rsid w:val="00D76D08"/>
    <w:rsid w:val="00D802A1"/>
    <w:rsid w:val="00D8103F"/>
    <w:rsid w:val="00D811C7"/>
    <w:rsid w:val="00D81410"/>
    <w:rsid w:val="00D81A72"/>
    <w:rsid w:val="00D823F2"/>
    <w:rsid w:val="00D84A14"/>
    <w:rsid w:val="00D870E5"/>
    <w:rsid w:val="00D92EDA"/>
    <w:rsid w:val="00D930D2"/>
    <w:rsid w:val="00D9359B"/>
    <w:rsid w:val="00D94050"/>
    <w:rsid w:val="00D94B0E"/>
    <w:rsid w:val="00D95B4E"/>
    <w:rsid w:val="00D96BBB"/>
    <w:rsid w:val="00D96C8F"/>
    <w:rsid w:val="00DA059E"/>
    <w:rsid w:val="00DA19E4"/>
    <w:rsid w:val="00DA283B"/>
    <w:rsid w:val="00DA3137"/>
    <w:rsid w:val="00DA5661"/>
    <w:rsid w:val="00DA59CF"/>
    <w:rsid w:val="00DA5E22"/>
    <w:rsid w:val="00DA6306"/>
    <w:rsid w:val="00DA6E07"/>
    <w:rsid w:val="00DA7584"/>
    <w:rsid w:val="00DA7A62"/>
    <w:rsid w:val="00DA7F92"/>
    <w:rsid w:val="00DB0413"/>
    <w:rsid w:val="00DB0F15"/>
    <w:rsid w:val="00DB3292"/>
    <w:rsid w:val="00DB4FC9"/>
    <w:rsid w:val="00DB6749"/>
    <w:rsid w:val="00DC1302"/>
    <w:rsid w:val="00DC2F99"/>
    <w:rsid w:val="00DC3B21"/>
    <w:rsid w:val="00DC489D"/>
    <w:rsid w:val="00DC6A0D"/>
    <w:rsid w:val="00DD0F33"/>
    <w:rsid w:val="00DD140B"/>
    <w:rsid w:val="00DD2123"/>
    <w:rsid w:val="00DD21F2"/>
    <w:rsid w:val="00DD2A9E"/>
    <w:rsid w:val="00DD3B0C"/>
    <w:rsid w:val="00DD4F63"/>
    <w:rsid w:val="00DD509E"/>
    <w:rsid w:val="00DE14C5"/>
    <w:rsid w:val="00DE1C15"/>
    <w:rsid w:val="00DE1C7B"/>
    <w:rsid w:val="00DE2331"/>
    <w:rsid w:val="00DE2FD1"/>
    <w:rsid w:val="00DE3CC3"/>
    <w:rsid w:val="00DE5157"/>
    <w:rsid w:val="00DF01D5"/>
    <w:rsid w:val="00DF1BBC"/>
    <w:rsid w:val="00DF400A"/>
    <w:rsid w:val="00DF4B8D"/>
    <w:rsid w:val="00DF578E"/>
    <w:rsid w:val="00DF77E6"/>
    <w:rsid w:val="00DF784C"/>
    <w:rsid w:val="00E05BA5"/>
    <w:rsid w:val="00E0716A"/>
    <w:rsid w:val="00E07762"/>
    <w:rsid w:val="00E122A9"/>
    <w:rsid w:val="00E12CAA"/>
    <w:rsid w:val="00E1432A"/>
    <w:rsid w:val="00E1684D"/>
    <w:rsid w:val="00E16C5C"/>
    <w:rsid w:val="00E16CB3"/>
    <w:rsid w:val="00E239D8"/>
    <w:rsid w:val="00E23B6C"/>
    <w:rsid w:val="00E24447"/>
    <w:rsid w:val="00E25195"/>
    <w:rsid w:val="00E312AC"/>
    <w:rsid w:val="00E318F2"/>
    <w:rsid w:val="00E334BB"/>
    <w:rsid w:val="00E35F88"/>
    <w:rsid w:val="00E41056"/>
    <w:rsid w:val="00E414E4"/>
    <w:rsid w:val="00E42DAD"/>
    <w:rsid w:val="00E42E71"/>
    <w:rsid w:val="00E4520C"/>
    <w:rsid w:val="00E45510"/>
    <w:rsid w:val="00E45F90"/>
    <w:rsid w:val="00E47E3C"/>
    <w:rsid w:val="00E52291"/>
    <w:rsid w:val="00E527BE"/>
    <w:rsid w:val="00E52CCA"/>
    <w:rsid w:val="00E53251"/>
    <w:rsid w:val="00E5387D"/>
    <w:rsid w:val="00E5453D"/>
    <w:rsid w:val="00E54793"/>
    <w:rsid w:val="00E54A35"/>
    <w:rsid w:val="00E56EFE"/>
    <w:rsid w:val="00E577B5"/>
    <w:rsid w:val="00E57D79"/>
    <w:rsid w:val="00E60CE6"/>
    <w:rsid w:val="00E61D02"/>
    <w:rsid w:val="00E62D48"/>
    <w:rsid w:val="00E6431C"/>
    <w:rsid w:val="00E64BFF"/>
    <w:rsid w:val="00E654DA"/>
    <w:rsid w:val="00E65900"/>
    <w:rsid w:val="00E65D32"/>
    <w:rsid w:val="00E678A0"/>
    <w:rsid w:val="00E7078D"/>
    <w:rsid w:val="00E7085E"/>
    <w:rsid w:val="00E70FE3"/>
    <w:rsid w:val="00E76843"/>
    <w:rsid w:val="00E7780E"/>
    <w:rsid w:val="00E86604"/>
    <w:rsid w:val="00E87FB4"/>
    <w:rsid w:val="00E93FCF"/>
    <w:rsid w:val="00E96BF0"/>
    <w:rsid w:val="00E9778E"/>
    <w:rsid w:val="00EA5326"/>
    <w:rsid w:val="00EA5F36"/>
    <w:rsid w:val="00EA694A"/>
    <w:rsid w:val="00EB1231"/>
    <w:rsid w:val="00EB2049"/>
    <w:rsid w:val="00EB236E"/>
    <w:rsid w:val="00EB7112"/>
    <w:rsid w:val="00EB7C66"/>
    <w:rsid w:val="00EC42E3"/>
    <w:rsid w:val="00EC4A8C"/>
    <w:rsid w:val="00EC5EF0"/>
    <w:rsid w:val="00EC63A0"/>
    <w:rsid w:val="00EC72BE"/>
    <w:rsid w:val="00EC7D76"/>
    <w:rsid w:val="00ED2A99"/>
    <w:rsid w:val="00EE35E4"/>
    <w:rsid w:val="00EE365C"/>
    <w:rsid w:val="00EE3C85"/>
    <w:rsid w:val="00EE3D54"/>
    <w:rsid w:val="00EE560F"/>
    <w:rsid w:val="00EF0442"/>
    <w:rsid w:val="00EF3BF7"/>
    <w:rsid w:val="00EF45CB"/>
    <w:rsid w:val="00EF77C5"/>
    <w:rsid w:val="00F005C9"/>
    <w:rsid w:val="00F018A1"/>
    <w:rsid w:val="00F034FC"/>
    <w:rsid w:val="00F05134"/>
    <w:rsid w:val="00F068CA"/>
    <w:rsid w:val="00F1404D"/>
    <w:rsid w:val="00F16B2B"/>
    <w:rsid w:val="00F16EDB"/>
    <w:rsid w:val="00F208DC"/>
    <w:rsid w:val="00F22CB3"/>
    <w:rsid w:val="00F22D0A"/>
    <w:rsid w:val="00F234F5"/>
    <w:rsid w:val="00F23ECD"/>
    <w:rsid w:val="00F261F4"/>
    <w:rsid w:val="00F27AFC"/>
    <w:rsid w:val="00F27BC3"/>
    <w:rsid w:val="00F3166C"/>
    <w:rsid w:val="00F33259"/>
    <w:rsid w:val="00F344A3"/>
    <w:rsid w:val="00F35B40"/>
    <w:rsid w:val="00F37614"/>
    <w:rsid w:val="00F378CB"/>
    <w:rsid w:val="00F41DC8"/>
    <w:rsid w:val="00F44C25"/>
    <w:rsid w:val="00F44FB8"/>
    <w:rsid w:val="00F46B27"/>
    <w:rsid w:val="00F473A1"/>
    <w:rsid w:val="00F502CA"/>
    <w:rsid w:val="00F50CD1"/>
    <w:rsid w:val="00F51165"/>
    <w:rsid w:val="00F519B9"/>
    <w:rsid w:val="00F52161"/>
    <w:rsid w:val="00F55B01"/>
    <w:rsid w:val="00F55E8B"/>
    <w:rsid w:val="00F564F9"/>
    <w:rsid w:val="00F61266"/>
    <w:rsid w:val="00F65969"/>
    <w:rsid w:val="00F65B67"/>
    <w:rsid w:val="00F669BA"/>
    <w:rsid w:val="00F674A7"/>
    <w:rsid w:val="00F730A2"/>
    <w:rsid w:val="00F7766C"/>
    <w:rsid w:val="00F81C80"/>
    <w:rsid w:val="00F82076"/>
    <w:rsid w:val="00F85F64"/>
    <w:rsid w:val="00F8611A"/>
    <w:rsid w:val="00F94B08"/>
    <w:rsid w:val="00F94FCC"/>
    <w:rsid w:val="00F96AE7"/>
    <w:rsid w:val="00F97916"/>
    <w:rsid w:val="00F97A8B"/>
    <w:rsid w:val="00FA1AA5"/>
    <w:rsid w:val="00FA269F"/>
    <w:rsid w:val="00FA49E7"/>
    <w:rsid w:val="00FA6B8F"/>
    <w:rsid w:val="00FB0849"/>
    <w:rsid w:val="00FB21F7"/>
    <w:rsid w:val="00FB22AF"/>
    <w:rsid w:val="00FB2AAE"/>
    <w:rsid w:val="00FB7F9C"/>
    <w:rsid w:val="00FC1FF1"/>
    <w:rsid w:val="00FC22A7"/>
    <w:rsid w:val="00FC25E1"/>
    <w:rsid w:val="00FC35EE"/>
    <w:rsid w:val="00FC3FA5"/>
    <w:rsid w:val="00FC6260"/>
    <w:rsid w:val="00FD03BF"/>
    <w:rsid w:val="00FD2C03"/>
    <w:rsid w:val="00FD63B3"/>
    <w:rsid w:val="00FE1BFD"/>
    <w:rsid w:val="00FE6671"/>
    <w:rsid w:val="00FE7673"/>
    <w:rsid w:val="00FF136F"/>
    <w:rsid w:val="00FF34B1"/>
    <w:rsid w:val="00FF3923"/>
    <w:rsid w:val="00FF3D86"/>
    <w:rsid w:val="00FF5EF5"/>
    <w:rsid w:val="00FF6981"/>
    <w:rsid w:val="030E6049"/>
    <w:rsid w:val="19620D69"/>
    <w:rsid w:val="1E6CA19C"/>
    <w:rsid w:val="28BE8EB8"/>
    <w:rsid w:val="2B3C5AF6"/>
    <w:rsid w:val="2C885F33"/>
    <w:rsid w:val="310464B9"/>
    <w:rsid w:val="43BD9CA4"/>
    <w:rsid w:val="43E8AD7A"/>
    <w:rsid w:val="44ED7B1A"/>
    <w:rsid w:val="77D724F6"/>
    <w:rsid w:val="77FAE91E"/>
  </w:rsids>
  <m:mathPr>
    <m:mathFont m:val="Cambria Math"/>
    <m:brkBin m:val="before"/>
    <m:brkBinSub m:val="--"/>
    <m:smallFrac m:val="0"/>
    <m:dispDef/>
    <m:lMargin m:val="0"/>
    <m:rMargin m:val="0"/>
    <m:defJc m:val="centerGroup"/>
    <m:wrapIndent m:val="1440"/>
    <m:intLim m:val="subSup"/>
    <m:naryLim m:val="undOvr"/>
  </m:mathPr>
  <w:themeFontLang w:val="nl-NL"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7E069F71"/>
  <w15:chartTrackingRefBased/>
  <w15:docId w15:val="{8A554FF9-8A6A-4759-9E2F-4455BFA4367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imes New Roman" w:hAnsi="Arial" w:cs="Arial"/>
        <w:sz w:val="18"/>
        <w:szCs w:val="18"/>
        <w:lang w:val="nl-NL" w:eastAsia="nl-NL" w:bidi="ar-SA"/>
      </w:rPr>
    </w:rPrDefault>
    <w:pPrDefault>
      <w:pPr>
        <w:spacing w:line="240" w:lineRule="atLeast"/>
      </w:pPr>
    </w:pPrDefault>
  </w:docDefaults>
  <w:latentStyles w:defLockedState="0" w:defUIPriority="0" w:defSemiHidden="0" w:defUnhideWhenUsed="0" w:defQFormat="0" w:count="376">
    <w:lsdException w:name="Normal" w:uiPriority="94" w:qFormat="1"/>
    <w:lsdException w:name="heading 1" w:uiPriority="3" w:qFormat="1"/>
    <w:lsdException w:name="heading 2" w:semiHidden="1" w:uiPriority="5" w:unhideWhenUsed="1" w:qFormat="1"/>
    <w:lsdException w:name="heading 3" w:semiHidden="1" w:uiPriority="8" w:unhideWhenUsed="1" w:qFormat="1"/>
    <w:lsdException w:name="heading 4" w:semiHidden="1" w:uiPriority="42" w:unhideWhenUsed="1" w:qFormat="1"/>
    <w:lsdException w:name="heading 5" w:semiHidden="1" w:uiPriority="43" w:unhideWhenUsed="1" w:qFormat="1"/>
    <w:lsdException w:name="heading 6" w:semiHidden="1" w:uiPriority="44" w:unhideWhenUsed="1" w:qFormat="1"/>
    <w:lsdException w:name="heading 7" w:semiHidden="1" w:uiPriority="45" w:unhideWhenUsed="1" w:qFormat="1"/>
    <w:lsdException w:name="heading 8" w:semiHidden="1" w:uiPriority="46" w:unhideWhenUsed="1" w:qFormat="1"/>
    <w:lsdException w:name="heading 9" w:semiHidden="1" w:uiPriority="47"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54"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4" w:unhideWhenUsed="1" w:qFormat="1"/>
    <w:lsdException w:name="table of figures" w:semiHidden="1" w:uiPriority="62" w:unhideWhenUsed="1"/>
    <w:lsdException w:name="envelope address" w:semiHidden="1" w:unhideWhenUsed="1"/>
    <w:lsdException w:name="envelope return" w:semiHidden="1" w:unhideWhenUsed="1"/>
    <w:lsdException w:name="footnote reference" w:semiHidden="1" w:uiPriority="53" w:unhideWhenUsed="1"/>
    <w:lsdException w:name="annotation reference" w:semiHidden="1" w:unhideWhenUsed="1"/>
    <w:lsdException w:name="line number" w:semiHidden="1" w:unhideWhenUsed="1"/>
    <w:lsdException w:name="page number" w:semiHidden="1" w:unhideWhenUsed="1"/>
    <w:lsdException w:name="endnote reference" w:semiHidden="1" w:uiPriority="51" w:unhideWhenUsed="1"/>
    <w:lsdException w:name="endnote text" w:semiHidden="1" w:uiPriority="52"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iPriority="36"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semiHidden="1"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aliases w:val="Normal UNL"/>
    <w:uiPriority w:val="94"/>
    <w:rsid w:val="00A953EB"/>
  </w:style>
  <w:style w:type="paragraph" w:styleId="Kop1">
    <w:name w:val="heading 1"/>
    <w:aliases w:val="Kop 1 UNL"/>
    <w:basedOn w:val="Standaard"/>
    <w:next w:val="Standaard"/>
    <w:uiPriority w:val="3"/>
    <w:qFormat/>
    <w:rsid w:val="000F20BB"/>
    <w:pPr>
      <w:keepNext/>
      <w:keepLines/>
      <w:numPr>
        <w:numId w:val="5"/>
      </w:numPr>
      <w:spacing w:before="360" w:after="80"/>
      <w:outlineLvl w:val="0"/>
    </w:pPr>
    <w:rPr>
      <w:rFonts w:asciiTheme="majorHAnsi" w:eastAsiaTheme="majorEastAsia" w:hAnsiTheme="majorHAnsi" w:cstheme="majorBidi"/>
      <w:color w:val="007460" w:themeColor="accent1" w:themeShade="BF"/>
      <w:sz w:val="40"/>
      <w:szCs w:val="40"/>
    </w:rPr>
  </w:style>
  <w:style w:type="paragraph" w:styleId="Kop2">
    <w:name w:val="heading 2"/>
    <w:aliases w:val="Kop 2 UNL"/>
    <w:basedOn w:val="Standaard"/>
    <w:next w:val="Standaard"/>
    <w:uiPriority w:val="5"/>
    <w:unhideWhenUsed/>
    <w:qFormat/>
    <w:rsid w:val="000F20BB"/>
    <w:pPr>
      <w:keepNext/>
      <w:keepLines/>
      <w:numPr>
        <w:ilvl w:val="1"/>
        <w:numId w:val="5"/>
      </w:numPr>
      <w:spacing w:before="160" w:after="80"/>
      <w:outlineLvl w:val="1"/>
    </w:pPr>
    <w:rPr>
      <w:rFonts w:asciiTheme="majorHAnsi" w:eastAsiaTheme="majorEastAsia" w:hAnsiTheme="majorHAnsi" w:cstheme="majorBidi"/>
      <w:color w:val="007460" w:themeColor="accent1" w:themeShade="BF"/>
      <w:sz w:val="32"/>
      <w:szCs w:val="32"/>
    </w:rPr>
  </w:style>
  <w:style w:type="paragraph" w:styleId="Kop3">
    <w:name w:val="heading 3"/>
    <w:aliases w:val="Kop 3 UNL"/>
    <w:basedOn w:val="Standaard"/>
    <w:next w:val="Standaard"/>
    <w:uiPriority w:val="8"/>
    <w:unhideWhenUsed/>
    <w:qFormat/>
    <w:rsid w:val="000F20BB"/>
    <w:pPr>
      <w:keepNext/>
      <w:keepLines/>
      <w:numPr>
        <w:ilvl w:val="2"/>
        <w:numId w:val="5"/>
      </w:numPr>
      <w:spacing w:before="160" w:after="80"/>
      <w:outlineLvl w:val="2"/>
    </w:pPr>
    <w:rPr>
      <w:rFonts w:eastAsiaTheme="majorEastAsia" w:cstheme="majorBidi"/>
      <w:color w:val="007460" w:themeColor="accent1" w:themeShade="BF"/>
      <w:sz w:val="28"/>
      <w:szCs w:val="28"/>
    </w:rPr>
  </w:style>
  <w:style w:type="paragraph" w:styleId="Kop4">
    <w:name w:val="heading 4"/>
    <w:aliases w:val="Kop 4 UNL"/>
    <w:basedOn w:val="Standaard"/>
    <w:next w:val="Standaard"/>
    <w:uiPriority w:val="42"/>
    <w:unhideWhenUsed/>
    <w:qFormat/>
    <w:rsid w:val="000F20BB"/>
    <w:pPr>
      <w:keepNext/>
      <w:keepLines/>
      <w:spacing w:before="80" w:after="40"/>
      <w:outlineLvl w:val="3"/>
    </w:pPr>
    <w:rPr>
      <w:rFonts w:eastAsiaTheme="majorEastAsia" w:cstheme="majorBidi"/>
      <w:i/>
      <w:iCs/>
      <w:color w:val="007460" w:themeColor="accent1" w:themeShade="BF"/>
    </w:rPr>
  </w:style>
  <w:style w:type="paragraph" w:styleId="Kop5">
    <w:name w:val="heading 5"/>
    <w:aliases w:val="Kop 5 UNL"/>
    <w:basedOn w:val="Standaard"/>
    <w:next w:val="Standaard"/>
    <w:uiPriority w:val="43"/>
    <w:unhideWhenUsed/>
    <w:qFormat/>
    <w:rsid w:val="000F20BB"/>
    <w:pPr>
      <w:keepNext/>
      <w:keepLines/>
      <w:spacing w:before="80" w:after="40"/>
      <w:outlineLvl w:val="4"/>
    </w:pPr>
    <w:rPr>
      <w:rFonts w:eastAsiaTheme="majorEastAsia" w:cstheme="majorBidi"/>
      <w:color w:val="007460" w:themeColor="accent1" w:themeShade="BF"/>
    </w:rPr>
  </w:style>
  <w:style w:type="paragraph" w:styleId="Kop6">
    <w:name w:val="heading 6"/>
    <w:aliases w:val="Kop 6 UNL"/>
    <w:basedOn w:val="Standaard"/>
    <w:next w:val="Standaard"/>
    <w:uiPriority w:val="44"/>
    <w:unhideWhenUsed/>
    <w:qFormat/>
    <w:rsid w:val="000F20BB"/>
    <w:pPr>
      <w:keepNext/>
      <w:keepLines/>
      <w:spacing w:before="40"/>
      <w:outlineLvl w:val="5"/>
    </w:pPr>
    <w:rPr>
      <w:rFonts w:eastAsiaTheme="majorEastAsia" w:cstheme="majorBidi"/>
      <w:i/>
      <w:iCs/>
      <w:color w:val="595959" w:themeColor="text1" w:themeTint="A6"/>
    </w:rPr>
  </w:style>
  <w:style w:type="paragraph" w:styleId="Kop7">
    <w:name w:val="heading 7"/>
    <w:aliases w:val="Kop 7 UNL"/>
    <w:basedOn w:val="Standaard"/>
    <w:next w:val="Standaard"/>
    <w:uiPriority w:val="45"/>
    <w:unhideWhenUsed/>
    <w:qFormat/>
    <w:rsid w:val="000F20BB"/>
    <w:pPr>
      <w:keepNext/>
      <w:keepLines/>
      <w:spacing w:before="40"/>
      <w:outlineLvl w:val="6"/>
    </w:pPr>
    <w:rPr>
      <w:rFonts w:eastAsiaTheme="majorEastAsia" w:cstheme="majorBidi"/>
      <w:color w:val="595959" w:themeColor="text1" w:themeTint="A6"/>
    </w:rPr>
  </w:style>
  <w:style w:type="paragraph" w:styleId="Kop8">
    <w:name w:val="heading 8"/>
    <w:aliases w:val="Kop 8 UNL"/>
    <w:basedOn w:val="Standaard"/>
    <w:next w:val="Standaard"/>
    <w:uiPriority w:val="46"/>
    <w:unhideWhenUsed/>
    <w:qFormat/>
    <w:rsid w:val="000F20BB"/>
    <w:pPr>
      <w:keepNext/>
      <w:keepLines/>
      <w:outlineLvl w:val="7"/>
    </w:pPr>
    <w:rPr>
      <w:rFonts w:eastAsiaTheme="majorEastAsia" w:cstheme="majorBidi"/>
      <w:i/>
      <w:iCs/>
      <w:color w:val="272727" w:themeColor="text1" w:themeTint="D8"/>
    </w:rPr>
  </w:style>
  <w:style w:type="paragraph" w:styleId="Kop9">
    <w:name w:val="heading 9"/>
    <w:aliases w:val="Kop 9 UNL"/>
    <w:basedOn w:val="Standaard"/>
    <w:next w:val="Standaard"/>
    <w:uiPriority w:val="47"/>
    <w:unhideWhenUsed/>
    <w:qFormat/>
    <w:rsid w:val="000F20BB"/>
    <w:pPr>
      <w:keepNext/>
      <w:keepLines/>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Citaat">
    <w:name w:val="Quote"/>
    <w:basedOn w:val="ZsysbasisUNL"/>
    <w:next w:val="BasistekstUNL"/>
    <w:link w:val="CitaatChar"/>
    <w:uiPriority w:val="29"/>
    <w:semiHidden/>
    <w:rsid w:val="00AF5810"/>
    <w:rPr>
      <w:i/>
      <w:iCs/>
    </w:rPr>
  </w:style>
  <w:style w:type="character" w:customStyle="1" w:styleId="CitaatChar">
    <w:name w:val="Citaat Char"/>
    <w:basedOn w:val="Standaardalinea-lettertype"/>
    <w:link w:val="Citaat"/>
    <w:uiPriority w:val="29"/>
    <w:rsid w:val="000F20BB"/>
    <w:rPr>
      <w:i/>
      <w:iCs/>
    </w:rPr>
  </w:style>
  <w:style w:type="paragraph" w:styleId="Lijstalinea">
    <w:name w:val="List Paragraph"/>
    <w:basedOn w:val="ZsysbasisUNL"/>
    <w:next w:val="BasistekstUNL"/>
    <w:uiPriority w:val="34"/>
    <w:semiHidden/>
    <w:rsid w:val="00C163B0"/>
    <w:pPr>
      <w:ind w:left="720"/>
    </w:pPr>
  </w:style>
  <w:style w:type="character" w:styleId="Intensievebenadrukking">
    <w:name w:val="Intense Emphasis"/>
    <w:basedOn w:val="Standaardalinea-lettertype"/>
    <w:uiPriority w:val="21"/>
    <w:semiHidden/>
    <w:rsid w:val="00C354ED"/>
    <w:rPr>
      <w:b/>
      <w:bCs/>
      <w:i/>
      <w:iCs/>
      <w:color w:val="auto"/>
    </w:rPr>
  </w:style>
  <w:style w:type="paragraph" w:styleId="Duidelijkcitaat">
    <w:name w:val="Intense Quote"/>
    <w:basedOn w:val="ZsysbasisUNL"/>
    <w:next w:val="BasistekstUNL"/>
    <w:link w:val="DuidelijkcitaatChar"/>
    <w:uiPriority w:val="30"/>
    <w:semiHidden/>
    <w:rsid w:val="00550277"/>
    <w:pPr>
      <w:spacing w:before="200" w:after="280"/>
      <w:ind w:left="936" w:right="936"/>
    </w:pPr>
    <w:rPr>
      <w:b/>
      <w:bCs/>
      <w:i/>
      <w:iCs/>
    </w:rPr>
  </w:style>
  <w:style w:type="character" w:customStyle="1" w:styleId="DuidelijkcitaatChar">
    <w:name w:val="Duidelijk citaat Char"/>
    <w:basedOn w:val="Standaardalinea-lettertype"/>
    <w:link w:val="Duidelijkcitaat"/>
    <w:uiPriority w:val="30"/>
    <w:rsid w:val="000F20BB"/>
    <w:rPr>
      <w:b/>
      <w:bCs/>
      <w:i/>
      <w:iCs/>
    </w:rPr>
  </w:style>
  <w:style w:type="character" w:styleId="Intensieveverwijzing">
    <w:name w:val="Intense Reference"/>
    <w:basedOn w:val="Standaardalinea-lettertype"/>
    <w:uiPriority w:val="32"/>
    <w:semiHidden/>
    <w:rsid w:val="0075232B"/>
    <w:rPr>
      <w:b/>
      <w:bCs/>
      <w:smallCaps/>
      <w:color w:val="auto"/>
      <w:spacing w:val="5"/>
      <w:u w:val="single"/>
    </w:rPr>
  </w:style>
  <w:style w:type="paragraph" w:customStyle="1" w:styleId="BasistekstUNL">
    <w:name w:val="Basistekst UNL"/>
    <w:basedOn w:val="ZsysbasisUNL"/>
    <w:qFormat/>
    <w:rsid w:val="004D53C7"/>
  </w:style>
  <w:style w:type="character" w:styleId="Hyperlink">
    <w:name w:val="Hyperlink"/>
    <w:aliases w:val="Hyperlink UNL"/>
    <w:basedOn w:val="Standaardalinea-lettertype"/>
    <w:uiPriority w:val="99"/>
    <w:rsid w:val="000F20BB"/>
    <w:rPr>
      <w:color w:val="auto"/>
      <w:u w:val="single"/>
    </w:rPr>
  </w:style>
  <w:style w:type="paragraph" w:customStyle="1" w:styleId="Kop2zondernummerUNL">
    <w:name w:val="Kop 2 zonder nummer UNL"/>
    <w:basedOn w:val="ZsysbasisUNL"/>
    <w:next w:val="BasistekstUNL"/>
    <w:uiPriority w:val="6"/>
    <w:qFormat/>
    <w:rsid w:val="00A00C83"/>
    <w:pPr>
      <w:keepNext/>
      <w:keepLines/>
      <w:spacing w:before="440" w:line="260" w:lineRule="atLeast"/>
      <w:outlineLvl w:val="1"/>
    </w:pPr>
    <w:rPr>
      <w:b/>
      <w:bCs/>
      <w:iCs/>
      <w:color w:val="005A3C" w:themeColor="accent2"/>
      <w:sz w:val="22"/>
      <w:szCs w:val="28"/>
    </w:rPr>
  </w:style>
  <w:style w:type="paragraph" w:customStyle="1" w:styleId="Kop1zondernummerUNL">
    <w:name w:val="Kop 1 zonder nummer UNL"/>
    <w:basedOn w:val="ZsysbasisUNL"/>
    <w:next w:val="BasistekstUNL"/>
    <w:uiPriority w:val="4"/>
    <w:qFormat/>
    <w:rsid w:val="006D0044"/>
    <w:pPr>
      <w:keepNext/>
      <w:keepLines/>
      <w:spacing w:before="240" w:after="60" w:line="300" w:lineRule="atLeast"/>
      <w:outlineLvl w:val="0"/>
    </w:pPr>
    <w:rPr>
      <w:b/>
      <w:bCs/>
      <w:color w:val="005A3C" w:themeColor="accent2"/>
      <w:sz w:val="22"/>
      <w:szCs w:val="32"/>
    </w:rPr>
  </w:style>
  <w:style w:type="character" w:styleId="Voetnootmarkering">
    <w:name w:val="footnote reference"/>
    <w:aliases w:val="Voetnootmarkering UNL"/>
    <w:basedOn w:val="Standaardalinea-lettertype"/>
    <w:uiPriority w:val="53"/>
    <w:rsid w:val="000F20BB"/>
    <w:rPr>
      <w:vertAlign w:val="superscript"/>
    </w:rPr>
  </w:style>
  <w:style w:type="paragraph" w:customStyle="1" w:styleId="Opsommingteken1eniveauUNL">
    <w:name w:val="Opsomming teken 1e niveau UNL"/>
    <w:basedOn w:val="Standaard"/>
    <w:uiPriority w:val="11"/>
    <w:qFormat/>
    <w:rsid w:val="000F20BB"/>
    <w:pPr>
      <w:numPr>
        <w:numId w:val="2"/>
      </w:numPr>
    </w:pPr>
  </w:style>
  <w:style w:type="paragraph" w:customStyle="1" w:styleId="Opsommingteken2eniveauUNL">
    <w:name w:val="Opsomming teken 2e niveau UNL"/>
    <w:basedOn w:val="ZsysbasisUNL"/>
    <w:uiPriority w:val="12"/>
    <w:qFormat/>
    <w:rsid w:val="00F94B08"/>
    <w:pPr>
      <w:numPr>
        <w:ilvl w:val="1"/>
        <w:numId w:val="2"/>
      </w:numPr>
    </w:pPr>
  </w:style>
  <w:style w:type="paragraph" w:customStyle="1" w:styleId="Opsommingteken3eniveauUNL">
    <w:name w:val="Opsomming teken 3e niveau UNL"/>
    <w:basedOn w:val="ZsysbasisUNL"/>
    <w:uiPriority w:val="13"/>
    <w:qFormat/>
    <w:rsid w:val="00F94B08"/>
    <w:pPr>
      <w:numPr>
        <w:ilvl w:val="2"/>
        <w:numId w:val="2"/>
      </w:numPr>
    </w:pPr>
  </w:style>
  <w:style w:type="numbering" w:customStyle="1" w:styleId="OpsommingtekenUNL">
    <w:name w:val="Opsomming teken UNL"/>
    <w:uiPriority w:val="99"/>
    <w:semiHidden/>
    <w:rsid w:val="00F94B08"/>
    <w:pPr>
      <w:numPr>
        <w:numId w:val="2"/>
      </w:numPr>
    </w:pPr>
  </w:style>
  <w:style w:type="paragraph" w:styleId="Revisie">
    <w:name w:val="Revision"/>
    <w:hidden/>
    <w:uiPriority w:val="99"/>
    <w:semiHidden/>
    <w:rsid w:val="006D04D9"/>
    <w:pPr>
      <w:spacing w:line="240" w:lineRule="auto"/>
    </w:pPr>
  </w:style>
  <w:style w:type="character" w:styleId="Verwijzingopmerking">
    <w:name w:val="annotation reference"/>
    <w:basedOn w:val="Standaardalinea-lettertype"/>
    <w:semiHidden/>
    <w:rsid w:val="00BE3C9F"/>
    <w:rPr>
      <w:sz w:val="18"/>
      <w:szCs w:val="18"/>
    </w:rPr>
  </w:style>
  <w:style w:type="paragraph" w:styleId="Tekstopmerking">
    <w:name w:val="annotation text"/>
    <w:basedOn w:val="ZsysbasisUNL"/>
    <w:next w:val="BasistekstUNL"/>
    <w:link w:val="TekstopmerkingChar"/>
    <w:semiHidden/>
    <w:rsid w:val="00A77D2A"/>
  </w:style>
  <w:style w:type="character" w:customStyle="1" w:styleId="TekstopmerkingChar">
    <w:name w:val="Tekst opmerking Char"/>
    <w:basedOn w:val="Standaardalinea-lettertype"/>
    <w:link w:val="Tekstopmerking"/>
    <w:rsid w:val="004034DC"/>
  </w:style>
  <w:style w:type="paragraph" w:styleId="Onderwerpvanopmerking">
    <w:name w:val="annotation subject"/>
    <w:basedOn w:val="ZsysbasisUNL"/>
    <w:next w:val="BasistekstUNL"/>
    <w:link w:val="OnderwerpvanopmerkingChar"/>
    <w:semiHidden/>
    <w:rsid w:val="001A7EC6"/>
    <w:rPr>
      <w:rFonts w:asciiTheme="minorHAnsi" w:hAnsiTheme="minorHAnsi" w:cs="Maiandra GD"/>
      <w:b/>
      <w:bCs/>
      <w:color w:val="000000" w:themeColor="text1"/>
      <w:szCs w:val="20"/>
    </w:rPr>
  </w:style>
  <w:style w:type="character" w:customStyle="1" w:styleId="OnderwerpvanopmerkingChar">
    <w:name w:val="Onderwerp van opmerking Char"/>
    <w:basedOn w:val="TekstopmerkingChar"/>
    <w:link w:val="Onderwerpvanopmerking"/>
    <w:semiHidden/>
    <w:rsid w:val="004034DC"/>
    <w:rPr>
      <w:rFonts w:asciiTheme="minorHAnsi" w:hAnsiTheme="minorHAnsi" w:cs="Maiandra GD"/>
      <w:b/>
      <w:bCs/>
      <w:color w:val="000000" w:themeColor="text1"/>
      <w:szCs w:val="20"/>
    </w:rPr>
  </w:style>
  <w:style w:type="paragraph" w:styleId="Koptekst">
    <w:name w:val="header"/>
    <w:basedOn w:val="Standaard"/>
    <w:link w:val="KoptekstChar"/>
    <w:unhideWhenUsed/>
    <w:rsid w:val="00017D9E"/>
    <w:pPr>
      <w:tabs>
        <w:tab w:val="center" w:pos="4513"/>
        <w:tab w:val="right" w:pos="9026"/>
      </w:tabs>
      <w:spacing w:line="240" w:lineRule="auto"/>
    </w:pPr>
  </w:style>
  <w:style w:type="character" w:customStyle="1" w:styleId="KoptekstChar">
    <w:name w:val="Koptekst Char"/>
    <w:basedOn w:val="Standaardalinea-lettertype"/>
    <w:link w:val="Koptekst"/>
    <w:rsid w:val="00017D9E"/>
    <w:rPr>
      <w:rFonts w:ascii="Arial" w:eastAsia="Times New Roman" w:hAnsi="Arial" w:cs="Arial"/>
      <w:kern w:val="0"/>
      <w:sz w:val="18"/>
      <w:szCs w:val="18"/>
      <w:lang w:eastAsia="nl-NL"/>
      <w14:ligatures w14:val="none"/>
    </w:rPr>
  </w:style>
  <w:style w:type="paragraph" w:styleId="Voettekst">
    <w:name w:val="footer"/>
    <w:basedOn w:val="Standaard"/>
    <w:link w:val="VoettekstChar"/>
    <w:unhideWhenUsed/>
    <w:rsid w:val="00017D9E"/>
    <w:pPr>
      <w:tabs>
        <w:tab w:val="center" w:pos="4513"/>
        <w:tab w:val="right" w:pos="9026"/>
      </w:tabs>
      <w:spacing w:line="240" w:lineRule="auto"/>
    </w:pPr>
  </w:style>
  <w:style w:type="character" w:customStyle="1" w:styleId="VoettekstChar">
    <w:name w:val="Voettekst Char"/>
    <w:basedOn w:val="Standaardalinea-lettertype"/>
    <w:link w:val="Voettekst"/>
    <w:rsid w:val="00017D9E"/>
    <w:rPr>
      <w:rFonts w:ascii="Arial" w:eastAsia="Times New Roman" w:hAnsi="Arial" w:cs="Arial"/>
      <w:kern w:val="0"/>
      <w:sz w:val="18"/>
      <w:szCs w:val="18"/>
      <w:lang w:eastAsia="nl-NL"/>
      <w14:ligatures w14:val="none"/>
    </w:rPr>
  </w:style>
  <w:style w:type="paragraph" w:customStyle="1" w:styleId="ZsysbasisUNL">
    <w:name w:val="Zsysbasis UNL"/>
    <w:next w:val="BasistekstUNL"/>
    <w:link w:val="ZsysbasisUNLChar"/>
    <w:semiHidden/>
    <w:rsid w:val="00017D9E"/>
  </w:style>
  <w:style w:type="paragraph" w:customStyle="1" w:styleId="BasistekstvetUNL">
    <w:name w:val="Basistekst vet UNL"/>
    <w:basedOn w:val="ZsysbasisUNL"/>
    <w:next w:val="BasistekstUNL"/>
    <w:uiPriority w:val="2"/>
    <w:qFormat/>
    <w:rsid w:val="00017D9E"/>
  </w:style>
  <w:style w:type="character" w:styleId="GevolgdeHyperlink">
    <w:name w:val="FollowedHyperlink"/>
    <w:aliases w:val="GevolgdeHyperlink UNL"/>
    <w:basedOn w:val="Standaardalinea-lettertype"/>
    <w:uiPriority w:val="36"/>
    <w:rsid w:val="00017D9E"/>
    <w:rPr>
      <w:color w:val="auto"/>
      <w:u w:val="single"/>
    </w:rPr>
  </w:style>
  <w:style w:type="paragraph" w:customStyle="1" w:styleId="AdresvakUNL">
    <w:name w:val="Adresvak UNL"/>
    <w:basedOn w:val="ZsysbasisUNL"/>
    <w:uiPriority w:val="37"/>
    <w:rsid w:val="00017D9E"/>
  </w:style>
  <w:style w:type="paragraph" w:customStyle="1" w:styleId="KoptekstUNL">
    <w:name w:val="Koptekst UNL"/>
    <w:basedOn w:val="ZsysbasisdocumentgegevensUNL"/>
    <w:uiPriority w:val="49"/>
    <w:rsid w:val="00017D9E"/>
  </w:style>
  <w:style w:type="paragraph" w:customStyle="1" w:styleId="VoettekstUNL">
    <w:name w:val="Voettekst UNL"/>
    <w:basedOn w:val="ZsysbasisdocumentgegevensUNL"/>
    <w:uiPriority w:val="50"/>
    <w:rsid w:val="00017D9E"/>
  </w:style>
  <w:style w:type="numbering" w:styleId="111111">
    <w:name w:val="Outline List 2"/>
    <w:basedOn w:val="Geenlijst"/>
    <w:semiHidden/>
    <w:rsid w:val="00017D9E"/>
    <w:pPr>
      <w:numPr>
        <w:numId w:val="3"/>
      </w:numPr>
    </w:pPr>
  </w:style>
  <w:style w:type="numbering" w:styleId="1ai">
    <w:name w:val="Outline List 1"/>
    <w:basedOn w:val="Geenlijst"/>
    <w:semiHidden/>
    <w:rsid w:val="00017D9E"/>
    <w:pPr>
      <w:numPr>
        <w:numId w:val="4"/>
      </w:numPr>
    </w:pPr>
  </w:style>
  <w:style w:type="paragraph" w:customStyle="1" w:styleId="BasistekstcursiefUNL">
    <w:name w:val="Basistekst cursief UNL"/>
    <w:basedOn w:val="ZsysbasisUNL"/>
    <w:next w:val="BasistekstUNL"/>
    <w:uiPriority w:val="1"/>
    <w:qFormat/>
    <w:rsid w:val="00017D9E"/>
  </w:style>
  <w:style w:type="table" w:styleId="3D-effectenvoortabel1">
    <w:name w:val="Table 3D effects 1"/>
    <w:basedOn w:val="Standaardtabel"/>
    <w:semiHidden/>
    <w:rsid w:val="00017D9E"/>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3D-effectenvoortabel2">
    <w:name w:val="Table 3D effects 2"/>
    <w:basedOn w:val="Standaardtabel"/>
    <w:semiHidden/>
    <w:rsid w:val="00017D9E"/>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3D-effectenvoortabel3">
    <w:name w:val="Table 3D effects 3"/>
    <w:basedOn w:val="Standaardtabel"/>
    <w:semiHidden/>
    <w:rsid w:val="00017D9E"/>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paragraph" w:styleId="Aanhef">
    <w:name w:val="Salutation"/>
    <w:basedOn w:val="ZsysbasisUNL"/>
    <w:next w:val="BasistekstUNL"/>
    <w:link w:val="AanhefChar"/>
    <w:semiHidden/>
    <w:rsid w:val="00017D9E"/>
  </w:style>
  <w:style w:type="character" w:customStyle="1" w:styleId="AanhefChar">
    <w:name w:val="Aanhef Char"/>
    <w:basedOn w:val="Standaardalinea-lettertype"/>
    <w:link w:val="Aanhef"/>
    <w:semiHidden/>
    <w:rsid w:val="00017D9E"/>
    <w:rPr>
      <w:rFonts w:ascii="Arial" w:eastAsia="Times New Roman" w:hAnsi="Arial" w:cs="Arial"/>
      <w:kern w:val="0"/>
      <w:sz w:val="18"/>
      <w:szCs w:val="18"/>
      <w:lang w:eastAsia="nl-NL"/>
      <w14:ligatures w14:val="none"/>
    </w:rPr>
  </w:style>
  <w:style w:type="paragraph" w:styleId="Adresenvelop">
    <w:name w:val="envelope address"/>
    <w:basedOn w:val="ZsysbasisUNL"/>
    <w:next w:val="BasistekstUNL"/>
    <w:semiHidden/>
    <w:rsid w:val="00017D9E"/>
  </w:style>
  <w:style w:type="paragraph" w:styleId="Afsluiting">
    <w:name w:val="Closing"/>
    <w:basedOn w:val="ZsysbasisUNL"/>
    <w:next w:val="BasistekstUNL"/>
    <w:link w:val="AfsluitingChar"/>
    <w:semiHidden/>
    <w:rsid w:val="00017D9E"/>
  </w:style>
  <w:style w:type="character" w:customStyle="1" w:styleId="AfsluitingChar">
    <w:name w:val="Afsluiting Char"/>
    <w:basedOn w:val="Standaardalinea-lettertype"/>
    <w:link w:val="Afsluiting"/>
    <w:semiHidden/>
    <w:rsid w:val="00017D9E"/>
    <w:rPr>
      <w:rFonts w:ascii="Arial" w:eastAsia="Times New Roman" w:hAnsi="Arial" w:cs="Arial"/>
      <w:kern w:val="0"/>
      <w:sz w:val="18"/>
      <w:szCs w:val="18"/>
      <w:lang w:eastAsia="nl-NL"/>
      <w14:ligatures w14:val="none"/>
    </w:rPr>
  </w:style>
  <w:style w:type="paragraph" w:customStyle="1" w:styleId="Inspring1eniveauUNL">
    <w:name w:val="Inspring 1e niveau UNL"/>
    <w:basedOn w:val="ZsysbasisUNL"/>
    <w:uiPriority w:val="28"/>
    <w:qFormat/>
    <w:rsid w:val="00017D9E"/>
  </w:style>
  <w:style w:type="paragraph" w:customStyle="1" w:styleId="Inspring2eniveauUNL">
    <w:name w:val="Inspring 2e niveau UNL"/>
    <w:basedOn w:val="ZsysbasisUNL"/>
    <w:uiPriority w:val="29"/>
    <w:qFormat/>
    <w:rsid w:val="00017D9E"/>
  </w:style>
  <w:style w:type="paragraph" w:customStyle="1" w:styleId="Inspring3eniveauUNL">
    <w:name w:val="Inspring 3e niveau UNL"/>
    <w:basedOn w:val="ZsysbasisUNL"/>
    <w:uiPriority w:val="30"/>
    <w:qFormat/>
    <w:rsid w:val="00017D9E"/>
  </w:style>
  <w:style w:type="paragraph" w:customStyle="1" w:styleId="Zwevend1eniveauUNL">
    <w:name w:val="Zwevend 1e niveau UNL"/>
    <w:basedOn w:val="ZsysbasisUNL"/>
    <w:uiPriority w:val="31"/>
    <w:qFormat/>
    <w:rsid w:val="00017D9E"/>
  </w:style>
  <w:style w:type="paragraph" w:customStyle="1" w:styleId="Zwevend2eniveauUNL">
    <w:name w:val="Zwevend 2e niveau UNL"/>
    <w:basedOn w:val="ZsysbasisUNL"/>
    <w:uiPriority w:val="32"/>
    <w:qFormat/>
    <w:rsid w:val="00017D9E"/>
  </w:style>
  <w:style w:type="paragraph" w:customStyle="1" w:styleId="Zwevend3eniveauUNL">
    <w:name w:val="Zwevend 3e niveau UNL"/>
    <w:basedOn w:val="ZsysbasisUNL"/>
    <w:uiPriority w:val="33"/>
    <w:qFormat/>
    <w:rsid w:val="00017D9E"/>
  </w:style>
  <w:style w:type="paragraph" w:styleId="Inhopg1">
    <w:name w:val="toc 1"/>
    <w:aliases w:val="Inhopg 1 UNL"/>
    <w:basedOn w:val="ZsysbasistocUNL"/>
    <w:next w:val="BasistekstUNL"/>
    <w:uiPriority w:val="39"/>
    <w:rsid w:val="00017D9E"/>
    <w:pPr>
      <w:tabs>
        <w:tab w:val="right" w:leader="dot" w:pos="8726"/>
      </w:tabs>
      <w:spacing w:before="240"/>
      <w:ind w:left="567" w:right="567" w:hanging="567"/>
    </w:pPr>
    <w:rPr>
      <w:b/>
    </w:rPr>
  </w:style>
  <w:style w:type="paragraph" w:styleId="Inhopg2">
    <w:name w:val="toc 2"/>
    <w:aliases w:val="Inhopg 2 UNL"/>
    <w:basedOn w:val="ZsysbasistocUNL"/>
    <w:next w:val="BasistekstUNL"/>
    <w:uiPriority w:val="39"/>
    <w:rsid w:val="00017D9E"/>
    <w:pPr>
      <w:tabs>
        <w:tab w:val="right" w:leader="dot" w:pos="8726"/>
      </w:tabs>
      <w:ind w:left="567" w:right="567" w:hanging="567"/>
    </w:pPr>
  </w:style>
  <w:style w:type="paragraph" w:styleId="Inhopg3">
    <w:name w:val="toc 3"/>
    <w:aliases w:val="Inhopg 3 UNL"/>
    <w:basedOn w:val="ZsysbasistocUNL"/>
    <w:next w:val="BasistekstUNL"/>
    <w:uiPriority w:val="39"/>
    <w:rsid w:val="00017D9E"/>
    <w:pPr>
      <w:tabs>
        <w:tab w:val="right" w:leader="dot" w:pos="8726"/>
      </w:tabs>
      <w:ind w:left="567" w:right="567" w:hanging="567"/>
    </w:pPr>
  </w:style>
  <w:style w:type="paragraph" w:styleId="Inhopg4">
    <w:name w:val="toc 4"/>
    <w:aliases w:val="Inhopg 4 UNL"/>
    <w:basedOn w:val="ZsysbasistocUNL"/>
    <w:next w:val="BasistekstUNL"/>
    <w:uiPriority w:val="39"/>
    <w:rsid w:val="00017D9E"/>
    <w:pPr>
      <w:tabs>
        <w:tab w:val="right" w:leader="dot" w:pos="8726"/>
      </w:tabs>
      <w:spacing w:before="240"/>
      <w:ind w:left="567" w:right="567"/>
    </w:pPr>
    <w:rPr>
      <w:b/>
    </w:rPr>
  </w:style>
  <w:style w:type="paragraph" w:styleId="Bronvermelding">
    <w:name w:val="table of authorities"/>
    <w:basedOn w:val="ZsysbasisUNL"/>
    <w:next w:val="BasistekstUNL"/>
    <w:semiHidden/>
    <w:rsid w:val="00017D9E"/>
    <w:pPr>
      <w:ind w:left="180" w:hanging="180"/>
    </w:pPr>
  </w:style>
  <w:style w:type="paragraph" w:styleId="Index2">
    <w:name w:val="index 2"/>
    <w:basedOn w:val="ZsysbasisUNL"/>
    <w:next w:val="BasistekstUNL"/>
    <w:semiHidden/>
    <w:rsid w:val="00017D9E"/>
  </w:style>
  <w:style w:type="paragraph" w:styleId="Index3">
    <w:name w:val="index 3"/>
    <w:basedOn w:val="ZsysbasisUNL"/>
    <w:next w:val="BasistekstUNL"/>
    <w:semiHidden/>
    <w:rsid w:val="00017D9E"/>
  </w:style>
  <w:style w:type="character" w:styleId="Paginanummer">
    <w:name w:val="page number"/>
    <w:basedOn w:val="Standaardalinea-lettertype"/>
    <w:semiHidden/>
    <w:rsid w:val="00017D9E"/>
  </w:style>
  <w:style w:type="character" w:customStyle="1" w:styleId="zsysVeldMarkering">
    <w:name w:val="zsysVeldMarkering"/>
    <w:basedOn w:val="Standaardalinea-lettertype"/>
    <w:semiHidden/>
    <w:rsid w:val="00017D9E"/>
    <w:rPr>
      <w:color w:val="000000"/>
      <w:bdr w:val="none" w:sz="0" w:space="0" w:color="auto"/>
      <w:shd w:val="clear" w:color="auto" w:fill="FFFF00"/>
    </w:rPr>
  </w:style>
  <w:style w:type="paragraph" w:customStyle="1" w:styleId="Kop3zondernummerUNL">
    <w:name w:val="Kop 3 zonder nummer UNL"/>
    <w:basedOn w:val="ZsysbasisUNL"/>
    <w:next w:val="BasistekstUNL"/>
    <w:uiPriority w:val="7"/>
    <w:qFormat/>
    <w:rsid w:val="00017D9E"/>
  </w:style>
  <w:style w:type="paragraph" w:styleId="Index4">
    <w:name w:val="index 4"/>
    <w:basedOn w:val="Standaard"/>
    <w:next w:val="Standaard"/>
    <w:semiHidden/>
    <w:rsid w:val="00017D9E"/>
    <w:pPr>
      <w:ind w:left="720" w:hanging="180"/>
    </w:pPr>
  </w:style>
  <w:style w:type="paragraph" w:styleId="Index5">
    <w:name w:val="index 5"/>
    <w:basedOn w:val="Standaard"/>
    <w:next w:val="Standaard"/>
    <w:semiHidden/>
    <w:rsid w:val="00017D9E"/>
    <w:pPr>
      <w:ind w:left="900" w:hanging="180"/>
    </w:pPr>
  </w:style>
  <w:style w:type="paragraph" w:styleId="Index6">
    <w:name w:val="index 6"/>
    <w:basedOn w:val="Standaard"/>
    <w:next w:val="Standaard"/>
    <w:semiHidden/>
    <w:rsid w:val="00017D9E"/>
    <w:pPr>
      <w:ind w:left="1080" w:hanging="180"/>
    </w:pPr>
  </w:style>
  <w:style w:type="paragraph" w:styleId="Index7">
    <w:name w:val="index 7"/>
    <w:basedOn w:val="Standaard"/>
    <w:next w:val="Standaard"/>
    <w:semiHidden/>
    <w:rsid w:val="00017D9E"/>
    <w:pPr>
      <w:ind w:left="1260" w:hanging="180"/>
    </w:pPr>
  </w:style>
  <w:style w:type="paragraph" w:styleId="Index8">
    <w:name w:val="index 8"/>
    <w:basedOn w:val="Standaard"/>
    <w:next w:val="Standaard"/>
    <w:semiHidden/>
    <w:rsid w:val="00017D9E"/>
    <w:pPr>
      <w:ind w:left="1440" w:hanging="180"/>
    </w:pPr>
  </w:style>
  <w:style w:type="paragraph" w:styleId="Index9">
    <w:name w:val="index 9"/>
    <w:basedOn w:val="Standaard"/>
    <w:next w:val="Standaard"/>
    <w:semiHidden/>
    <w:rsid w:val="00017D9E"/>
    <w:pPr>
      <w:ind w:left="1620" w:hanging="180"/>
    </w:pPr>
  </w:style>
  <w:style w:type="paragraph" w:styleId="Inhopg5">
    <w:name w:val="toc 5"/>
    <w:aliases w:val="Inhopg 5 UNL"/>
    <w:basedOn w:val="ZsysbasistocUNL"/>
    <w:next w:val="BasistekstUNL"/>
    <w:uiPriority w:val="39"/>
    <w:rsid w:val="00017D9E"/>
    <w:pPr>
      <w:tabs>
        <w:tab w:val="right" w:leader="dot" w:pos="8726"/>
      </w:tabs>
      <w:ind w:left="567" w:right="567"/>
    </w:pPr>
  </w:style>
  <w:style w:type="paragraph" w:styleId="Inhopg6">
    <w:name w:val="toc 6"/>
    <w:aliases w:val="Inhopg 6 UNL"/>
    <w:basedOn w:val="ZsysbasistocUNL"/>
    <w:next w:val="BasistekstUNL"/>
    <w:uiPriority w:val="39"/>
    <w:rsid w:val="00017D9E"/>
    <w:pPr>
      <w:tabs>
        <w:tab w:val="right" w:leader="dot" w:pos="8726"/>
      </w:tabs>
      <w:ind w:left="567" w:right="567"/>
    </w:pPr>
  </w:style>
  <w:style w:type="paragraph" w:styleId="Inhopg7">
    <w:name w:val="toc 7"/>
    <w:aliases w:val="Inhopg 7 UNL"/>
    <w:basedOn w:val="ZsysbasistocUNL"/>
    <w:next w:val="BasistekstUNL"/>
    <w:uiPriority w:val="39"/>
    <w:rsid w:val="00017D9E"/>
    <w:pPr>
      <w:tabs>
        <w:tab w:val="right" w:leader="dot" w:pos="8726"/>
      </w:tabs>
      <w:spacing w:before="240"/>
      <w:ind w:left="567" w:right="567"/>
    </w:pPr>
    <w:rPr>
      <w:b/>
    </w:rPr>
  </w:style>
  <w:style w:type="paragraph" w:styleId="Inhopg8">
    <w:name w:val="toc 8"/>
    <w:aliases w:val="Inhopg 8 UNL"/>
    <w:basedOn w:val="ZsysbasistocUNL"/>
    <w:next w:val="BasistekstUNL"/>
    <w:uiPriority w:val="39"/>
    <w:rsid w:val="00017D9E"/>
    <w:pPr>
      <w:tabs>
        <w:tab w:val="right" w:leader="dot" w:pos="8726"/>
      </w:tabs>
      <w:ind w:left="567" w:right="567" w:hanging="567"/>
    </w:pPr>
  </w:style>
  <w:style w:type="paragraph" w:styleId="Inhopg9">
    <w:name w:val="toc 9"/>
    <w:aliases w:val="Inhopg 9 UNL"/>
    <w:basedOn w:val="ZsysbasistocUNL"/>
    <w:next w:val="BasistekstUNL"/>
    <w:uiPriority w:val="39"/>
    <w:rsid w:val="00017D9E"/>
    <w:pPr>
      <w:tabs>
        <w:tab w:val="right" w:leader="dot" w:pos="8726"/>
      </w:tabs>
      <w:ind w:left="567" w:right="567" w:hanging="567"/>
    </w:pPr>
  </w:style>
  <w:style w:type="paragraph" w:styleId="Afzender">
    <w:name w:val="envelope return"/>
    <w:basedOn w:val="ZsysbasisUNL"/>
    <w:next w:val="BasistekstUNL"/>
    <w:semiHidden/>
    <w:rsid w:val="00017D9E"/>
  </w:style>
  <w:style w:type="numbering" w:styleId="Artikelsectie">
    <w:name w:val="Outline List 3"/>
    <w:basedOn w:val="Geenlijst"/>
    <w:semiHidden/>
    <w:rsid w:val="00017D9E"/>
    <w:pPr>
      <w:numPr>
        <w:numId w:val="6"/>
      </w:numPr>
    </w:pPr>
  </w:style>
  <w:style w:type="paragraph" w:styleId="Berichtkop">
    <w:name w:val="Message Header"/>
    <w:basedOn w:val="ZsysbasisUNL"/>
    <w:next w:val="BasistekstUNL"/>
    <w:link w:val="BerichtkopChar"/>
    <w:semiHidden/>
    <w:rsid w:val="00017D9E"/>
  </w:style>
  <w:style w:type="character" w:customStyle="1" w:styleId="BerichtkopChar">
    <w:name w:val="Berichtkop Char"/>
    <w:basedOn w:val="Standaardalinea-lettertype"/>
    <w:link w:val="Berichtkop"/>
    <w:semiHidden/>
    <w:rsid w:val="00017D9E"/>
    <w:rPr>
      <w:rFonts w:ascii="Arial" w:eastAsia="Times New Roman" w:hAnsi="Arial" w:cs="Arial"/>
      <w:kern w:val="0"/>
      <w:sz w:val="18"/>
      <w:szCs w:val="18"/>
      <w:lang w:eastAsia="nl-NL"/>
      <w14:ligatures w14:val="none"/>
    </w:rPr>
  </w:style>
  <w:style w:type="paragraph" w:styleId="Bloktekst">
    <w:name w:val="Block Text"/>
    <w:basedOn w:val="ZsysbasisUNL"/>
    <w:next w:val="BasistekstUNL"/>
    <w:semiHidden/>
    <w:rsid w:val="00017D9E"/>
  </w:style>
  <w:style w:type="table" w:styleId="Eenvoudigetabel1">
    <w:name w:val="Table Simple 1"/>
    <w:basedOn w:val="Standaardtabel"/>
    <w:semiHidden/>
    <w:rsid w:val="00017D9E"/>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Eenvoudigetabel2">
    <w:name w:val="Table Simple 2"/>
    <w:basedOn w:val="Standaardtabel"/>
    <w:semiHidden/>
    <w:rsid w:val="00017D9E"/>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Eenvoudigetabel3">
    <w:name w:val="Table Simple 3"/>
    <w:basedOn w:val="Standaardtabel"/>
    <w:semiHidden/>
    <w:rsid w:val="00017D9E"/>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Eigentijdsetabel">
    <w:name w:val="Table Contemporary"/>
    <w:basedOn w:val="Standaardtabel"/>
    <w:semiHidden/>
    <w:rsid w:val="00017D9E"/>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Elegantetabel">
    <w:name w:val="Table Elegant"/>
    <w:basedOn w:val="Standaardtabel"/>
    <w:semiHidden/>
    <w:rsid w:val="00017D9E"/>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paragraph" w:styleId="E-mailhandtekening">
    <w:name w:val="E-mail Signature"/>
    <w:basedOn w:val="ZsysbasisUNL"/>
    <w:next w:val="BasistekstUNL"/>
    <w:link w:val="E-mailhandtekeningChar"/>
    <w:semiHidden/>
    <w:rsid w:val="00017D9E"/>
  </w:style>
  <w:style w:type="character" w:customStyle="1" w:styleId="E-mailhandtekeningChar">
    <w:name w:val="E-mailhandtekening Char"/>
    <w:basedOn w:val="Standaardalinea-lettertype"/>
    <w:link w:val="E-mailhandtekening"/>
    <w:semiHidden/>
    <w:rsid w:val="00017D9E"/>
    <w:rPr>
      <w:rFonts w:ascii="Arial" w:eastAsia="Times New Roman" w:hAnsi="Arial" w:cs="Arial"/>
      <w:kern w:val="0"/>
      <w:sz w:val="18"/>
      <w:szCs w:val="18"/>
      <w:lang w:eastAsia="nl-NL"/>
      <w14:ligatures w14:val="none"/>
    </w:rPr>
  </w:style>
  <w:style w:type="paragraph" w:styleId="Handtekening">
    <w:name w:val="Signature"/>
    <w:basedOn w:val="ZsysbasisUNL"/>
    <w:next w:val="BasistekstUNL"/>
    <w:link w:val="HandtekeningChar"/>
    <w:semiHidden/>
    <w:rsid w:val="00017D9E"/>
  </w:style>
  <w:style w:type="character" w:customStyle="1" w:styleId="HandtekeningChar">
    <w:name w:val="Handtekening Char"/>
    <w:basedOn w:val="Standaardalinea-lettertype"/>
    <w:link w:val="Handtekening"/>
    <w:semiHidden/>
    <w:rsid w:val="00017D9E"/>
    <w:rPr>
      <w:rFonts w:ascii="Arial" w:eastAsia="Times New Roman" w:hAnsi="Arial" w:cs="Arial"/>
      <w:kern w:val="0"/>
      <w:sz w:val="18"/>
      <w:szCs w:val="18"/>
      <w:lang w:eastAsia="nl-NL"/>
      <w14:ligatures w14:val="none"/>
    </w:rPr>
  </w:style>
  <w:style w:type="paragraph" w:styleId="HTML-voorafopgemaakt">
    <w:name w:val="HTML Preformatted"/>
    <w:basedOn w:val="ZsysbasisUNL"/>
    <w:next w:val="BasistekstUNL"/>
    <w:link w:val="HTML-voorafopgemaaktChar"/>
    <w:semiHidden/>
    <w:rsid w:val="00017D9E"/>
  </w:style>
  <w:style w:type="character" w:customStyle="1" w:styleId="HTML-voorafopgemaaktChar">
    <w:name w:val="HTML - vooraf opgemaakt Char"/>
    <w:basedOn w:val="Standaardalinea-lettertype"/>
    <w:link w:val="HTML-voorafopgemaakt"/>
    <w:semiHidden/>
    <w:rsid w:val="00017D9E"/>
    <w:rPr>
      <w:rFonts w:ascii="Arial" w:eastAsia="Times New Roman" w:hAnsi="Arial" w:cs="Arial"/>
      <w:kern w:val="0"/>
      <w:sz w:val="18"/>
      <w:szCs w:val="18"/>
      <w:lang w:eastAsia="nl-NL"/>
      <w14:ligatures w14:val="none"/>
    </w:rPr>
  </w:style>
  <w:style w:type="table" w:styleId="Lichtelijst-accent6">
    <w:name w:val="Light List Accent 6"/>
    <w:basedOn w:val="Standaardtabel"/>
    <w:uiPriority w:val="61"/>
    <w:semiHidden/>
    <w:rsid w:val="00017D9E"/>
    <w:pPr>
      <w:spacing w:line="240" w:lineRule="auto"/>
    </w:pPr>
    <w:tblPr>
      <w:tblStyleRowBandSize w:val="1"/>
      <w:tblStyleColBandSize w:val="1"/>
      <w:tblBorders>
        <w:top w:val="single" w:sz="8" w:space="0" w:color="002896" w:themeColor="accent6"/>
        <w:left w:val="single" w:sz="8" w:space="0" w:color="002896" w:themeColor="accent6"/>
        <w:bottom w:val="single" w:sz="8" w:space="0" w:color="002896" w:themeColor="accent6"/>
        <w:right w:val="single" w:sz="8" w:space="0" w:color="002896" w:themeColor="accent6"/>
      </w:tblBorders>
    </w:tblPr>
    <w:tblStylePr w:type="firstRow">
      <w:pPr>
        <w:spacing w:before="0" w:after="0" w:line="240" w:lineRule="auto"/>
      </w:pPr>
      <w:rPr>
        <w:b/>
        <w:bCs/>
        <w:color w:val="FFFFFF" w:themeColor="background1"/>
      </w:rPr>
      <w:tblPr/>
      <w:tcPr>
        <w:shd w:val="clear" w:color="auto" w:fill="002896" w:themeFill="accent6"/>
      </w:tcPr>
    </w:tblStylePr>
    <w:tblStylePr w:type="lastRow">
      <w:pPr>
        <w:spacing w:before="0" w:after="0" w:line="240" w:lineRule="auto"/>
      </w:pPr>
      <w:rPr>
        <w:b/>
        <w:bCs/>
      </w:rPr>
      <w:tblPr/>
      <w:tcPr>
        <w:tcBorders>
          <w:top w:val="double" w:sz="6" w:space="0" w:color="002896" w:themeColor="accent6"/>
          <w:left w:val="single" w:sz="8" w:space="0" w:color="002896" w:themeColor="accent6"/>
          <w:bottom w:val="single" w:sz="8" w:space="0" w:color="002896" w:themeColor="accent6"/>
          <w:right w:val="single" w:sz="8" w:space="0" w:color="002896" w:themeColor="accent6"/>
        </w:tcBorders>
      </w:tcPr>
    </w:tblStylePr>
    <w:tblStylePr w:type="firstCol">
      <w:rPr>
        <w:b/>
        <w:bCs/>
      </w:rPr>
    </w:tblStylePr>
    <w:tblStylePr w:type="lastCol">
      <w:rPr>
        <w:b/>
        <w:bCs/>
      </w:rPr>
    </w:tblStylePr>
    <w:tblStylePr w:type="band1Vert">
      <w:tblPr/>
      <w:tcPr>
        <w:tcBorders>
          <w:top w:val="single" w:sz="8" w:space="0" w:color="002896" w:themeColor="accent6"/>
          <w:left w:val="single" w:sz="8" w:space="0" w:color="002896" w:themeColor="accent6"/>
          <w:bottom w:val="single" w:sz="8" w:space="0" w:color="002896" w:themeColor="accent6"/>
          <w:right w:val="single" w:sz="8" w:space="0" w:color="002896" w:themeColor="accent6"/>
        </w:tcBorders>
      </w:tcPr>
    </w:tblStylePr>
    <w:tblStylePr w:type="band1Horz">
      <w:tblPr/>
      <w:tcPr>
        <w:tcBorders>
          <w:top w:val="single" w:sz="8" w:space="0" w:color="002896" w:themeColor="accent6"/>
          <w:left w:val="single" w:sz="8" w:space="0" w:color="002896" w:themeColor="accent6"/>
          <w:bottom w:val="single" w:sz="8" w:space="0" w:color="002896" w:themeColor="accent6"/>
          <w:right w:val="single" w:sz="8" w:space="0" w:color="002896" w:themeColor="accent6"/>
        </w:tcBorders>
      </w:tcPr>
    </w:tblStylePr>
  </w:style>
  <w:style w:type="table" w:styleId="Lichtelijst-accent5">
    <w:name w:val="Light List Accent 5"/>
    <w:basedOn w:val="Standaardtabel"/>
    <w:uiPriority w:val="61"/>
    <w:semiHidden/>
    <w:rsid w:val="00017D9E"/>
    <w:pPr>
      <w:spacing w:line="240" w:lineRule="auto"/>
    </w:pPr>
    <w:tblPr>
      <w:tblStyleRowBandSize w:val="1"/>
      <w:tblStyleColBandSize w:val="1"/>
      <w:tblBorders>
        <w:top w:val="single" w:sz="8" w:space="0" w:color="FFC800" w:themeColor="accent5"/>
        <w:left w:val="single" w:sz="8" w:space="0" w:color="FFC800" w:themeColor="accent5"/>
        <w:bottom w:val="single" w:sz="8" w:space="0" w:color="FFC800" w:themeColor="accent5"/>
        <w:right w:val="single" w:sz="8" w:space="0" w:color="FFC800" w:themeColor="accent5"/>
      </w:tblBorders>
    </w:tblPr>
    <w:tblStylePr w:type="firstRow">
      <w:pPr>
        <w:spacing w:before="0" w:after="0" w:line="240" w:lineRule="auto"/>
      </w:pPr>
      <w:rPr>
        <w:b/>
        <w:bCs/>
        <w:color w:val="FFFFFF" w:themeColor="background1"/>
      </w:rPr>
      <w:tblPr/>
      <w:tcPr>
        <w:shd w:val="clear" w:color="auto" w:fill="FFC800" w:themeFill="accent5"/>
      </w:tcPr>
    </w:tblStylePr>
    <w:tblStylePr w:type="lastRow">
      <w:pPr>
        <w:spacing w:before="0" w:after="0" w:line="240" w:lineRule="auto"/>
      </w:pPr>
      <w:rPr>
        <w:b/>
        <w:bCs/>
      </w:rPr>
      <w:tblPr/>
      <w:tcPr>
        <w:tcBorders>
          <w:top w:val="double" w:sz="6" w:space="0" w:color="FFC800" w:themeColor="accent5"/>
          <w:left w:val="single" w:sz="8" w:space="0" w:color="FFC800" w:themeColor="accent5"/>
          <w:bottom w:val="single" w:sz="8" w:space="0" w:color="FFC800" w:themeColor="accent5"/>
          <w:right w:val="single" w:sz="8" w:space="0" w:color="FFC800" w:themeColor="accent5"/>
        </w:tcBorders>
      </w:tcPr>
    </w:tblStylePr>
    <w:tblStylePr w:type="firstCol">
      <w:rPr>
        <w:b/>
        <w:bCs/>
      </w:rPr>
    </w:tblStylePr>
    <w:tblStylePr w:type="lastCol">
      <w:rPr>
        <w:b/>
        <w:bCs/>
      </w:rPr>
    </w:tblStylePr>
    <w:tblStylePr w:type="band1Vert">
      <w:tblPr/>
      <w:tcPr>
        <w:tcBorders>
          <w:top w:val="single" w:sz="8" w:space="0" w:color="FFC800" w:themeColor="accent5"/>
          <w:left w:val="single" w:sz="8" w:space="0" w:color="FFC800" w:themeColor="accent5"/>
          <w:bottom w:val="single" w:sz="8" w:space="0" w:color="FFC800" w:themeColor="accent5"/>
          <w:right w:val="single" w:sz="8" w:space="0" w:color="FFC800" w:themeColor="accent5"/>
        </w:tcBorders>
      </w:tcPr>
    </w:tblStylePr>
    <w:tblStylePr w:type="band1Horz">
      <w:tblPr/>
      <w:tcPr>
        <w:tcBorders>
          <w:top w:val="single" w:sz="8" w:space="0" w:color="FFC800" w:themeColor="accent5"/>
          <w:left w:val="single" w:sz="8" w:space="0" w:color="FFC800" w:themeColor="accent5"/>
          <w:bottom w:val="single" w:sz="8" w:space="0" w:color="FFC800" w:themeColor="accent5"/>
          <w:right w:val="single" w:sz="8" w:space="0" w:color="FFC800" w:themeColor="accent5"/>
        </w:tcBorders>
      </w:tcPr>
    </w:tblStylePr>
  </w:style>
  <w:style w:type="table" w:styleId="Lichtelijst-accent4">
    <w:name w:val="Light List Accent 4"/>
    <w:basedOn w:val="Standaardtabel"/>
    <w:uiPriority w:val="61"/>
    <w:semiHidden/>
    <w:rsid w:val="00017D9E"/>
    <w:pPr>
      <w:spacing w:line="240" w:lineRule="auto"/>
    </w:pPr>
    <w:tblPr>
      <w:tblStyleRowBandSize w:val="1"/>
      <w:tblStyleColBandSize w:val="1"/>
      <w:tblBorders>
        <w:top w:val="single" w:sz="8" w:space="0" w:color="FF5000" w:themeColor="accent4"/>
        <w:left w:val="single" w:sz="8" w:space="0" w:color="FF5000" w:themeColor="accent4"/>
        <w:bottom w:val="single" w:sz="8" w:space="0" w:color="FF5000" w:themeColor="accent4"/>
        <w:right w:val="single" w:sz="8" w:space="0" w:color="FF5000" w:themeColor="accent4"/>
      </w:tblBorders>
    </w:tblPr>
    <w:tblStylePr w:type="firstRow">
      <w:pPr>
        <w:spacing w:before="0" w:after="0" w:line="240" w:lineRule="auto"/>
      </w:pPr>
      <w:rPr>
        <w:b/>
        <w:bCs/>
        <w:color w:val="FFFFFF" w:themeColor="background1"/>
      </w:rPr>
      <w:tblPr/>
      <w:tcPr>
        <w:shd w:val="clear" w:color="auto" w:fill="FF5000" w:themeFill="accent4"/>
      </w:tcPr>
    </w:tblStylePr>
    <w:tblStylePr w:type="lastRow">
      <w:pPr>
        <w:spacing w:before="0" w:after="0" w:line="240" w:lineRule="auto"/>
      </w:pPr>
      <w:rPr>
        <w:b/>
        <w:bCs/>
      </w:rPr>
      <w:tblPr/>
      <w:tcPr>
        <w:tcBorders>
          <w:top w:val="double" w:sz="6" w:space="0" w:color="FF5000" w:themeColor="accent4"/>
          <w:left w:val="single" w:sz="8" w:space="0" w:color="FF5000" w:themeColor="accent4"/>
          <w:bottom w:val="single" w:sz="8" w:space="0" w:color="FF5000" w:themeColor="accent4"/>
          <w:right w:val="single" w:sz="8" w:space="0" w:color="FF5000" w:themeColor="accent4"/>
        </w:tcBorders>
      </w:tcPr>
    </w:tblStylePr>
    <w:tblStylePr w:type="firstCol">
      <w:rPr>
        <w:b/>
        <w:bCs/>
      </w:rPr>
    </w:tblStylePr>
    <w:tblStylePr w:type="lastCol">
      <w:rPr>
        <w:b/>
        <w:bCs/>
      </w:rPr>
    </w:tblStylePr>
    <w:tblStylePr w:type="band1Vert">
      <w:tblPr/>
      <w:tcPr>
        <w:tcBorders>
          <w:top w:val="single" w:sz="8" w:space="0" w:color="FF5000" w:themeColor="accent4"/>
          <w:left w:val="single" w:sz="8" w:space="0" w:color="FF5000" w:themeColor="accent4"/>
          <w:bottom w:val="single" w:sz="8" w:space="0" w:color="FF5000" w:themeColor="accent4"/>
          <w:right w:val="single" w:sz="8" w:space="0" w:color="FF5000" w:themeColor="accent4"/>
        </w:tcBorders>
      </w:tcPr>
    </w:tblStylePr>
    <w:tblStylePr w:type="band1Horz">
      <w:tblPr/>
      <w:tcPr>
        <w:tcBorders>
          <w:top w:val="single" w:sz="8" w:space="0" w:color="FF5000" w:themeColor="accent4"/>
          <w:left w:val="single" w:sz="8" w:space="0" w:color="FF5000" w:themeColor="accent4"/>
          <w:bottom w:val="single" w:sz="8" w:space="0" w:color="FF5000" w:themeColor="accent4"/>
          <w:right w:val="single" w:sz="8" w:space="0" w:color="FF5000" w:themeColor="accent4"/>
        </w:tcBorders>
      </w:tcPr>
    </w:tblStylePr>
  </w:style>
  <w:style w:type="table" w:styleId="Lichtelijst-accent3">
    <w:name w:val="Light List Accent 3"/>
    <w:basedOn w:val="Standaardtabel"/>
    <w:uiPriority w:val="61"/>
    <w:semiHidden/>
    <w:rsid w:val="00017D9E"/>
    <w:pPr>
      <w:spacing w:line="240" w:lineRule="auto"/>
    </w:pPr>
    <w:tblPr>
      <w:tblStyleRowBandSize w:val="1"/>
      <w:tblStyleColBandSize w:val="1"/>
      <w:tblBorders>
        <w:top w:val="single" w:sz="8" w:space="0" w:color="D20000" w:themeColor="accent3"/>
        <w:left w:val="single" w:sz="8" w:space="0" w:color="D20000" w:themeColor="accent3"/>
        <w:bottom w:val="single" w:sz="8" w:space="0" w:color="D20000" w:themeColor="accent3"/>
        <w:right w:val="single" w:sz="8" w:space="0" w:color="D20000" w:themeColor="accent3"/>
      </w:tblBorders>
    </w:tblPr>
    <w:tblStylePr w:type="firstRow">
      <w:pPr>
        <w:spacing w:before="0" w:after="0" w:line="240" w:lineRule="auto"/>
      </w:pPr>
      <w:rPr>
        <w:b/>
        <w:bCs/>
        <w:color w:val="FFFFFF" w:themeColor="background1"/>
      </w:rPr>
      <w:tblPr/>
      <w:tcPr>
        <w:shd w:val="clear" w:color="auto" w:fill="D20000" w:themeFill="accent3"/>
      </w:tcPr>
    </w:tblStylePr>
    <w:tblStylePr w:type="lastRow">
      <w:pPr>
        <w:spacing w:before="0" w:after="0" w:line="240" w:lineRule="auto"/>
      </w:pPr>
      <w:rPr>
        <w:b/>
        <w:bCs/>
      </w:rPr>
      <w:tblPr/>
      <w:tcPr>
        <w:tcBorders>
          <w:top w:val="double" w:sz="6" w:space="0" w:color="D20000" w:themeColor="accent3"/>
          <w:left w:val="single" w:sz="8" w:space="0" w:color="D20000" w:themeColor="accent3"/>
          <w:bottom w:val="single" w:sz="8" w:space="0" w:color="D20000" w:themeColor="accent3"/>
          <w:right w:val="single" w:sz="8" w:space="0" w:color="D20000" w:themeColor="accent3"/>
        </w:tcBorders>
      </w:tcPr>
    </w:tblStylePr>
    <w:tblStylePr w:type="firstCol">
      <w:rPr>
        <w:b/>
        <w:bCs/>
      </w:rPr>
    </w:tblStylePr>
    <w:tblStylePr w:type="lastCol">
      <w:rPr>
        <w:b/>
        <w:bCs/>
      </w:rPr>
    </w:tblStylePr>
    <w:tblStylePr w:type="band1Vert">
      <w:tblPr/>
      <w:tcPr>
        <w:tcBorders>
          <w:top w:val="single" w:sz="8" w:space="0" w:color="D20000" w:themeColor="accent3"/>
          <w:left w:val="single" w:sz="8" w:space="0" w:color="D20000" w:themeColor="accent3"/>
          <w:bottom w:val="single" w:sz="8" w:space="0" w:color="D20000" w:themeColor="accent3"/>
          <w:right w:val="single" w:sz="8" w:space="0" w:color="D20000" w:themeColor="accent3"/>
        </w:tcBorders>
      </w:tcPr>
    </w:tblStylePr>
    <w:tblStylePr w:type="band1Horz">
      <w:tblPr/>
      <w:tcPr>
        <w:tcBorders>
          <w:top w:val="single" w:sz="8" w:space="0" w:color="D20000" w:themeColor="accent3"/>
          <w:left w:val="single" w:sz="8" w:space="0" w:color="D20000" w:themeColor="accent3"/>
          <w:bottom w:val="single" w:sz="8" w:space="0" w:color="D20000" w:themeColor="accent3"/>
          <w:right w:val="single" w:sz="8" w:space="0" w:color="D20000" w:themeColor="accent3"/>
        </w:tcBorders>
      </w:tcPr>
    </w:tblStylePr>
  </w:style>
  <w:style w:type="paragraph" w:styleId="HTML-adres">
    <w:name w:val="HTML Address"/>
    <w:basedOn w:val="ZsysbasisUNL"/>
    <w:next w:val="BasistekstUNL"/>
    <w:link w:val="HTML-adresChar"/>
    <w:semiHidden/>
    <w:rsid w:val="00017D9E"/>
  </w:style>
  <w:style w:type="character" w:customStyle="1" w:styleId="HTML-adresChar">
    <w:name w:val="HTML-adres Char"/>
    <w:basedOn w:val="Standaardalinea-lettertype"/>
    <w:link w:val="HTML-adres"/>
    <w:semiHidden/>
    <w:rsid w:val="00017D9E"/>
    <w:rPr>
      <w:rFonts w:ascii="Arial" w:eastAsia="Times New Roman" w:hAnsi="Arial" w:cs="Arial"/>
      <w:kern w:val="0"/>
      <w:sz w:val="18"/>
      <w:szCs w:val="18"/>
      <w:lang w:eastAsia="nl-NL"/>
      <w14:ligatures w14:val="none"/>
    </w:rPr>
  </w:style>
  <w:style w:type="table" w:styleId="Lichtelijst-accent2">
    <w:name w:val="Light List Accent 2"/>
    <w:basedOn w:val="Standaardtabel"/>
    <w:uiPriority w:val="61"/>
    <w:semiHidden/>
    <w:rsid w:val="00017D9E"/>
    <w:pPr>
      <w:spacing w:line="240" w:lineRule="auto"/>
    </w:pPr>
    <w:tblPr>
      <w:tblStyleRowBandSize w:val="1"/>
      <w:tblStyleColBandSize w:val="1"/>
      <w:tblBorders>
        <w:top w:val="single" w:sz="8" w:space="0" w:color="005A3C" w:themeColor="accent2"/>
        <w:left w:val="single" w:sz="8" w:space="0" w:color="005A3C" w:themeColor="accent2"/>
        <w:bottom w:val="single" w:sz="8" w:space="0" w:color="005A3C" w:themeColor="accent2"/>
        <w:right w:val="single" w:sz="8" w:space="0" w:color="005A3C" w:themeColor="accent2"/>
      </w:tblBorders>
    </w:tblPr>
    <w:tblStylePr w:type="firstRow">
      <w:pPr>
        <w:spacing w:before="0" w:after="0" w:line="240" w:lineRule="auto"/>
      </w:pPr>
      <w:rPr>
        <w:b/>
        <w:bCs/>
        <w:color w:val="FFFFFF" w:themeColor="background1"/>
      </w:rPr>
      <w:tblPr/>
      <w:tcPr>
        <w:shd w:val="clear" w:color="auto" w:fill="005A3C" w:themeFill="accent2"/>
      </w:tcPr>
    </w:tblStylePr>
    <w:tblStylePr w:type="lastRow">
      <w:pPr>
        <w:spacing w:before="0" w:after="0" w:line="240" w:lineRule="auto"/>
      </w:pPr>
      <w:rPr>
        <w:b/>
        <w:bCs/>
      </w:rPr>
      <w:tblPr/>
      <w:tcPr>
        <w:tcBorders>
          <w:top w:val="double" w:sz="6" w:space="0" w:color="005A3C" w:themeColor="accent2"/>
          <w:left w:val="single" w:sz="8" w:space="0" w:color="005A3C" w:themeColor="accent2"/>
          <w:bottom w:val="single" w:sz="8" w:space="0" w:color="005A3C" w:themeColor="accent2"/>
          <w:right w:val="single" w:sz="8" w:space="0" w:color="005A3C" w:themeColor="accent2"/>
        </w:tcBorders>
      </w:tcPr>
    </w:tblStylePr>
    <w:tblStylePr w:type="firstCol">
      <w:rPr>
        <w:b/>
        <w:bCs/>
      </w:rPr>
    </w:tblStylePr>
    <w:tblStylePr w:type="lastCol">
      <w:rPr>
        <w:b/>
        <w:bCs/>
      </w:rPr>
    </w:tblStylePr>
    <w:tblStylePr w:type="band1Vert">
      <w:tblPr/>
      <w:tcPr>
        <w:tcBorders>
          <w:top w:val="single" w:sz="8" w:space="0" w:color="005A3C" w:themeColor="accent2"/>
          <w:left w:val="single" w:sz="8" w:space="0" w:color="005A3C" w:themeColor="accent2"/>
          <w:bottom w:val="single" w:sz="8" w:space="0" w:color="005A3C" w:themeColor="accent2"/>
          <w:right w:val="single" w:sz="8" w:space="0" w:color="005A3C" w:themeColor="accent2"/>
        </w:tcBorders>
      </w:tcPr>
    </w:tblStylePr>
    <w:tblStylePr w:type="band1Horz">
      <w:tblPr/>
      <w:tcPr>
        <w:tcBorders>
          <w:top w:val="single" w:sz="8" w:space="0" w:color="005A3C" w:themeColor="accent2"/>
          <w:left w:val="single" w:sz="8" w:space="0" w:color="005A3C" w:themeColor="accent2"/>
          <w:bottom w:val="single" w:sz="8" w:space="0" w:color="005A3C" w:themeColor="accent2"/>
          <w:right w:val="single" w:sz="8" w:space="0" w:color="005A3C" w:themeColor="accent2"/>
        </w:tcBorders>
      </w:tcPr>
    </w:tblStylePr>
  </w:style>
  <w:style w:type="table" w:styleId="Lichtearcering-accent6">
    <w:name w:val="Light Shading Accent 6"/>
    <w:basedOn w:val="Standaardtabel"/>
    <w:uiPriority w:val="60"/>
    <w:semiHidden/>
    <w:rsid w:val="00017D9E"/>
    <w:pPr>
      <w:spacing w:line="240" w:lineRule="auto"/>
    </w:pPr>
    <w:rPr>
      <w:color w:val="001D70" w:themeColor="accent6" w:themeShade="BF"/>
    </w:rPr>
    <w:tblPr>
      <w:tblStyleRowBandSize w:val="1"/>
      <w:tblStyleColBandSize w:val="1"/>
      <w:tblBorders>
        <w:top w:val="single" w:sz="8" w:space="0" w:color="002896" w:themeColor="accent6"/>
        <w:bottom w:val="single" w:sz="8" w:space="0" w:color="002896" w:themeColor="accent6"/>
      </w:tblBorders>
    </w:tblPr>
    <w:tblStylePr w:type="firstRow">
      <w:pPr>
        <w:spacing w:before="0" w:after="0" w:line="240" w:lineRule="auto"/>
      </w:pPr>
      <w:rPr>
        <w:b/>
        <w:bCs/>
      </w:rPr>
      <w:tblPr/>
      <w:tcPr>
        <w:tcBorders>
          <w:top w:val="single" w:sz="8" w:space="0" w:color="002896" w:themeColor="accent6"/>
          <w:left w:val="nil"/>
          <w:bottom w:val="single" w:sz="8" w:space="0" w:color="002896" w:themeColor="accent6"/>
          <w:right w:val="nil"/>
          <w:insideH w:val="nil"/>
          <w:insideV w:val="nil"/>
        </w:tcBorders>
      </w:tcPr>
    </w:tblStylePr>
    <w:tblStylePr w:type="lastRow">
      <w:pPr>
        <w:spacing w:before="0" w:after="0" w:line="240" w:lineRule="auto"/>
      </w:pPr>
      <w:rPr>
        <w:b/>
        <w:bCs/>
      </w:rPr>
      <w:tblPr/>
      <w:tcPr>
        <w:tcBorders>
          <w:top w:val="single" w:sz="8" w:space="0" w:color="002896" w:themeColor="accent6"/>
          <w:left w:val="nil"/>
          <w:bottom w:val="single" w:sz="8" w:space="0" w:color="00289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6BDFF" w:themeFill="accent6" w:themeFillTint="3F"/>
      </w:tcPr>
    </w:tblStylePr>
    <w:tblStylePr w:type="band1Horz">
      <w:tblPr/>
      <w:tcPr>
        <w:tcBorders>
          <w:left w:val="nil"/>
          <w:right w:val="nil"/>
          <w:insideH w:val="nil"/>
          <w:insideV w:val="nil"/>
        </w:tcBorders>
        <w:shd w:val="clear" w:color="auto" w:fill="A6BDFF" w:themeFill="accent6" w:themeFillTint="3F"/>
      </w:tcPr>
    </w:tblStylePr>
  </w:style>
  <w:style w:type="table" w:styleId="Klassieketabel1">
    <w:name w:val="Table Classic 1"/>
    <w:basedOn w:val="Standaardtabel"/>
    <w:semiHidden/>
    <w:rsid w:val="00017D9E"/>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Klassieketabel2">
    <w:name w:val="Table Classic 2"/>
    <w:basedOn w:val="Standaardtabel"/>
    <w:semiHidden/>
    <w:rsid w:val="00017D9E"/>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Klassieketabel3">
    <w:name w:val="Table Classic 3"/>
    <w:basedOn w:val="Standaardtabel"/>
    <w:semiHidden/>
    <w:rsid w:val="00017D9E"/>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Klassieketabel4">
    <w:name w:val="Table Classic 4"/>
    <w:basedOn w:val="Standaardtabel"/>
    <w:semiHidden/>
    <w:rsid w:val="00017D9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Kleurrijketabel1">
    <w:name w:val="Table Colorful 1"/>
    <w:basedOn w:val="Standaardtabel"/>
    <w:semiHidden/>
    <w:rsid w:val="00017D9E"/>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Kleurrijketabel2">
    <w:name w:val="Table Colorful 2"/>
    <w:basedOn w:val="Standaardtabel"/>
    <w:semiHidden/>
    <w:rsid w:val="00017D9E"/>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Kleurrijketabel3">
    <w:name w:val="Table Colorful 3"/>
    <w:basedOn w:val="Standaardtabel"/>
    <w:semiHidden/>
    <w:rsid w:val="00017D9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paragraph" w:styleId="Lijst">
    <w:name w:val="List"/>
    <w:basedOn w:val="ZsysbasisUNL"/>
    <w:next w:val="BasistekstUNL"/>
    <w:semiHidden/>
    <w:rsid w:val="00017D9E"/>
    <w:pPr>
      <w:ind w:left="284" w:hanging="284"/>
    </w:pPr>
  </w:style>
  <w:style w:type="paragraph" w:styleId="Lijst2">
    <w:name w:val="List 2"/>
    <w:basedOn w:val="ZsysbasisUNL"/>
    <w:next w:val="BasistekstUNL"/>
    <w:semiHidden/>
    <w:rsid w:val="00017D9E"/>
    <w:pPr>
      <w:ind w:left="568" w:hanging="284"/>
    </w:pPr>
  </w:style>
  <w:style w:type="paragraph" w:styleId="Lijst3">
    <w:name w:val="List 3"/>
    <w:basedOn w:val="ZsysbasisUNL"/>
    <w:next w:val="BasistekstUNL"/>
    <w:semiHidden/>
    <w:rsid w:val="00017D9E"/>
    <w:pPr>
      <w:ind w:left="851" w:hanging="284"/>
    </w:pPr>
  </w:style>
  <w:style w:type="paragraph" w:styleId="Lijst4">
    <w:name w:val="List 4"/>
    <w:basedOn w:val="ZsysbasisUNL"/>
    <w:next w:val="BasistekstUNL"/>
    <w:semiHidden/>
    <w:rsid w:val="00017D9E"/>
    <w:pPr>
      <w:ind w:left="1135" w:hanging="284"/>
    </w:pPr>
  </w:style>
  <w:style w:type="paragraph" w:styleId="Lijst5">
    <w:name w:val="List 5"/>
    <w:basedOn w:val="ZsysbasisUNL"/>
    <w:next w:val="BasistekstUNL"/>
    <w:semiHidden/>
    <w:rsid w:val="00017D9E"/>
    <w:pPr>
      <w:ind w:left="1418" w:hanging="284"/>
    </w:pPr>
  </w:style>
  <w:style w:type="paragraph" w:styleId="Index1">
    <w:name w:val="index 1"/>
    <w:basedOn w:val="ZsysbasisUNL"/>
    <w:next w:val="BasistekstUNL"/>
    <w:semiHidden/>
    <w:rsid w:val="00017D9E"/>
  </w:style>
  <w:style w:type="paragraph" w:styleId="Lijstopsomteken">
    <w:name w:val="List Bullet"/>
    <w:basedOn w:val="ZsysbasisUNL"/>
    <w:next w:val="BasistekstUNL"/>
    <w:semiHidden/>
    <w:rsid w:val="00017D9E"/>
    <w:pPr>
      <w:numPr>
        <w:numId w:val="7"/>
      </w:numPr>
    </w:pPr>
  </w:style>
  <w:style w:type="paragraph" w:styleId="Lijstopsomteken2">
    <w:name w:val="List Bullet 2"/>
    <w:basedOn w:val="ZsysbasisUNL"/>
    <w:next w:val="BasistekstUNL"/>
    <w:semiHidden/>
    <w:rsid w:val="00017D9E"/>
    <w:pPr>
      <w:numPr>
        <w:numId w:val="8"/>
      </w:numPr>
    </w:pPr>
  </w:style>
  <w:style w:type="paragraph" w:styleId="Lijstopsomteken3">
    <w:name w:val="List Bullet 3"/>
    <w:basedOn w:val="ZsysbasisUNL"/>
    <w:next w:val="BasistekstUNL"/>
    <w:semiHidden/>
    <w:rsid w:val="00017D9E"/>
    <w:pPr>
      <w:numPr>
        <w:numId w:val="9"/>
      </w:numPr>
    </w:pPr>
  </w:style>
  <w:style w:type="paragraph" w:styleId="Lijstopsomteken4">
    <w:name w:val="List Bullet 4"/>
    <w:basedOn w:val="ZsysbasisUNL"/>
    <w:next w:val="BasistekstUNL"/>
    <w:semiHidden/>
    <w:rsid w:val="00017D9E"/>
    <w:pPr>
      <w:numPr>
        <w:numId w:val="10"/>
      </w:numPr>
    </w:pPr>
  </w:style>
  <w:style w:type="paragraph" w:styleId="Lijstnummering">
    <w:name w:val="List Number"/>
    <w:basedOn w:val="ZsysbasisUNL"/>
    <w:next w:val="BasistekstUNL"/>
    <w:semiHidden/>
    <w:rsid w:val="00017D9E"/>
    <w:pPr>
      <w:numPr>
        <w:numId w:val="12"/>
      </w:numPr>
    </w:pPr>
  </w:style>
  <w:style w:type="paragraph" w:styleId="Lijstnummering2">
    <w:name w:val="List Number 2"/>
    <w:basedOn w:val="ZsysbasisUNL"/>
    <w:next w:val="BasistekstUNL"/>
    <w:semiHidden/>
    <w:rsid w:val="00017D9E"/>
    <w:pPr>
      <w:numPr>
        <w:numId w:val="13"/>
      </w:numPr>
    </w:pPr>
  </w:style>
  <w:style w:type="paragraph" w:styleId="Lijstnummering3">
    <w:name w:val="List Number 3"/>
    <w:basedOn w:val="ZsysbasisUNL"/>
    <w:next w:val="BasistekstUNL"/>
    <w:semiHidden/>
    <w:rsid w:val="00017D9E"/>
    <w:pPr>
      <w:numPr>
        <w:numId w:val="14"/>
      </w:numPr>
    </w:pPr>
  </w:style>
  <w:style w:type="paragraph" w:styleId="Lijstnummering4">
    <w:name w:val="List Number 4"/>
    <w:basedOn w:val="ZsysbasisUNL"/>
    <w:next w:val="BasistekstUNL"/>
    <w:semiHidden/>
    <w:rsid w:val="00017D9E"/>
    <w:pPr>
      <w:numPr>
        <w:numId w:val="15"/>
      </w:numPr>
    </w:pPr>
  </w:style>
  <w:style w:type="paragraph" w:styleId="Lijstnummering5">
    <w:name w:val="List Number 5"/>
    <w:basedOn w:val="ZsysbasisUNL"/>
    <w:next w:val="BasistekstUNL"/>
    <w:semiHidden/>
    <w:rsid w:val="00017D9E"/>
    <w:pPr>
      <w:numPr>
        <w:numId w:val="16"/>
      </w:numPr>
    </w:pPr>
  </w:style>
  <w:style w:type="paragraph" w:styleId="Lijstvoortzetting">
    <w:name w:val="List Continue"/>
    <w:basedOn w:val="ZsysbasisUNL"/>
    <w:next w:val="BasistekstUNL"/>
    <w:semiHidden/>
    <w:rsid w:val="00017D9E"/>
    <w:pPr>
      <w:ind w:left="284"/>
    </w:pPr>
  </w:style>
  <w:style w:type="paragraph" w:styleId="Lijstvoortzetting2">
    <w:name w:val="List Continue 2"/>
    <w:basedOn w:val="ZsysbasisUNL"/>
    <w:next w:val="BasistekstUNL"/>
    <w:semiHidden/>
    <w:rsid w:val="00017D9E"/>
    <w:pPr>
      <w:ind w:left="567"/>
    </w:pPr>
  </w:style>
  <w:style w:type="paragraph" w:styleId="Lijstvoortzetting3">
    <w:name w:val="List Continue 3"/>
    <w:basedOn w:val="ZsysbasisUNL"/>
    <w:next w:val="BasistekstUNL"/>
    <w:semiHidden/>
    <w:rsid w:val="00017D9E"/>
    <w:pPr>
      <w:ind w:left="851"/>
    </w:pPr>
  </w:style>
  <w:style w:type="paragraph" w:styleId="Lijstvoortzetting4">
    <w:name w:val="List Continue 4"/>
    <w:basedOn w:val="ZsysbasisUNL"/>
    <w:next w:val="BasistekstUNL"/>
    <w:semiHidden/>
    <w:rsid w:val="00017D9E"/>
    <w:pPr>
      <w:ind w:left="1134"/>
    </w:pPr>
  </w:style>
  <w:style w:type="paragraph" w:styleId="Lijstvoortzetting5">
    <w:name w:val="List Continue 5"/>
    <w:basedOn w:val="ZsysbasisUNL"/>
    <w:next w:val="BasistekstUNL"/>
    <w:semiHidden/>
    <w:rsid w:val="00017D9E"/>
    <w:pPr>
      <w:ind w:left="1418"/>
    </w:pPr>
  </w:style>
  <w:style w:type="paragraph" w:styleId="Normaalweb">
    <w:name w:val="Normal (Web)"/>
    <w:basedOn w:val="ZsysbasisUNL"/>
    <w:next w:val="BasistekstUNL"/>
    <w:semiHidden/>
    <w:rsid w:val="00017D9E"/>
  </w:style>
  <w:style w:type="paragraph" w:styleId="Notitiekop">
    <w:name w:val="Note Heading"/>
    <w:basedOn w:val="ZsysbasisUNL"/>
    <w:next w:val="BasistekstUNL"/>
    <w:link w:val="NotitiekopChar"/>
    <w:semiHidden/>
    <w:rsid w:val="00017D9E"/>
  </w:style>
  <w:style w:type="character" w:customStyle="1" w:styleId="NotitiekopChar">
    <w:name w:val="Notitiekop Char"/>
    <w:basedOn w:val="Standaardalinea-lettertype"/>
    <w:link w:val="Notitiekop"/>
    <w:semiHidden/>
    <w:rsid w:val="00017D9E"/>
    <w:rPr>
      <w:rFonts w:ascii="Arial" w:eastAsia="Times New Roman" w:hAnsi="Arial" w:cs="Arial"/>
      <w:kern w:val="0"/>
      <w:sz w:val="18"/>
      <w:szCs w:val="18"/>
      <w:lang w:eastAsia="nl-NL"/>
      <w14:ligatures w14:val="none"/>
    </w:rPr>
  </w:style>
  <w:style w:type="paragraph" w:styleId="Plattetekst">
    <w:name w:val="Body Text"/>
    <w:basedOn w:val="ZsysbasisUNL"/>
    <w:next w:val="BasistekstUNL"/>
    <w:link w:val="PlattetekstChar"/>
    <w:semiHidden/>
    <w:rsid w:val="00017D9E"/>
  </w:style>
  <w:style w:type="character" w:customStyle="1" w:styleId="PlattetekstChar">
    <w:name w:val="Platte tekst Char"/>
    <w:basedOn w:val="Standaardalinea-lettertype"/>
    <w:link w:val="Plattetekst"/>
    <w:semiHidden/>
    <w:rsid w:val="00017D9E"/>
    <w:rPr>
      <w:rFonts w:ascii="Arial" w:eastAsia="Times New Roman" w:hAnsi="Arial" w:cs="Arial"/>
      <w:kern w:val="0"/>
      <w:sz w:val="18"/>
      <w:szCs w:val="18"/>
      <w:lang w:eastAsia="nl-NL"/>
      <w14:ligatures w14:val="none"/>
    </w:rPr>
  </w:style>
  <w:style w:type="paragraph" w:styleId="Plattetekst2">
    <w:name w:val="Body Text 2"/>
    <w:basedOn w:val="ZsysbasisUNL"/>
    <w:next w:val="BasistekstUNL"/>
    <w:link w:val="Plattetekst2Char"/>
    <w:semiHidden/>
    <w:rsid w:val="00017D9E"/>
  </w:style>
  <w:style w:type="character" w:customStyle="1" w:styleId="Plattetekst2Char">
    <w:name w:val="Platte tekst 2 Char"/>
    <w:basedOn w:val="Standaardalinea-lettertype"/>
    <w:link w:val="Plattetekst2"/>
    <w:semiHidden/>
    <w:rsid w:val="00017D9E"/>
    <w:rPr>
      <w:rFonts w:ascii="Arial" w:eastAsia="Times New Roman" w:hAnsi="Arial" w:cs="Arial"/>
      <w:kern w:val="0"/>
      <w:sz w:val="18"/>
      <w:szCs w:val="18"/>
      <w:lang w:eastAsia="nl-NL"/>
      <w14:ligatures w14:val="none"/>
    </w:rPr>
  </w:style>
  <w:style w:type="paragraph" w:styleId="Plattetekst3">
    <w:name w:val="Body Text 3"/>
    <w:basedOn w:val="ZsysbasisUNL"/>
    <w:next w:val="BasistekstUNL"/>
    <w:link w:val="Plattetekst3Char"/>
    <w:semiHidden/>
    <w:rsid w:val="00017D9E"/>
  </w:style>
  <w:style w:type="character" w:customStyle="1" w:styleId="Plattetekst3Char">
    <w:name w:val="Platte tekst 3 Char"/>
    <w:basedOn w:val="Standaardalinea-lettertype"/>
    <w:link w:val="Plattetekst3"/>
    <w:semiHidden/>
    <w:rsid w:val="00017D9E"/>
    <w:rPr>
      <w:rFonts w:ascii="Arial" w:eastAsia="Times New Roman" w:hAnsi="Arial" w:cs="Arial"/>
      <w:kern w:val="0"/>
      <w:sz w:val="18"/>
      <w:szCs w:val="18"/>
      <w:lang w:eastAsia="nl-NL"/>
      <w14:ligatures w14:val="none"/>
    </w:rPr>
  </w:style>
  <w:style w:type="paragraph" w:styleId="Platteteksteersteinspringing">
    <w:name w:val="Body Text First Indent"/>
    <w:basedOn w:val="ZsysbasisUNL"/>
    <w:next w:val="BasistekstUNL"/>
    <w:link w:val="PlatteteksteersteinspringingChar"/>
    <w:semiHidden/>
    <w:rsid w:val="00017D9E"/>
    <w:pPr>
      <w:ind w:firstLine="360"/>
    </w:pPr>
  </w:style>
  <w:style w:type="character" w:customStyle="1" w:styleId="PlatteteksteersteinspringingChar">
    <w:name w:val="Platte tekst eerste inspringing Char"/>
    <w:basedOn w:val="PlattetekstChar"/>
    <w:link w:val="Platteteksteersteinspringing"/>
    <w:semiHidden/>
    <w:rsid w:val="00017D9E"/>
    <w:rPr>
      <w:rFonts w:ascii="Arial" w:eastAsia="Times New Roman" w:hAnsi="Arial" w:cs="Arial"/>
      <w:kern w:val="0"/>
      <w:sz w:val="18"/>
      <w:szCs w:val="18"/>
      <w:lang w:eastAsia="nl-NL"/>
      <w14:ligatures w14:val="none"/>
    </w:rPr>
  </w:style>
  <w:style w:type="paragraph" w:styleId="Plattetekstinspringen">
    <w:name w:val="Body Text Indent"/>
    <w:basedOn w:val="ZsysbasisUNL"/>
    <w:next w:val="BasistekstUNL"/>
    <w:link w:val="PlattetekstinspringenChar"/>
    <w:semiHidden/>
    <w:rsid w:val="00017D9E"/>
    <w:pPr>
      <w:ind w:left="284"/>
    </w:pPr>
  </w:style>
  <w:style w:type="character" w:customStyle="1" w:styleId="PlattetekstinspringenChar">
    <w:name w:val="Platte tekst inspringen Char"/>
    <w:basedOn w:val="Standaardalinea-lettertype"/>
    <w:link w:val="Plattetekstinspringen"/>
    <w:semiHidden/>
    <w:rsid w:val="00017D9E"/>
    <w:rPr>
      <w:rFonts w:ascii="Arial" w:eastAsia="Times New Roman" w:hAnsi="Arial" w:cs="Arial"/>
      <w:kern w:val="0"/>
      <w:sz w:val="18"/>
      <w:szCs w:val="18"/>
      <w:lang w:eastAsia="nl-NL"/>
      <w14:ligatures w14:val="none"/>
    </w:rPr>
  </w:style>
  <w:style w:type="paragraph" w:styleId="Platteteksteersteinspringing2">
    <w:name w:val="Body Text First Indent 2"/>
    <w:basedOn w:val="ZsysbasisUNL"/>
    <w:next w:val="BasistekstUNL"/>
    <w:link w:val="Platteteksteersteinspringing2Char"/>
    <w:semiHidden/>
    <w:rsid w:val="00017D9E"/>
    <w:pPr>
      <w:ind w:left="360" w:firstLine="360"/>
    </w:pPr>
    <w:rPr>
      <w:rFonts w:ascii="Maiandra GD" w:hAnsi="Maiandra GD" w:cs="Maiandra GD"/>
    </w:rPr>
  </w:style>
  <w:style w:type="character" w:customStyle="1" w:styleId="Platteteksteersteinspringing2Char">
    <w:name w:val="Platte tekst eerste inspringing 2 Char"/>
    <w:basedOn w:val="PlattetekstinspringenChar"/>
    <w:link w:val="Platteteksteersteinspringing2"/>
    <w:semiHidden/>
    <w:rsid w:val="00017D9E"/>
    <w:rPr>
      <w:rFonts w:ascii="Maiandra GD" w:eastAsia="Times New Roman" w:hAnsi="Maiandra GD" w:cs="Maiandra GD"/>
      <w:kern w:val="0"/>
      <w:sz w:val="18"/>
      <w:szCs w:val="18"/>
      <w:lang w:eastAsia="nl-NL"/>
      <w14:ligatures w14:val="none"/>
    </w:rPr>
  </w:style>
  <w:style w:type="table" w:styleId="Professioneletabel">
    <w:name w:val="Table Professional"/>
    <w:basedOn w:val="Standaardtabel"/>
    <w:semiHidden/>
    <w:rsid w:val="00017D9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character" w:customStyle="1" w:styleId="ZsysbasisUNLChar">
    <w:name w:val="Zsysbasis UNL Char"/>
    <w:basedOn w:val="Standaardalinea-lettertype"/>
    <w:link w:val="ZsysbasisUNL"/>
    <w:semiHidden/>
    <w:rsid w:val="00017D9E"/>
    <w:rPr>
      <w:rFonts w:ascii="Arial" w:eastAsia="Times New Roman" w:hAnsi="Arial" w:cs="Arial"/>
      <w:kern w:val="0"/>
      <w:sz w:val="18"/>
      <w:szCs w:val="18"/>
      <w:lang w:eastAsia="nl-NL"/>
      <w14:ligatures w14:val="none"/>
    </w:rPr>
  </w:style>
  <w:style w:type="paragraph" w:styleId="Standaardinspringing">
    <w:name w:val="Normal Indent"/>
    <w:basedOn w:val="ZsysbasisUNL"/>
    <w:next w:val="BasistekstUNL"/>
    <w:semiHidden/>
    <w:rsid w:val="00017D9E"/>
  </w:style>
  <w:style w:type="table" w:styleId="Tabelkolommen1">
    <w:name w:val="Table Columns 1"/>
    <w:basedOn w:val="Standaardtabel"/>
    <w:semiHidden/>
    <w:rsid w:val="00017D9E"/>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2">
    <w:name w:val="Table Columns 2"/>
    <w:basedOn w:val="Standaardtabel"/>
    <w:semiHidden/>
    <w:rsid w:val="00017D9E"/>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kolommen3">
    <w:name w:val="Table Columns 3"/>
    <w:basedOn w:val="Standaardtabel"/>
    <w:semiHidden/>
    <w:rsid w:val="00017D9E"/>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elkolommen4">
    <w:name w:val="Table Columns 4"/>
    <w:basedOn w:val="Standaardtabel"/>
    <w:semiHidden/>
    <w:rsid w:val="00017D9E"/>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elkolommen5">
    <w:name w:val="Table Columns 5"/>
    <w:basedOn w:val="Standaardtabel"/>
    <w:semiHidden/>
    <w:rsid w:val="00017D9E"/>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ellijst1">
    <w:name w:val="Table List 1"/>
    <w:basedOn w:val="Standaardtabel"/>
    <w:semiHidden/>
    <w:rsid w:val="00017D9E"/>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2">
    <w:name w:val="Table List 2"/>
    <w:basedOn w:val="Standaardtabel"/>
    <w:semiHidden/>
    <w:rsid w:val="00017D9E"/>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ellijst3">
    <w:name w:val="Table List 3"/>
    <w:basedOn w:val="Standaardtabel"/>
    <w:semiHidden/>
    <w:rsid w:val="00017D9E"/>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ellijst4">
    <w:name w:val="Table List 4"/>
    <w:basedOn w:val="Standaardtabel"/>
    <w:semiHidden/>
    <w:rsid w:val="00017D9E"/>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ellijst5">
    <w:name w:val="Table List 5"/>
    <w:basedOn w:val="Standaardtabel"/>
    <w:semiHidden/>
    <w:rsid w:val="00017D9E"/>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ellijst6">
    <w:name w:val="Table List 6"/>
    <w:basedOn w:val="Standaardtabel"/>
    <w:semiHidden/>
    <w:rsid w:val="00017D9E"/>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ellijst7">
    <w:name w:val="Table List 7"/>
    <w:basedOn w:val="Standaardtabel"/>
    <w:semiHidden/>
    <w:rsid w:val="00017D9E"/>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ellijst8">
    <w:name w:val="Table List 8"/>
    <w:basedOn w:val="Standaardtabel"/>
    <w:semiHidden/>
    <w:rsid w:val="00017D9E"/>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elraster">
    <w:name w:val="Table Grid"/>
    <w:basedOn w:val="Standaardtabel"/>
    <w:rsid w:val="00017D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elraster1">
    <w:name w:val="Table Grid 1"/>
    <w:basedOn w:val="Standaardtabel"/>
    <w:semiHidden/>
    <w:rsid w:val="00017D9E"/>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elraster2">
    <w:name w:val="Table Grid 2"/>
    <w:basedOn w:val="Standaardtabel"/>
    <w:semiHidden/>
    <w:rsid w:val="00017D9E"/>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3">
    <w:name w:val="Table Grid 3"/>
    <w:basedOn w:val="Standaardtabel"/>
    <w:semiHidden/>
    <w:rsid w:val="00017D9E"/>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elraster4">
    <w:name w:val="Table Grid 4"/>
    <w:basedOn w:val="Standaardtabel"/>
    <w:semiHidden/>
    <w:rsid w:val="00017D9E"/>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elraster5">
    <w:name w:val="Table Grid 5"/>
    <w:basedOn w:val="Standaardtabel"/>
    <w:semiHidden/>
    <w:rsid w:val="00017D9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6">
    <w:name w:val="Table Grid 6"/>
    <w:basedOn w:val="Standaardtabel"/>
    <w:semiHidden/>
    <w:rsid w:val="00017D9E"/>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7">
    <w:name w:val="Table Grid 7"/>
    <w:basedOn w:val="Standaardtabel"/>
    <w:semiHidden/>
    <w:rsid w:val="00017D9E"/>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elraster8">
    <w:name w:val="Table Grid 8"/>
    <w:basedOn w:val="Standaardtabel"/>
    <w:semiHidden/>
    <w:rsid w:val="00017D9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elthema">
    <w:name w:val="Table Theme"/>
    <w:basedOn w:val="Standaardtabel"/>
    <w:semiHidden/>
    <w:rsid w:val="00017D9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Verfijndetabel1">
    <w:name w:val="Table Subtle 1"/>
    <w:basedOn w:val="Standaardtabel"/>
    <w:semiHidden/>
    <w:rsid w:val="00017D9E"/>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Verfijndetabel2">
    <w:name w:val="Table Subtle 2"/>
    <w:basedOn w:val="Standaardtabel"/>
    <w:semiHidden/>
    <w:rsid w:val="00017D9E"/>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Webtabel1">
    <w:name w:val="Table Web 1"/>
    <w:basedOn w:val="Standaardtabel"/>
    <w:semiHidden/>
    <w:rsid w:val="00017D9E"/>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2">
    <w:name w:val="Table Web 2"/>
    <w:basedOn w:val="Standaardtabel"/>
    <w:semiHidden/>
    <w:rsid w:val="00017D9E"/>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Webtabel3">
    <w:name w:val="Table Web 3"/>
    <w:basedOn w:val="Standaardtabel"/>
    <w:semiHidden/>
    <w:rsid w:val="00017D9E"/>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styleId="Zwaar">
    <w:name w:val="Strong"/>
    <w:basedOn w:val="Standaardalinea-lettertype"/>
    <w:rsid w:val="00017D9E"/>
    <w:rPr>
      <w:b w:val="0"/>
      <w:bCs w:val="0"/>
    </w:rPr>
  </w:style>
  <w:style w:type="paragraph" w:styleId="Datum">
    <w:name w:val="Date"/>
    <w:basedOn w:val="ZsysbasisUNL"/>
    <w:next w:val="BasistekstUNL"/>
    <w:link w:val="DatumChar"/>
    <w:semiHidden/>
    <w:rsid w:val="00017D9E"/>
  </w:style>
  <w:style w:type="character" w:customStyle="1" w:styleId="DatumChar">
    <w:name w:val="Datum Char"/>
    <w:basedOn w:val="Standaardalinea-lettertype"/>
    <w:link w:val="Datum"/>
    <w:semiHidden/>
    <w:rsid w:val="00017D9E"/>
    <w:rPr>
      <w:rFonts w:ascii="Arial" w:eastAsia="Times New Roman" w:hAnsi="Arial" w:cs="Arial"/>
      <w:kern w:val="0"/>
      <w:sz w:val="18"/>
      <w:szCs w:val="18"/>
      <w:lang w:eastAsia="nl-NL"/>
      <w14:ligatures w14:val="none"/>
    </w:rPr>
  </w:style>
  <w:style w:type="paragraph" w:styleId="Tekstzonderopmaak">
    <w:name w:val="Plain Text"/>
    <w:basedOn w:val="ZsysbasisUNL"/>
    <w:next w:val="BasistekstUNL"/>
    <w:link w:val="TekstzonderopmaakChar"/>
    <w:semiHidden/>
    <w:rsid w:val="00017D9E"/>
  </w:style>
  <w:style w:type="character" w:customStyle="1" w:styleId="TekstzonderopmaakChar">
    <w:name w:val="Tekst zonder opmaak Char"/>
    <w:basedOn w:val="Standaardalinea-lettertype"/>
    <w:link w:val="Tekstzonderopmaak"/>
    <w:semiHidden/>
    <w:rsid w:val="00017D9E"/>
    <w:rPr>
      <w:rFonts w:ascii="Arial" w:eastAsia="Times New Roman" w:hAnsi="Arial" w:cs="Arial"/>
      <w:kern w:val="0"/>
      <w:sz w:val="18"/>
      <w:szCs w:val="18"/>
      <w:lang w:eastAsia="nl-NL"/>
      <w14:ligatures w14:val="none"/>
    </w:rPr>
  </w:style>
  <w:style w:type="paragraph" w:styleId="Ballontekst">
    <w:name w:val="Balloon Text"/>
    <w:basedOn w:val="ZsysbasisUNL"/>
    <w:next w:val="BasistekstUNL"/>
    <w:link w:val="BallontekstChar"/>
    <w:semiHidden/>
    <w:rsid w:val="00017D9E"/>
  </w:style>
  <w:style w:type="character" w:customStyle="1" w:styleId="BallontekstChar">
    <w:name w:val="Ballontekst Char"/>
    <w:basedOn w:val="Standaardalinea-lettertype"/>
    <w:link w:val="Ballontekst"/>
    <w:semiHidden/>
    <w:rsid w:val="00017D9E"/>
    <w:rPr>
      <w:rFonts w:ascii="Arial" w:eastAsia="Times New Roman" w:hAnsi="Arial" w:cs="Arial"/>
      <w:kern w:val="0"/>
      <w:sz w:val="18"/>
      <w:szCs w:val="18"/>
      <w:lang w:eastAsia="nl-NL"/>
      <w14:ligatures w14:val="none"/>
    </w:rPr>
  </w:style>
  <w:style w:type="paragraph" w:styleId="Bijschrift">
    <w:name w:val="caption"/>
    <w:aliases w:val="Bijschrift UNL"/>
    <w:basedOn w:val="ZsysbasisUNL"/>
    <w:next w:val="BasistekstUNL"/>
    <w:uiPriority w:val="34"/>
    <w:rsid w:val="00017D9E"/>
  </w:style>
  <w:style w:type="paragraph" w:styleId="Documentstructuur">
    <w:name w:val="Document Map"/>
    <w:basedOn w:val="ZsysbasisUNL"/>
    <w:next w:val="BasistekstUNL"/>
    <w:link w:val="DocumentstructuurChar"/>
    <w:semiHidden/>
    <w:rsid w:val="00017D9E"/>
  </w:style>
  <w:style w:type="character" w:customStyle="1" w:styleId="DocumentstructuurChar">
    <w:name w:val="Documentstructuur Char"/>
    <w:basedOn w:val="Standaardalinea-lettertype"/>
    <w:link w:val="Documentstructuur"/>
    <w:semiHidden/>
    <w:rsid w:val="00017D9E"/>
    <w:rPr>
      <w:rFonts w:ascii="Arial" w:eastAsia="Times New Roman" w:hAnsi="Arial" w:cs="Arial"/>
      <w:kern w:val="0"/>
      <w:sz w:val="18"/>
      <w:szCs w:val="18"/>
      <w:lang w:eastAsia="nl-NL"/>
      <w14:ligatures w14:val="none"/>
    </w:rPr>
  </w:style>
  <w:style w:type="table" w:styleId="Lichtearcering-accent5">
    <w:name w:val="Light Shading Accent 5"/>
    <w:basedOn w:val="Standaardtabel"/>
    <w:uiPriority w:val="60"/>
    <w:semiHidden/>
    <w:rsid w:val="00017D9E"/>
    <w:pPr>
      <w:spacing w:line="240" w:lineRule="auto"/>
    </w:pPr>
    <w:rPr>
      <w:color w:val="BF9500" w:themeColor="accent5" w:themeShade="BF"/>
    </w:rPr>
    <w:tblPr>
      <w:tblStyleRowBandSize w:val="1"/>
      <w:tblStyleColBandSize w:val="1"/>
      <w:tblBorders>
        <w:top w:val="single" w:sz="8" w:space="0" w:color="FFC800" w:themeColor="accent5"/>
        <w:bottom w:val="single" w:sz="8" w:space="0" w:color="FFC800" w:themeColor="accent5"/>
      </w:tblBorders>
    </w:tblPr>
    <w:tblStylePr w:type="firstRow">
      <w:pPr>
        <w:spacing w:before="0" w:after="0" w:line="240" w:lineRule="auto"/>
      </w:pPr>
      <w:rPr>
        <w:b/>
        <w:bCs/>
      </w:rPr>
      <w:tblPr/>
      <w:tcPr>
        <w:tcBorders>
          <w:top w:val="single" w:sz="8" w:space="0" w:color="FFC800" w:themeColor="accent5"/>
          <w:left w:val="nil"/>
          <w:bottom w:val="single" w:sz="8" w:space="0" w:color="FFC800" w:themeColor="accent5"/>
          <w:right w:val="nil"/>
          <w:insideH w:val="nil"/>
          <w:insideV w:val="nil"/>
        </w:tcBorders>
      </w:tcPr>
    </w:tblStylePr>
    <w:tblStylePr w:type="lastRow">
      <w:pPr>
        <w:spacing w:before="0" w:after="0" w:line="240" w:lineRule="auto"/>
      </w:pPr>
      <w:rPr>
        <w:b/>
        <w:bCs/>
      </w:rPr>
      <w:tblPr/>
      <w:tcPr>
        <w:tcBorders>
          <w:top w:val="single" w:sz="8" w:space="0" w:color="FFC800" w:themeColor="accent5"/>
          <w:left w:val="nil"/>
          <w:bottom w:val="single" w:sz="8" w:space="0" w:color="FFC800"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F1C0" w:themeFill="accent5" w:themeFillTint="3F"/>
      </w:tcPr>
    </w:tblStylePr>
    <w:tblStylePr w:type="band1Horz">
      <w:tblPr/>
      <w:tcPr>
        <w:tcBorders>
          <w:left w:val="nil"/>
          <w:right w:val="nil"/>
          <w:insideH w:val="nil"/>
          <w:insideV w:val="nil"/>
        </w:tcBorders>
        <w:shd w:val="clear" w:color="auto" w:fill="FFF1C0" w:themeFill="accent5" w:themeFillTint="3F"/>
      </w:tcPr>
    </w:tblStylePr>
  </w:style>
  <w:style w:type="paragraph" w:styleId="Eindnoottekst">
    <w:name w:val="endnote text"/>
    <w:aliases w:val="Eindnoottekst UNL"/>
    <w:basedOn w:val="ZsysbasisUNL"/>
    <w:next w:val="BasistekstUNL"/>
    <w:link w:val="EindnoottekstChar"/>
    <w:uiPriority w:val="52"/>
    <w:rsid w:val="00017D9E"/>
  </w:style>
  <w:style w:type="character" w:customStyle="1" w:styleId="EindnoottekstChar">
    <w:name w:val="Eindnoottekst Char"/>
    <w:aliases w:val="Eindnoottekst UNL Char"/>
    <w:basedOn w:val="Standaardalinea-lettertype"/>
    <w:link w:val="Eindnoottekst"/>
    <w:uiPriority w:val="52"/>
    <w:rsid w:val="00017D9E"/>
    <w:rPr>
      <w:rFonts w:ascii="Arial" w:eastAsia="Times New Roman" w:hAnsi="Arial" w:cs="Arial"/>
      <w:kern w:val="0"/>
      <w:sz w:val="18"/>
      <w:szCs w:val="18"/>
      <w:lang w:eastAsia="nl-NL"/>
      <w14:ligatures w14:val="none"/>
    </w:rPr>
  </w:style>
  <w:style w:type="paragraph" w:styleId="Indexkop">
    <w:name w:val="index heading"/>
    <w:basedOn w:val="ZsysbasisUNL"/>
    <w:next w:val="BasistekstUNL"/>
    <w:semiHidden/>
    <w:rsid w:val="00017D9E"/>
  </w:style>
  <w:style w:type="paragraph" w:styleId="Kopbronvermelding">
    <w:name w:val="toa heading"/>
    <w:basedOn w:val="ZsysbasisUNL"/>
    <w:next w:val="BasistekstUNL"/>
    <w:semiHidden/>
    <w:rsid w:val="00017D9E"/>
  </w:style>
  <w:style w:type="paragraph" w:styleId="Lijstopsomteken5">
    <w:name w:val="List Bullet 5"/>
    <w:basedOn w:val="ZsysbasisUNL"/>
    <w:next w:val="BasistekstUNL"/>
    <w:semiHidden/>
    <w:rsid w:val="00017D9E"/>
    <w:pPr>
      <w:numPr>
        <w:numId w:val="11"/>
      </w:numPr>
    </w:pPr>
  </w:style>
  <w:style w:type="paragraph" w:styleId="Macrotekst">
    <w:name w:val="macro"/>
    <w:basedOn w:val="ZsysbasisUNL"/>
    <w:next w:val="BasistekstUNL"/>
    <w:link w:val="MacrotekstChar"/>
    <w:semiHidden/>
    <w:rsid w:val="00017D9E"/>
  </w:style>
  <w:style w:type="character" w:customStyle="1" w:styleId="MacrotekstChar">
    <w:name w:val="Macrotekst Char"/>
    <w:basedOn w:val="Standaardalinea-lettertype"/>
    <w:link w:val="Macrotekst"/>
    <w:semiHidden/>
    <w:rsid w:val="00017D9E"/>
    <w:rPr>
      <w:rFonts w:ascii="Arial" w:eastAsia="Times New Roman" w:hAnsi="Arial" w:cs="Arial"/>
      <w:kern w:val="0"/>
      <w:sz w:val="18"/>
      <w:szCs w:val="18"/>
      <w:lang w:eastAsia="nl-NL"/>
      <w14:ligatures w14:val="none"/>
    </w:rPr>
  </w:style>
  <w:style w:type="paragraph" w:customStyle="1" w:styleId="Opsommingbolletje1eniveauUNL">
    <w:name w:val="Opsomming bolletje 1e niveau UNL"/>
    <w:basedOn w:val="ZsysbasisUNL"/>
    <w:uiPriority w:val="25"/>
    <w:qFormat/>
    <w:rsid w:val="00017D9E"/>
    <w:pPr>
      <w:numPr>
        <w:numId w:val="17"/>
      </w:numPr>
    </w:pPr>
  </w:style>
  <w:style w:type="paragraph" w:customStyle="1" w:styleId="Opsommingbolletje2eniveauUNL">
    <w:name w:val="Opsomming bolletje 2e niveau UNL"/>
    <w:basedOn w:val="ZsysbasisUNL"/>
    <w:uiPriority w:val="26"/>
    <w:qFormat/>
    <w:rsid w:val="00017D9E"/>
    <w:pPr>
      <w:numPr>
        <w:ilvl w:val="1"/>
        <w:numId w:val="17"/>
      </w:numPr>
    </w:pPr>
  </w:style>
  <w:style w:type="paragraph" w:customStyle="1" w:styleId="Opsommingbolletje3eniveauUNL">
    <w:name w:val="Opsomming bolletje 3e niveau UNL"/>
    <w:basedOn w:val="ZsysbasisUNL"/>
    <w:uiPriority w:val="27"/>
    <w:qFormat/>
    <w:rsid w:val="00017D9E"/>
    <w:pPr>
      <w:numPr>
        <w:ilvl w:val="2"/>
        <w:numId w:val="17"/>
      </w:numPr>
    </w:pPr>
  </w:style>
  <w:style w:type="numbering" w:customStyle="1" w:styleId="OpsommingbolletjeUNL">
    <w:name w:val="Opsomming bolletje UNL"/>
    <w:uiPriority w:val="99"/>
    <w:semiHidden/>
    <w:rsid w:val="00017D9E"/>
    <w:pPr>
      <w:numPr>
        <w:numId w:val="17"/>
      </w:numPr>
    </w:pPr>
  </w:style>
  <w:style w:type="paragraph" w:customStyle="1" w:styleId="Opsommingkleineletter1eniveauUNL">
    <w:name w:val="Opsomming kleine letter 1e niveau UNL"/>
    <w:basedOn w:val="ZsysbasisUNL"/>
    <w:uiPriority w:val="15"/>
    <w:qFormat/>
    <w:rsid w:val="00017D9E"/>
    <w:pPr>
      <w:numPr>
        <w:ilvl w:val="1"/>
        <w:numId w:val="18"/>
      </w:numPr>
    </w:pPr>
  </w:style>
  <w:style w:type="paragraph" w:customStyle="1" w:styleId="Opsommingkleineletter2eniveauUNL">
    <w:name w:val="Opsomming kleine letter 2e niveau UNL"/>
    <w:basedOn w:val="ZsysbasisUNL"/>
    <w:uiPriority w:val="16"/>
    <w:qFormat/>
    <w:rsid w:val="00017D9E"/>
    <w:pPr>
      <w:numPr>
        <w:ilvl w:val="2"/>
        <w:numId w:val="18"/>
      </w:numPr>
    </w:pPr>
  </w:style>
  <w:style w:type="paragraph" w:customStyle="1" w:styleId="Opsommingkleineletter3eniveauUNL">
    <w:name w:val="Opsomming kleine letter 3e niveau UNL"/>
    <w:basedOn w:val="ZsysbasisUNL"/>
    <w:uiPriority w:val="17"/>
    <w:qFormat/>
    <w:rsid w:val="00017D9E"/>
    <w:pPr>
      <w:numPr>
        <w:ilvl w:val="3"/>
        <w:numId w:val="18"/>
      </w:numPr>
    </w:pPr>
  </w:style>
  <w:style w:type="paragraph" w:customStyle="1" w:styleId="Opsommingnummer1eniveauUNL">
    <w:name w:val="Opsomming nummer 1e niveau UNL"/>
    <w:basedOn w:val="ZsysbasisUNL"/>
    <w:uiPriority w:val="19"/>
    <w:qFormat/>
    <w:rsid w:val="00017D9E"/>
    <w:pPr>
      <w:numPr>
        <w:ilvl w:val="1"/>
        <w:numId w:val="19"/>
      </w:numPr>
    </w:pPr>
  </w:style>
  <w:style w:type="paragraph" w:customStyle="1" w:styleId="Opsommingnummer2eniveauUNL">
    <w:name w:val="Opsomming nummer 2e niveau UNL"/>
    <w:basedOn w:val="ZsysbasisUNL"/>
    <w:uiPriority w:val="20"/>
    <w:qFormat/>
    <w:rsid w:val="00017D9E"/>
    <w:pPr>
      <w:numPr>
        <w:ilvl w:val="2"/>
        <w:numId w:val="19"/>
      </w:numPr>
    </w:pPr>
  </w:style>
  <w:style w:type="paragraph" w:customStyle="1" w:styleId="Opsommingnummer3eniveauUNL">
    <w:name w:val="Opsomming nummer 3e niveau UNL"/>
    <w:basedOn w:val="ZsysbasisUNL"/>
    <w:uiPriority w:val="21"/>
    <w:qFormat/>
    <w:rsid w:val="00017D9E"/>
    <w:pPr>
      <w:numPr>
        <w:ilvl w:val="3"/>
        <w:numId w:val="19"/>
      </w:numPr>
    </w:pPr>
  </w:style>
  <w:style w:type="paragraph" w:customStyle="1" w:styleId="Opsommingstreepje1eniveauUNL">
    <w:name w:val="Opsomming streepje 1e niveau UNL"/>
    <w:basedOn w:val="ZsysbasisUNL"/>
    <w:uiPriority w:val="22"/>
    <w:qFormat/>
    <w:rsid w:val="00017D9E"/>
    <w:pPr>
      <w:numPr>
        <w:numId w:val="20"/>
      </w:numPr>
    </w:pPr>
  </w:style>
  <w:style w:type="paragraph" w:customStyle="1" w:styleId="Opsommingstreepje2eniveauUNL">
    <w:name w:val="Opsomming streepje 2e niveau UNL"/>
    <w:basedOn w:val="ZsysbasisUNL"/>
    <w:uiPriority w:val="23"/>
    <w:qFormat/>
    <w:rsid w:val="00017D9E"/>
    <w:pPr>
      <w:numPr>
        <w:ilvl w:val="1"/>
        <w:numId w:val="20"/>
      </w:numPr>
    </w:pPr>
  </w:style>
  <w:style w:type="paragraph" w:customStyle="1" w:styleId="Opsommingstreepje3eniveauUNL">
    <w:name w:val="Opsomming streepje 3e niveau UNL"/>
    <w:basedOn w:val="ZsysbasisUNL"/>
    <w:uiPriority w:val="24"/>
    <w:qFormat/>
    <w:rsid w:val="00017D9E"/>
    <w:pPr>
      <w:numPr>
        <w:ilvl w:val="2"/>
        <w:numId w:val="20"/>
      </w:numPr>
    </w:pPr>
  </w:style>
  <w:style w:type="numbering" w:customStyle="1" w:styleId="OpsommingstreepjeUNL">
    <w:name w:val="Opsomming streepje UNL"/>
    <w:uiPriority w:val="99"/>
    <w:semiHidden/>
    <w:rsid w:val="00017D9E"/>
    <w:pPr>
      <w:numPr>
        <w:numId w:val="20"/>
      </w:numPr>
    </w:pPr>
  </w:style>
  <w:style w:type="character" w:styleId="Titelvanboek">
    <w:name w:val="Book Title"/>
    <w:basedOn w:val="Standaardalinea-lettertype"/>
    <w:uiPriority w:val="33"/>
    <w:rsid w:val="00017D9E"/>
    <w:rPr>
      <w:b/>
      <w:bCs/>
      <w:smallCaps/>
      <w:spacing w:val="5"/>
    </w:rPr>
  </w:style>
  <w:style w:type="character" w:styleId="Tekstvantijdelijkeaanduiding">
    <w:name w:val="Placeholder Text"/>
    <w:basedOn w:val="zsysVeldMarkering"/>
    <w:uiPriority w:val="99"/>
    <w:semiHidden/>
    <w:rsid w:val="00017D9E"/>
    <w:rPr>
      <w:color w:val="000000"/>
      <w:bdr w:val="none" w:sz="0" w:space="0" w:color="auto"/>
      <w:shd w:val="clear" w:color="auto" w:fill="FFFF00"/>
    </w:rPr>
  </w:style>
  <w:style w:type="character" w:styleId="Subtieleverwijzing">
    <w:name w:val="Subtle Reference"/>
    <w:basedOn w:val="Standaardalinea-lettertype"/>
    <w:uiPriority w:val="31"/>
    <w:rsid w:val="00017D9E"/>
    <w:rPr>
      <w:smallCaps/>
      <w:color w:val="auto"/>
      <w:u w:val="single"/>
    </w:rPr>
  </w:style>
  <w:style w:type="character" w:styleId="Subtielebenadrukking">
    <w:name w:val="Subtle Emphasis"/>
    <w:basedOn w:val="Standaardalinea-lettertype"/>
    <w:uiPriority w:val="19"/>
    <w:rsid w:val="00017D9E"/>
    <w:rPr>
      <w:i/>
      <w:iCs/>
      <w:color w:val="auto"/>
    </w:rPr>
  </w:style>
  <w:style w:type="table" w:styleId="Lichtearcering-accent4">
    <w:name w:val="Light Shading Accent 4"/>
    <w:basedOn w:val="Standaardtabel"/>
    <w:uiPriority w:val="60"/>
    <w:semiHidden/>
    <w:rsid w:val="00017D9E"/>
    <w:pPr>
      <w:spacing w:line="240" w:lineRule="auto"/>
    </w:pPr>
    <w:rPr>
      <w:color w:val="BF3B00" w:themeColor="accent4" w:themeShade="BF"/>
    </w:rPr>
    <w:tblPr>
      <w:tblStyleRowBandSize w:val="1"/>
      <w:tblStyleColBandSize w:val="1"/>
      <w:tblBorders>
        <w:top w:val="single" w:sz="8" w:space="0" w:color="FF5000" w:themeColor="accent4"/>
        <w:bottom w:val="single" w:sz="8" w:space="0" w:color="FF5000" w:themeColor="accent4"/>
      </w:tblBorders>
    </w:tblPr>
    <w:tblStylePr w:type="firstRow">
      <w:pPr>
        <w:spacing w:before="0" w:after="0" w:line="240" w:lineRule="auto"/>
      </w:pPr>
      <w:rPr>
        <w:b/>
        <w:bCs/>
      </w:rPr>
      <w:tblPr/>
      <w:tcPr>
        <w:tcBorders>
          <w:top w:val="single" w:sz="8" w:space="0" w:color="FF5000" w:themeColor="accent4"/>
          <w:left w:val="nil"/>
          <w:bottom w:val="single" w:sz="8" w:space="0" w:color="FF5000" w:themeColor="accent4"/>
          <w:right w:val="nil"/>
          <w:insideH w:val="nil"/>
          <w:insideV w:val="nil"/>
        </w:tcBorders>
      </w:tcPr>
    </w:tblStylePr>
    <w:tblStylePr w:type="lastRow">
      <w:pPr>
        <w:spacing w:before="0" w:after="0" w:line="240" w:lineRule="auto"/>
      </w:pPr>
      <w:rPr>
        <w:b/>
        <w:bCs/>
      </w:rPr>
      <w:tblPr/>
      <w:tcPr>
        <w:tcBorders>
          <w:top w:val="single" w:sz="8" w:space="0" w:color="FF5000" w:themeColor="accent4"/>
          <w:left w:val="nil"/>
          <w:bottom w:val="single" w:sz="8" w:space="0" w:color="FF5000"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D3C0" w:themeFill="accent4" w:themeFillTint="3F"/>
      </w:tcPr>
    </w:tblStylePr>
    <w:tblStylePr w:type="band1Horz">
      <w:tblPr/>
      <w:tcPr>
        <w:tcBorders>
          <w:left w:val="nil"/>
          <w:right w:val="nil"/>
          <w:insideH w:val="nil"/>
          <w:insideV w:val="nil"/>
        </w:tcBorders>
        <w:shd w:val="clear" w:color="auto" w:fill="FFD3C0" w:themeFill="accent4" w:themeFillTint="3F"/>
      </w:tcPr>
    </w:tblStylePr>
  </w:style>
  <w:style w:type="table" w:styleId="Lichtearcering-accent3">
    <w:name w:val="Light Shading Accent 3"/>
    <w:basedOn w:val="Standaardtabel"/>
    <w:uiPriority w:val="60"/>
    <w:semiHidden/>
    <w:rsid w:val="00017D9E"/>
    <w:pPr>
      <w:spacing w:line="240" w:lineRule="auto"/>
    </w:pPr>
    <w:rPr>
      <w:color w:val="9D0000" w:themeColor="accent3" w:themeShade="BF"/>
    </w:rPr>
    <w:tblPr>
      <w:tblStyleRowBandSize w:val="1"/>
      <w:tblStyleColBandSize w:val="1"/>
      <w:tblBorders>
        <w:top w:val="single" w:sz="8" w:space="0" w:color="D20000" w:themeColor="accent3"/>
        <w:bottom w:val="single" w:sz="8" w:space="0" w:color="D20000" w:themeColor="accent3"/>
      </w:tblBorders>
    </w:tblPr>
    <w:tblStylePr w:type="firstRow">
      <w:pPr>
        <w:spacing w:before="0" w:after="0" w:line="240" w:lineRule="auto"/>
      </w:pPr>
      <w:rPr>
        <w:b/>
        <w:bCs/>
      </w:rPr>
      <w:tblPr/>
      <w:tcPr>
        <w:tcBorders>
          <w:top w:val="single" w:sz="8" w:space="0" w:color="D20000" w:themeColor="accent3"/>
          <w:left w:val="nil"/>
          <w:bottom w:val="single" w:sz="8" w:space="0" w:color="D20000" w:themeColor="accent3"/>
          <w:right w:val="nil"/>
          <w:insideH w:val="nil"/>
          <w:insideV w:val="nil"/>
        </w:tcBorders>
      </w:tcPr>
    </w:tblStylePr>
    <w:tblStylePr w:type="lastRow">
      <w:pPr>
        <w:spacing w:before="0" w:after="0" w:line="240" w:lineRule="auto"/>
      </w:pPr>
      <w:rPr>
        <w:b/>
        <w:bCs/>
      </w:rPr>
      <w:tblPr/>
      <w:tcPr>
        <w:tcBorders>
          <w:top w:val="single" w:sz="8" w:space="0" w:color="D20000" w:themeColor="accent3"/>
          <w:left w:val="nil"/>
          <w:bottom w:val="single" w:sz="8" w:space="0" w:color="D20000"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FB4B4" w:themeFill="accent3" w:themeFillTint="3F"/>
      </w:tcPr>
    </w:tblStylePr>
    <w:tblStylePr w:type="band1Horz">
      <w:tblPr/>
      <w:tcPr>
        <w:tcBorders>
          <w:left w:val="nil"/>
          <w:right w:val="nil"/>
          <w:insideH w:val="nil"/>
          <w:insideV w:val="nil"/>
        </w:tcBorders>
        <w:shd w:val="clear" w:color="auto" w:fill="FFB4B4" w:themeFill="accent3" w:themeFillTint="3F"/>
      </w:tcPr>
    </w:tblStylePr>
  </w:style>
  <w:style w:type="table" w:styleId="Lichtearcering-accent2">
    <w:name w:val="Light Shading Accent 2"/>
    <w:basedOn w:val="Standaardtabel"/>
    <w:uiPriority w:val="60"/>
    <w:semiHidden/>
    <w:rsid w:val="00017D9E"/>
    <w:pPr>
      <w:spacing w:line="240" w:lineRule="auto"/>
    </w:pPr>
    <w:rPr>
      <w:color w:val="00432C" w:themeColor="accent2" w:themeShade="BF"/>
    </w:rPr>
    <w:tblPr>
      <w:tblStyleRowBandSize w:val="1"/>
      <w:tblStyleColBandSize w:val="1"/>
      <w:tblBorders>
        <w:top w:val="single" w:sz="8" w:space="0" w:color="005A3C" w:themeColor="accent2"/>
        <w:bottom w:val="single" w:sz="8" w:space="0" w:color="005A3C" w:themeColor="accent2"/>
      </w:tblBorders>
    </w:tblPr>
    <w:tblStylePr w:type="firstRow">
      <w:pPr>
        <w:spacing w:before="0" w:after="0" w:line="240" w:lineRule="auto"/>
      </w:pPr>
      <w:rPr>
        <w:b/>
        <w:bCs/>
      </w:rPr>
      <w:tblPr/>
      <w:tcPr>
        <w:tcBorders>
          <w:top w:val="single" w:sz="8" w:space="0" w:color="005A3C" w:themeColor="accent2"/>
          <w:left w:val="nil"/>
          <w:bottom w:val="single" w:sz="8" w:space="0" w:color="005A3C" w:themeColor="accent2"/>
          <w:right w:val="nil"/>
          <w:insideH w:val="nil"/>
          <w:insideV w:val="nil"/>
        </w:tcBorders>
      </w:tcPr>
    </w:tblStylePr>
    <w:tblStylePr w:type="lastRow">
      <w:pPr>
        <w:spacing w:before="0" w:after="0" w:line="240" w:lineRule="auto"/>
      </w:pPr>
      <w:rPr>
        <w:b/>
        <w:bCs/>
      </w:rPr>
      <w:tblPr/>
      <w:tcPr>
        <w:tcBorders>
          <w:top w:val="single" w:sz="8" w:space="0" w:color="005A3C" w:themeColor="accent2"/>
          <w:left w:val="nil"/>
          <w:bottom w:val="single" w:sz="8" w:space="0" w:color="005A3C"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97FFDC" w:themeFill="accent2" w:themeFillTint="3F"/>
      </w:tcPr>
    </w:tblStylePr>
    <w:tblStylePr w:type="band1Horz">
      <w:tblPr/>
      <w:tcPr>
        <w:tcBorders>
          <w:left w:val="nil"/>
          <w:right w:val="nil"/>
          <w:insideH w:val="nil"/>
          <w:insideV w:val="nil"/>
        </w:tcBorders>
        <w:shd w:val="clear" w:color="auto" w:fill="97FFDC" w:themeFill="accent2" w:themeFillTint="3F"/>
      </w:tcPr>
    </w:tblStylePr>
  </w:style>
  <w:style w:type="table" w:styleId="Lichtraster-accent6">
    <w:name w:val="Light Grid Accent 6"/>
    <w:basedOn w:val="Standaardtabel"/>
    <w:uiPriority w:val="62"/>
    <w:semiHidden/>
    <w:rsid w:val="00017D9E"/>
    <w:pPr>
      <w:spacing w:line="240" w:lineRule="auto"/>
    </w:pPr>
    <w:tblPr>
      <w:tblStyleRowBandSize w:val="1"/>
      <w:tblStyleColBandSize w:val="1"/>
      <w:tblBorders>
        <w:top w:val="single" w:sz="8" w:space="0" w:color="002896" w:themeColor="accent6"/>
        <w:left w:val="single" w:sz="8" w:space="0" w:color="002896" w:themeColor="accent6"/>
        <w:bottom w:val="single" w:sz="8" w:space="0" w:color="002896" w:themeColor="accent6"/>
        <w:right w:val="single" w:sz="8" w:space="0" w:color="002896" w:themeColor="accent6"/>
        <w:insideH w:val="single" w:sz="8" w:space="0" w:color="002896" w:themeColor="accent6"/>
        <w:insideV w:val="single" w:sz="8" w:space="0" w:color="00289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2896" w:themeColor="accent6"/>
          <w:left w:val="single" w:sz="8" w:space="0" w:color="002896" w:themeColor="accent6"/>
          <w:bottom w:val="single" w:sz="18" w:space="0" w:color="002896" w:themeColor="accent6"/>
          <w:right w:val="single" w:sz="8" w:space="0" w:color="002896" w:themeColor="accent6"/>
          <w:insideH w:val="nil"/>
          <w:insideV w:val="single" w:sz="8" w:space="0" w:color="00289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2896" w:themeColor="accent6"/>
          <w:left w:val="single" w:sz="8" w:space="0" w:color="002896" w:themeColor="accent6"/>
          <w:bottom w:val="single" w:sz="8" w:space="0" w:color="002896" w:themeColor="accent6"/>
          <w:right w:val="single" w:sz="8" w:space="0" w:color="002896" w:themeColor="accent6"/>
          <w:insideH w:val="nil"/>
          <w:insideV w:val="single" w:sz="8" w:space="0" w:color="00289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2896" w:themeColor="accent6"/>
          <w:left w:val="single" w:sz="8" w:space="0" w:color="002896" w:themeColor="accent6"/>
          <w:bottom w:val="single" w:sz="8" w:space="0" w:color="002896" w:themeColor="accent6"/>
          <w:right w:val="single" w:sz="8" w:space="0" w:color="002896" w:themeColor="accent6"/>
        </w:tcBorders>
      </w:tcPr>
    </w:tblStylePr>
    <w:tblStylePr w:type="band1Vert">
      <w:tblPr/>
      <w:tcPr>
        <w:tcBorders>
          <w:top w:val="single" w:sz="8" w:space="0" w:color="002896" w:themeColor="accent6"/>
          <w:left w:val="single" w:sz="8" w:space="0" w:color="002896" w:themeColor="accent6"/>
          <w:bottom w:val="single" w:sz="8" w:space="0" w:color="002896" w:themeColor="accent6"/>
          <w:right w:val="single" w:sz="8" w:space="0" w:color="002896" w:themeColor="accent6"/>
        </w:tcBorders>
        <w:shd w:val="clear" w:color="auto" w:fill="A6BDFF" w:themeFill="accent6" w:themeFillTint="3F"/>
      </w:tcPr>
    </w:tblStylePr>
    <w:tblStylePr w:type="band1Horz">
      <w:tblPr/>
      <w:tcPr>
        <w:tcBorders>
          <w:top w:val="single" w:sz="8" w:space="0" w:color="002896" w:themeColor="accent6"/>
          <w:left w:val="single" w:sz="8" w:space="0" w:color="002896" w:themeColor="accent6"/>
          <w:bottom w:val="single" w:sz="8" w:space="0" w:color="002896" w:themeColor="accent6"/>
          <w:right w:val="single" w:sz="8" w:space="0" w:color="002896" w:themeColor="accent6"/>
          <w:insideV w:val="single" w:sz="8" w:space="0" w:color="002896" w:themeColor="accent6"/>
        </w:tcBorders>
        <w:shd w:val="clear" w:color="auto" w:fill="A6BDFF" w:themeFill="accent6" w:themeFillTint="3F"/>
      </w:tcPr>
    </w:tblStylePr>
    <w:tblStylePr w:type="band2Horz">
      <w:tblPr/>
      <w:tcPr>
        <w:tcBorders>
          <w:top w:val="single" w:sz="8" w:space="0" w:color="002896" w:themeColor="accent6"/>
          <w:left w:val="single" w:sz="8" w:space="0" w:color="002896" w:themeColor="accent6"/>
          <w:bottom w:val="single" w:sz="8" w:space="0" w:color="002896" w:themeColor="accent6"/>
          <w:right w:val="single" w:sz="8" w:space="0" w:color="002896" w:themeColor="accent6"/>
          <w:insideV w:val="single" w:sz="8" w:space="0" w:color="002896" w:themeColor="accent6"/>
        </w:tcBorders>
      </w:tcPr>
    </w:tblStylePr>
  </w:style>
  <w:style w:type="table" w:styleId="Lichtraster-accent5">
    <w:name w:val="Light Grid Accent 5"/>
    <w:basedOn w:val="Standaardtabel"/>
    <w:uiPriority w:val="62"/>
    <w:semiHidden/>
    <w:rsid w:val="00017D9E"/>
    <w:pPr>
      <w:spacing w:line="240" w:lineRule="auto"/>
    </w:pPr>
    <w:tblPr>
      <w:tblStyleRowBandSize w:val="1"/>
      <w:tblStyleColBandSize w:val="1"/>
      <w:tblBorders>
        <w:top w:val="single" w:sz="8" w:space="0" w:color="FFC800" w:themeColor="accent5"/>
        <w:left w:val="single" w:sz="8" w:space="0" w:color="FFC800" w:themeColor="accent5"/>
        <w:bottom w:val="single" w:sz="8" w:space="0" w:color="FFC800" w:themeColor="accent5"/>
        <w:right w:val="single" w:sz="8" w:space="0" w:color="FFC800" w:themeColor="accent5"/>
        <w:insideH w:val="single" w:sz="8" w:space="0" w:color="FFC800" w:themeColor="accent5"/>
        <w:insideV w:val="single" w:sz="8" w:space="0" w:color="FFC800"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C800" w:themeColor="accent5"/>
          <w:left w:val="single" w:sz="8" w:space="0" w:color="FFC800" w:themeColor="accent5"/>
          <w:bottom w:val="single" w:sz="18" w:space="0" w:color="FFC800" w:themeColor="accent5"/>
          <w:right w:val="single" w:sz="8" w:space="0" w:color="FFC800" w:themeColor="accent5"/>
          <w:insideH w:val="nil"/>
          <w:insideV w:val="single" w:sz="8" w:space="0" w:color="FFC800"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C800" w:themeColor="accent5"/>
          <w:left w:val="single" w:sz="8" w:space="0" w:color="FFC800" w:themeColor="accent5"/>
          <w:bottom w:val="single" w:sz="8" w:space="0" w:color="FFC800" w:themeColor="accent5"/>
          <w:right w:val="single" w:sz="8" w:space="0" w:color="FFC800" w:themeColor="accent5"/>
          <w:insideH w:val="nil"/>
          <w:insideV w:val="single" w:sz="8" w:space="0" w:color="FFC800"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C800" w:themeColor="accent5"/>
          <w:left w:val="single" w:sz="8" w:space="0" w:color="FFC800" w:themeColor="accent5"/>
          <w:bottom w:val="single" w:sz="8" w:space="0" w:color="FFC800" w:themeColor="accent5"/>
          <w:right w:val="single" w:sz="8" w:space="0" w:color="FFC800" w:themeColor="accent5"/>
        </w:tcBorders>
      </w:tcPr>
    </w:tblStylePr>
    <w:tblStylePr w:type="band1Vert">
      <w:tblPr/>
      <w:tcPr>
        <w:tcBorders>
          <w:top w:val="single" w:sz="8" w:space="0" w:color="FFC800" w:themeColor="accent5"/>
          <w:left w:val="single" w:sz="8" w:space="0" w:color="FFC800" w:themeColor="accent5"/>
          <w:bottom w:val="single" w:sz="8" w:space="0" w:color="FFC800" w:themeColor="accent5"/>
          <w:right w:val="single" w:sz="8" w:space="0" w:color="FFC800" w:themeColor="accent5"/>
        </w:tcBorders>
        <w:shd w:val="clear" w:color="auto" w:fill="FFF1C0" w:themeFill="accent5" w:themeFillTint="3F"/>
      </w:tcPr>
    </w:tblStylePr>
    <w:tblStylePr w:type="band1Horz">
      <w:tblPr/>
      <w:tcPr>
        <w:tcBorders>
          <w:top w:val="single" w:sz="8" w:space="0" w:color="FFC800" w:themeColor="accent5"/>
          <w:left w:val="single" w:sz="8" w:space="0" w:color="FFC800" w:themeColor="accent5"/>
          <w:bottom w:val="single" w:sz="8" w:space="0" w:color="FFC800" w:themeColor="accent5"/>
          <w:right w:val="single" w:sz="8" w:space="0" w:color="FFC800" w:themeColor="accent5"/>
          <w:insideV w:val="single" w:sz="8" w:space="0" w:color="FFC800" w:themeColor="accent5"/>
        </w:tcBorders>
        <w:shd w:val="clear" w:color="auto" w:fill="FFF1C0" w:themeFill="accent5" w:themeFillTint="3F"/>
      </w:tcPr>
    </w:tblStylePr>
    <w:tblStylePr w:type="band2Horz">
      <w:tblPr/>
      <w:tcPr>
        <w:tcBorders>
          <w:top w:val="single" w:sz="8" w:space="0" w:color="FFC800" w:themeColor="accent5"/>
          <w:left w:val="single" w:sz="8" w:space="0" w:color="FFC800" w:themeColor="accent5"/>
          <w:bottom w:val="single" w:sz="8" w:space="0" w:color="FFC800" w:themeColor="accent5"/>
          <w:right w:val="single" w:sz="8" w:space="0" w:color="FFC800" w:themeColor="accent5"/>
          <w:insideV w:val="single" w:sz="8" w:space="0" w:color="FFC800" w:themeColor="accent5"/>
        </w:tcBorders>
      </w:tcPr>
    </w:tblStylePr>
  </w:style>
  <w:style w:type="table" w:styleId="Lichtraster-accent4">
    <w:name w:val="Light Grid Accent 4"/>
    <w:basedOn w:val="Standaardtabel"/>
    <w:uiPriority w:val="62"/>
    <w:semiHidden/>
    <w:rsid w:val="00017D9E"/>
    <w:pPr>
      <w:spacing w:line="240" w:lineRule="auto"/>
    </w:pPr>
    <w:tblPr>
      <w:tblStyleRowBandSize w:val="1"/>
      <w:tblStyleColBandSize w:val="1"/>
      <w:tblBorders>
        <w:top w:val="single" w:sz="8" w:space="0" w:color="FF5000" w:themeColor="accent4"/>
        <w:left w:val="single" w:sz="8" w:space="0" w:color="FF5000" w:themeColor="accent4"/>
        <w:bottom w:val="single" w:sz="8" w:space="0" w:color="FF5000" w:themeColor="accent4"/>
        <w:right w:val="single" w:sz="8" w:space="0" w:color="FF5000" w:themeColor="accent4"/>
        <w:insideH w:val="single" w:sz="8" w:space="0" w:color="FF5000" w:themeColor="accent4"/>
        <w:insideV w:val="single" w:sz="8" w:space="0" w:color="FF5000"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F5000" w:themeColor="accent4"/>
          <w:left w:val="single" w:sz="8" w:space="0" w:color="FF5000" w:themeColor="accent4"/>
          <w:bottom w:val="single" w:sz="18" w:space="0" w:color="FF5000" w:themeColor="accent4"/>
          <w:right w:val="single" w:sz="8" w:space="0" w:color="FF5000" w:themeColor="accent4"/>
          <w:insideH w:val="nil"/>
          <w:insideV w:val="single" w:sz="8" w:space="0" w:color="FF5000"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F5000" w:themeColor="accent4"/>
          <w:left w:val="single" w:sz="8" w:space="0" w:color="FF5000" w:themeColor="accent4"/>
          <w:bottom w:val="single" w:sz="8" w:space="0" w:color="FF5000" w:themeColor="accent4"/>
          <w:right w:val="single" w:sz="8" w:space="0" w:color="FF5000" w:themeColor="accent4"/>
          <w:insideH w:val="nil"/>
          <w:insideV w:val="single" w:sz="8" w:space="0" w:color="FF5000"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F5000" w:themeColor="accent4"/>
          <w:left w:val="single" w:sz="8" w:space="0" w:color="FF5000" w:themeColor="accent4"/>
          <w:bottom w:val="single" w:sz="8" w:space="0" w:color="FF5000" w:themeColor="accent4"/>
          <w:right w:val="single" w:sz="8" w:space="0" w:color="FF5000" w:themeColor="accent4"/>
        </w:tcBorders>
      </w:tcPr>
    </w:tblStylePr>
    <w:tblStylePr w:type="band1Vert">
      <w:tblPr/>
      <w:tcPr>
        <w:tcBorders>
          <w:top w:val="single" w:sz="8" w:space="0" w:color="FF5000" w:themeColor="accent4"/>
          <w:left w:val="single" w:sz="8" w:space="0" w:color="FF5000" w:themeColor="accent4"/>
          <w:bottom w:val="single" w:sz="8" w:space="0" w:color="FF5000" w:themeColor="accent4"/>
          <w:right w:val="single" w:sz="8" w:space="0" w:color="FF5000" w:themeColor="accent4"/>
        </w:tcBorders>
        <w:shd w:val="clear" w:color="auto" w:fill="FFD3C0" w:themeFill="accent4" w:themeFillTint="3F"/>
      </w:tcPr>
    </w:tblStylePr>
    <w:tblStylePr w:type="band1Horz">
      <w:tblPr/>
      <w:tcPr>
        <w:tcBorders>
          <w:top w:val="single" w:sz="8" w:space="0" w:color="FF5000" w:themeColor="accent4"/>
          <w:left w:val="single" w:sz="8" w:space="0" w:color="FF5000" w:themeColor="accent4"/>
          <w:bottom w:val="single" w:sz="8" w:space="0" w:color="FF5000" w:themeColor="accent4"/>
          <w:right w:val="single" w:sz="8" w:space="0" w:color="FF5000" w:themeColor="accent4"/>
          <w:insideV w:val="single" w:sz="8" w:space="0" w:color="FF5000" w:themeColor="accent4"/>
        </w:tcBorders>
        <w:shd w:val="clear" w:color="auto" w:fill="FFD3C0" w:themeFill="accent4" w:themeFillTint="3F"/>
      </w:tcPr>
    </w:tblStylePr>
    <w:tblStylePr w:type="band2Horz">
      <w:tblPr/>
      <w:tcPr>
        <w:tcBorders>
          <w:top w:val="single" w:sz="8" w:space="0" w:color="FF5000" w:themeColor="accent4"/>
          <w:left w:val="single" w:sz="8" w:space="0" w:color="FF5000" w:themeColor="accent4"/>
          <w:bottom w:val="single" w:sz="8" w:space="0" w:color="FF5000" w:themeColor="accent4"/>
          <w:right w:val="single" w:sz="8" w:space="0" w:color="FF5000" w:themeColor="accent4"/>
          <w:insideV w:val="single" w:sz="8" w:space="0" w:color="FF5000" w:themeColor="accent4"/>
        </w:tcBorders>
      </w:tcPr>
    </w:tblStylePr>
  </w:style>
  <w:style w:type="table" w:styleId="Lichtraster-accent3">
    <w:name w:val="Light Grid Accent 3"/>
    <w:basedOn w:val="Standaardtabel"/>
    <w:uiPriority w:val="62"/>
    <w:semiHidden/>
    <w:rsid w:val="00017D9E"/>
    <w:pPr>
      <w:spacing w:line="240" w:lineRule="auto"/>
    </w:pPr>
    <w:tblPr>
      <w:tblStyleRowBandSize w:val="1"/>
      <w:tblStyleColBandSize w:val="1"/>
      <w:tblBorders>
        <w:top w:val="single" w:sz="8" w:space="0" w:color="D20000" w:themeColor="accent3"/>
        <w:left w:val="single" w:sz="8" w:space="0" w:color="D20000" w:themeColor="accent3"/>
        <w:bottom w:val="single" w:sz="8" w:space="0" w:color="D20000" w:themeColor="accent3"/>
        <w:right w:val="single" w:sz="8" w:space="0" w:color="D20000" w:themeColor="accent3"/>
        <w:insideH w:val="single" w:sz="8" w:space="0" w:color="D20000" w:themeColor="accent3"/>
        <w:insideV w:val="single" w:sz="8" w:space="0" w:color="D20000"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20000" w:themeColor="accent3"/>
          <w:left w:val="single" w:sz="8" w:space="0" w:color="D20000" w:themeColor="accent3"/>
          <w:bottom w:val="single" w:sz="18" w:space="0" w:color="D20000" w:themeColor="accent3"/>
          <w:right w:val="single" w:sz="8" w:space="0" w:color="D20000" w:themeColor="accent3"/>
          <w:insideH w:val="nil"/>
          <w:insideV w:val="single" w:sz="8" w:space="0" w:color="D20000"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20000" w:themeColor="accent3"/>
          <w:left w:val="single" w:sz="8" w:space="0" w:color="D20000" w:themeColor="accent3"/>
          <w:bottom w:val="single" w:sz="8" w:space="0" w:color="D20000" w:themeColor="accent3"/>
          <w:right w:val="single" w:sz="8" w:space="0" w:color="D20000" w:themeColor="accent3"/>
          <w:insideH w:val="nil"/>
          <w:insideV w:val="single" w:sz="8" w:space="0" w:color="D20000"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20000" w:themeColor="accent3"/>
          <w:left w:val="single" w:sz="8" w:space="0" w:color="D20000" w:themeColor="accent3"/>
          <w:bottom w:val="single" w:sz="8" w:space="0" w:color="D20000" w:themeColor="accent3"/>
          <w:right w:val="single" w:sz="8" w:space="0" w:color="D20000" w:themeColor="accent3"/>
        </w:tcBorders>
      </w:tcPr>
    </w:tblStylePr>
    <w:tblStylePr w:type="band1Vert">
      <w:tblPr/>
      <w:tcPr>
        <w:tcBorders>
          <w:top w:val="single" w:sz="8" w:space="0" w:color="D20000" w:themeColor="accent3"/>
          <w:left w:val="single" w:sz="8" w:space="0" w:color="D20000" w:themeColor="accent3"/>
          <w:bottom w:val="single" w:sz="8" w:space="0" w:color="D20000" w:themeColor="accent3"/>
          <w:right w:val="single" w:sz="8" w:space="0" w:color="D20000" w:themeColor="accent3"/>
        </w:tcBorders>
        <w:shd w:val="clear" w:color="auto" w:fill="FFB4B4" w:themeFill="accent3" w:themeFillTint="3F"/>
      </w:tcPr>
    </w:tblStylePr>
    <w:tblStylePr w:type="band1Horz">
      <w:tblPr/>
      <w:tcPr>
        <w:tcBorders>
          <w:top w:val="single" w:sz="8" w:space="0" w:color="D20000" w:themeColor="accent3"/>
          <w:left w:val="single" w:sz="8" w:space="0" w:color="D20000" w:themeColor="accent3"/>
          <w:bottom w:val="single" w:sz="8" w:space="0" w:color="D20000" w:themeColor="accent3"/>
          <w:right w:val="single" w:sz="8" w:space="0" w:color="D20000" w:themeColor="accent3"/>
          <w:insideV w:val="single" w:sz="8" w:space="0" w:color="D20000" w:themeColor="accent3"/>
        </w:tcBorders>
        <w:shd w:val="clear" w:color="auto" w:fill="FFB4B4" w:themeFill="accent3" w:themeFillTint="3F"/>
      </w:tcPr>
    </w:tblStylePr>
    <w:tblStylePr w:type="band2Horz">
      <w:tblPr/>
      <w:tcPr>
        <w:tcBorders>
          <w:top w:val="single" w:sz="8" w:space="0" w:color="D20000" w:themeColor="accent3"/>
          <w:left w:val="single" w:sz="8" w:space="0" w:color="D20000" w:themeColor="accent3"/>
          <w:bottom w:val="single" w:sz="8" w:space="0" w:color="D20000" w:themeColor="accent3"/>
          <w:right w:val="single" w:sz="8" w:space="0" w:color="D20000" w:themeColor="accent3"/>
          <w:insideV w:val="single" w:sz="8" w:space="0" w:color="D20000" w:themeColor="accent3"/>
        </w:tcBorders>
      </w:tcPr>
    </w:tblStylePr>
  </w:style>
  <w:style w:type="table" w:styleId="Lichtraster-accent2">
    <w:name w:val="Light Grid Accent 2"/>
    <w:basedOn w:val="Standaardtabel"/>
    <w:uiPriority w:val="62"/>
    <w:semiHidden/>
    <w:rsid w:val="00017D9E"/>
    <w:pPr>
      <w:spacing w:line="240" w:lineRule="auto"/>
    </w:pPr>
    <w:tblPr>
      <w:tblStyleRowBandSize w:val="1"/>
      <w:tblStyleColBandSize w:val="1"/>
      <w:tblBorders>
        <w:top w:val="single" w:sz="8" w:space="0" w:color="005A3C" w:themeColor="accent2"/>
        <w:left w:val="single" w:sz="8" w:space="0" w:color="005A3C" w:themeColor="accent2"/>
        <w:bottom w:val="single" w:sz="8" w:space="0" w:color="005A3C" w:themeColor="accent2"/>
        <w:right w:val="single" w:sz="8" w:space="0" w:color="005A3C" w:themeColor="accent2"/>
        <w:insideH w:val="single" w:sz="8" w:space="0" w:color="005A3C" w:themeColor="accent2"/>
        <w:insideV w:val="single" w:sz="8" w:space="0" w:color="005A3C"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5A3C" w:themeColor="accent2"/>
          <w:left w:val="single" w:sz="8" w:space="0" w:color="005A3C" w:themeColor="accent2"/>
          <w:bottom w:val="single" w:sz="18" w:space="0" w:color="005A3C" w:themeColor="accent2"/>
          <w:right w:val="single" w:sz="8" w:space="0" w:color="005A3C" w:themeColor="accent2"/>
          <w:insideH w:val="nil"/>
          <w:insideV w:val="single" w:sz="8" w:space="0" w:color="005A3C"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5A3C" w:themeColor="accent2"/>
          <w:left w:val="single" w:sz="8" w:space="0" w:color="005A3C" w:themeColor="accent2"/>
          <w:bottom w:val="single" w:sz="8" w:space="0" w:color="005A3C" w:themeColor="accent2"/>
          <w:right w:val="single" w:sz="8" w:space="0" w:color="005A3C" w:themeColor="accent2"/>
          <w:insideH w:val="nil"/>
          <w:insideV w:val="single" w:sz="8" w:space="0" w:color="005A3C"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5A3C" w:themeColor="accent2"/>
          <w:left w:val="single" w:sz="8" w:space="0" w:color="005A3C" w:themeColor="accent2"/>
          <w:bottom w:val="single" w:sz="8" w:space="0" w:color="005A3C" w:themeColor="accent2"/>
          <w:right w:val="single" w:sz="8" w:space="0" w:color="005A3C" w:themeColor="accent2"/>
        </w:tcBorders>
      </w:tcPr>
    </w:tblStylePr>
    <w:tblStylePr w:type="band1Vert">
      <w:tblPr/>
      <w:tcPr>
        <w:tcBorders>
          <w:top w:val="single" w:sz="8" w:space="0" w:color="005A3C" w:themeColor="accent2"/>
          <w:left w:val="single" w:sz="8" w:space="0" w:color="005A3C" w:themeColor="accent2"/>
          <w:bottom w:val="single" w:sz="8" w:space="0" w:color="005A3C" w:themeColor="accent2"/>
          <w:right w:val="single" w:sz="8" w:space="0" w:color="005A3C" w:themeColor="accent2"/>
        </w:tcBorders>
        <w:shd w:val="clear" w:color="auto" w:fill="97FFDC" w:themeFill="accent2" w:themeFillTint="3F"/>
      </w:tcPr>
    </w:tblStylePr>
    <w:tblStylePr w:type="band1Horz">
      <w:tblPr/>
      <w:tcPr>
        <w:tcBorders>
          <w:top w:val="single" w:sz="8" w:space="0" w:color="005A3C" w:themeColor="accent2"/>
          <w:left w:val="single" w:sz="8" w:space="0" w:color="005A3C" w:themeColor="accent2"/>
          <w:bottom w:val="single" w:sz="8" w:space="0" w:color="005A3C" w:themeColor="accent2"/>
          <w:right w:val="single" w:sz="8" w:space="0" w:color="005A3C" w:themeColor="accent2"/>
          <w:insideV w:val="single" w:sz="8" w:space="0" w:color="005A3C" w:themeColor="accent2"/>
        </w:tcBorders>
        <w:shd w:val="clear" w:color="auto" w:fill="97FFDC" w:themeFill="accent2" w:themeFillTint="3F"/>
      </w:tcPr>
    </w:tblStylePr>
    <w:tblStylePr w:type="band2Horz">
      <w:tblPr/>
      <w:tcPr>
        <w:tcBorders>
          <w:top w:val="single" w:sz="8" w:space="0" w:color="005A3C" w:themeColor="accent2"/>
          <w:left w:val="single" w:sz="8" w:space="0" w:color="005A3C" w:themeColor="accent2"/>
          <w:bottom w:val="single" w:sz="8" w:space="0" w:color="005A3C" w:themeColor="accent2"/>
          <w:right w:val="single" w:sz="8" w:space="0" w:color="005A3C" w:themeColor="accent2"/>
          <w:insideV w:val="single" w:sz="8" w:space="0" w:color="005A3C" w:themeColor="accent2"/>
        </w:tcBorders>
      </w:tcPr>
    </w:tblStylePr>
  </w:style>
  <w:style w:type="table" w:styleId="Kleurrijkelijst-accent6">
    <w:name w:val="Colorful List Accent 6"/>
    <w:basedOn w:val="Standaardtabel"/>
    <w:uiPriority w:val="72"/>
    <w:semiHidden/>
    <w:rsid w:val="00017D9E"/>
    <w:pPr>
      <w:spacing w:line="240" w:lineRule="auto"/>
    </w:pPr>
    <w:rPr>
      <w:color w:val="000000" w:themeColor="text1"/>
    </w:rPr>
    <w:tblPr>
      <w:tblStyleRowBandSize w:val="1"/>
      <w:tblStyleColBandSize w:val="1"/>
    </w:tblPr>
    <w:tcPr>
      <w:shd w:val="clear" w:color="auto" w:fill="DBE5FF" w:themeFill="accent6" w:themeFillTint="19"/>
    </w:tcPr>
    <w:tblStylePr w:type="firstRow">
      <w:rPr>
        <w:b/>
        <w:bCs/>
        <w:color w:val="FFFFFF" w:themeColor="background1"/>
      </w:rPr>
      <w:tblPr/>
      <w:tcPr>
        <w:tcBorders>
          <w:bottom w:val="single" w:sz="12" w:space="0" w:color="FFFFFF" w:themeColor="background1"/>
        </w:tcBorders>
        <w:shd w:val="clear" w:color="auto" w:fill="CCA000" w:themeFill="accent5" w:themeFillShade="CC"/>
      </w:tcPr>
    </w:tblStylePr>
    <w:tblStylePr w:type="lastRow">
      <w:rPr>
        <w:b/>
        <w:bCs/>
        <w:color w:val="CCA000"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6BDFF" w:themeFill="accent6" w:themeFillTint="3F"/>
      </w:tcPr>
    </w:tblStylePr>
    <w:tblStylePr w:type="band1Horz">
      <w:tblPr/>
      <w:tcPr>
        <w:shd w:val="clear" w:color="auto" w:fill="B7CAFF" w:themeFill="accent6" w:themeFillTint="33"/>
      </w:tcPr>
    </w:tblStylePr>
  </w:style>
  <w:style w:type="table" w:styleId="Kleurrijkelijst-accent5">
    <w:name w:val="Colorful List Accent 5"/>
    <w:basedOn w:val="Standaardtabel"/>
    <w:uiPriority w:val="72"/>
    <w:semiHidden/>
    <w:rsid w:val="00017D9E"/>
    <w:pPr>
      <w:spacing w:line="240" w:lineRule="auto"/>
    </w:pPr>
    <w:rPr>
      <w:color w:val="000000" w:themeColor="text1"/>
    </w:rPr>
    <w:tblPr>
      <w:tblStyleRowBandSize w:val="1"/>
      <w:tblStyleColBandSize w:val="1"/>
    </w:tblPr>
    <w:tcPr>
      <w:shd w:val="clear" w:color="auto" w:fill="FFF9E6" w:themeFill="accent5" w:themeFillTint="19"/>
    </w:tcPr>
    <w:tblStylePr w:type="firstRow">
      <w:rPr>
        <w:b/>
        <w:bCs/>
        <w:color w:val="FFFFFF" w:themeColor="background1"/>
      </w:rPr>
      <w:tblPr/>
      <w:tcPr>
        <w:tcBorders>
          <w:bottom w:val="single" w:sz="12" w:space="0" w:color="FFFFFF" w:themeColor="background1"/>
        </w:tcBorders>
        <w:shd w:val="clear" w:color="auto" w:fill="002078" w:themeFill="accent6" w:themeFillShade="CC"/>
      </w:tcPr>
    </w:tblStylePr>
    <w:tblStylePr w:type="lastRow">
      <w:rPr>
        <w:b/>
        <w:bCs/>
        <w:color w:val="002078"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F1C0" w:themeFill="accent5" w:themeFillTint="3F"/>
      </w:tcPr>
    </w:tblStylePr>
    <w:tblStylePr w:type="band1Horz">
      <w:tblPr/>
      <w:tcPr>
        <w:shd w:val="clear" w:color="auto" w:fill="FFF4CC" w:themeFill="accent5" w:themeFillTint="33"/>
      </w:tcPr>
    </w:tblStylePr>
  </w:style>
  <w:style w:type="table" w:styleId="Kleurrijkelijst-accent4">
    <w:name w:val="Colorful List Accent 4"/>
    <w:basedOn w:val="Standaardtabel"/>
    <w:uiPriority w:val="72"/>
    <w:semiHidden/>
    <w:rsid w:val="00017D9E"/>
    <w:pPr>
      <w:spacing w:line="240" w:lineRule="auto"/>
    </w:pPr>
    <w:rPr>
      <w:color w:val="000000" w:themeColor="text1"/>
    </w:rPr>
    <w:tblPr>
      <w:tblStyleRowBandSize w:val="1"/>
      <w:tblStyleColBandSize w:val="1"/>
    </w:tblPr>
    <w:tcPr>
      <w:shd w:val="clear" w:color="auto" w:fill="FFEDE6" w:themeFill="accent4" w:themeFillTint="19"/>
    </w:tcPr>
    <w:tblStylePr w:type="firstRow">
      <w:rPr>
        <w:b/>
        <w:bCs/>
        <w:color w:val="FFFFFF" w:themeColor="background1"/>
      </w:rPr>
      <w:tblPr/>
      <w:tcPr>
        <w:tcBorders>
          <w:bottom w:val="single" w:sz="12" w:space="0" w:color="FFFFFF" w:themeColor="background1"/>
        </w:tcBorders>
        <w:shd w:val="clear" w:color="auto" w:fill="A80000" w:themeFill="accent3" w:themeFillShade="CC"/>
      </w:tcPr>
    </w:tblStylePr>
    <w:tblStylePr w:type="lastRow">
      <w:rPr>
        <w:b/>
        <w:bCs/>
        <w:color w:val="A8000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D3C0" w:themeFill="accent4" w:themeFillTint="3F"/>
      </w:tcPr>
    </w:tblStylePr>
    <w:tblStylePr w:type="band1Horz">
      <w:tblPr/>
      <w:tcPr>
        <w:shd w:val="clear" w:color="auto" w:fill="FFDCCC" w:themeFill="accent4" w:themeFillTint="33"/>
      </w:tcPr>
    </w:tblStylePr>
  </w:style>
  <w:style w:type="table" w:styleId="Kleurrijkelijst-accent3">
    <w:name w:val="Colorful List Accent 3"/>
    <w:basedOn w:val="Standaardtabel"/>
    <w:uiPriority w:val="72"/>
    <w:semiHidden/>
    <w:rsid w:val="00017D9E"/>
    <w:pPr>
      <w:spacing w:line="240" w:lineRule="auto"/>
    </w:pPr>
    <w:rPr>
      <w:color w:val="000000" w:themeColor="text1"/>
    </w:rPr>
    <w:tblPr>
      <w:tblStyleRowBandSize w:val="1"/>
      <w:tblStyleColBandSize w:val="1"/>
    </w:tblPr>
    <w:tcPr>
      <w:shd w:val="clear" w:color="auto" w:fill="FFE1E1" w:themeFill="accent3" w:themeFillTint="19"/>
    </w:tcPr>
    <w:tblStylePr w:type="firstRow">
      <w:rPr>
        <w:b/>
        <w:bCs/>
        <w:color w:val="FFFFFF" w:themeColor="background1"/>
      </w:rPr>
      <w:tblPr/>
      <w:tcPr>
        <w:tcBorders>
          <w:bottom w:val="single" w:sz="12" w:space="0" w:color="FFFFFF" w:themeColor="background1"/>
        </w:tcBorders>
        <w:shd w:val="clear" w:color="auto" w:fill="CC4000" w:themeFill="accent4" w:themeFillShade="CC"/>
      </w:tcPr>
    </w:tblStylePr>
    <w:tblStylePr w:type="lastRow">
      <w:rPr>
        <w:b/>
        <w:bCs/>
        <w:color w:val="CC4000"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FB4B4" w:themeFill="accent3" w:themeFillTint="3F"/>
      </w:tcPr>
    </w:tblStylePr>
    <w:tblStylePr w:type="band1Horz">
      <w:tblPr/>
      <w:tcPr>
        <w:shd w:val="clear" w:color="auto" w:fill="FFC3C3" w:themeFill="accent3" w:themeFillTint="33"/>
      </w:tcPr>
    </w:tblStylePr>
  </w:style>
  <w:style w:type="table" w:styleId="Kleurrijkelijst-accent2">
    <w:name w:val="Colorful List Accent 2"/>
    <w:basedOn w:val="Standaardtabel"/>
    <w:uiPriority w:val="72"/>
    <w:semiHidden/>
    <w:rsid w:val="00017D9E"/>
    <w:pPr>
      <w:spacing w:line="240" w:lineRule="auto"/>
    </w:pPr>
    <w:rPr>
      <w:color w:val="000000" w:themeColor="text1"/>
    </w:rPr>
    <w:tblPr>
      <w:tblStyleRowBandSize w:val="1"/>
      <w:tblStyleColBandSize w:val="1"/>
    </w:tblPr>
    <w:tcPr>
      <w:shd w:val="clear" w:color="auto" w:fill="D5FFF1" w:themeFill="accent2" w:themeFillTint="19"/>
    </w:tcPr>
    <w:tblStylePr w:type="firstRow">
      <w:rPr>
        <w:b/>
        <w:bCs/>
        <w:color w:val="FFFFFF" w:themeColor="background1"/>
      </w:rPr>
      <w:tblPr/>
      <w:tcPr>
        <w:tcBorders>
          <w:bottom w:val="single" w:sz="12" w:space="0" w:color="FFFFFF" w:themeColor="background1"/>
        </w:tcBorders>
        <w:shd w:val="clear" w:color="auto" w:fill="004830" w:themeFill="accent2" w:themeFillShade="CC"/>
      </w:tcPr>
    </w:tblStylePr>
    <w:tblStylePr w:type="lastRow">
      <w:rPr>
        <w:b/>
        <w:bCs/>
        <w:color w:val="00483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97FFDC" w:themeFill="accent2" w:themeFillTint="3F"/>
      </w:tcPr>
    </w:tblStylePr>
    <w:tblStylePr w:type="band1Horz">
      <w:tblPr/>
      <w:tcPr>
        <w:shd w:val="clear" w:color="auto" w:fill="ABFFE3" w:themeFill="accent2" w:themeFillTint="33"/>
      </w:tcPr>
    </w:tblStylePr>
  </w:style>
  <w:style w:type="table" w:styleId="Kleurrijkelijst-accent1">
    <w:name w:val="Colorful List Accent 1"/>
    <w:basedOn w:val="Standaardtabel"/>
    <w:uiPriority w:val="72"/>
    <w:semiHidden/>
    <w:rsid w:val="00017D9E"/>
    <w:pPr>
      <w:spacing w:line="240" w:lineRule="auto"/>
    </w:pPr>
    <w:rPr>
      <w:color w:val="000000" w:themeColor="text1"/>
    </w:rPr>
    <w:tblPr>
      <w:tblStyleRowBandSize w:val="1"/>
      <w:tblStyleColBandSize w:val="1"/>
    </w:tblPr>
    <w:tcPr>
      <w:shd w:val="clear" w:color="auto" w:fill="DCFFF9" w:themeFill="accent1" w:themeFillTint="19"/>
    </w:tcPr>
    <w:tblStylePr w:type="firstRow">
      <w:rPr>
        <w:b/>
        <w:bCs/>
        <w:color w:val="FFFFFF" w:themeColor="background1"/>
      </w:rPr>
      <w:tblPr/>
      <w:tcPr>
        <w:tcBorders>
          <w:bottom w:val="single" w:sz="12" w:space="0" w:color="FFFFFF" w:themeColor="background1"/>
        </w:tcBorders>
        <w:shd w:val="clear" w:color="auto" w:fill="004830" w:themeFill="accent2" w:themeFillShade="CC"/>
      </w:tcPr>
    </w:tblStylePr>
    <w:tblStylePr w:type="lastRow">
      <w:rPr>
        <w:b/>
        <w:bCs/>
        <w:color w:val="00483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A7FFF0" w:themeFill="accent1" w:themeFillTint="3F"/>
      </w:tcPr>
    </w:tblStylePr>
    <w:tblStylePr w:type="band1Horz">
      <w:tblPr/>
      <w:tcPr>
        <w:shd w:val="clear" w:color="auto" w:fill="B8FFF3" w:themeFill="accent1" w:themeFillTint="33"/>
      </w:tcPr>
    </w:tblStylePr>
  </w:style>
  <w:style w:type="table" w:styleId="Kleurrijkearcering-accent6">
    <w:name w:val="Colorful Shading Accent 6"/>
    <w:basedOn w:val="Standaardtabel"/>
    <w:uiPriority w:val="71"/>
    <w:semiHidden/>
    <w:rsid w:val="00017D9E"/>
    <w:pPr>
      <w:spacing w:line="240" w:lineRule="auto"/>
    </w:pPr>
    <w:rPr>
      <w:color w:val="000000" w:themeColor="text1"/>
    </w:rPr>
    <w:tblPr>
      <w:tblStyleRowBandSize w:val="1"/>
      <w:tblStyleColBandSize w:val="1"/>
      <w:tblBorders>
        <w:top w:val="single" w:sz="24" w:space="0" w:color="FFC800" w:themeColor="accent5"/>
        <w:left w:val="single" w:sz="4" w:space="0" w:color="002896" w:themeColor="accent6"/>
        <w:bottom w:val="single" w:sz="4" w:space="0" w:color="002896" w:themeColor="accent6"/>
        <w:right w:val="single" w:sz="4" w:space="0" w:color="002896" w:themeColor="accent6"/>
        <w:insideH w:val="single" w:sz="4" w:space="0" w:color="FFFFFF" w:themeColor="background1"/>
        <w:insideV w:val="single" w:sz="4" w:space="0" w:color="FFFFFF" w:themeColor="background1"/>
      </w:tblBorders>
    </w:tblPr>
    <w:tcPr>
      <w:shd w:val="clear" w:color="auto" w:fill="DBE5FF" w:themeFill="accent6" w:themeFillTint="19"/>
    </w:tcPr>
    <w:tblStylePr w:type="firstRow">
      <w:rPr>
        <w:b/>
        <w:bCs/>
      </w:rPr>
      <w:tblPr/>
      <w:tcPr>
        <w:tcBorders>
          <w:top w:val="nil"/>
          <w:left w:val="nil"/>
          <w:bottom w:val="single" w:sz="24" w:space="0" w:color="FFC800"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185A" w:themeFill="accent6" w:themeFillShade="99"/>
      </w:tcPr>
    </w:tblStylePr>
    <w:tblStylePr w:type="firstCol">
      <w:rPr>
        <w:color w:val="FFFFFF" w:themeColor="background1"/>
      </w:rPr>
      <w:tblPr/>
      <w:tcPr>
        <w:tcBorders>
          <w:top w:val="nil"/>
          <w:left w:val="nil"/>
          <w:bottom w:val="nil"/>
          <w:right w:val="nil"/>
          <w:insideH w:val="single" w:sz="4" w:space="0" w:color="00185A" w:themeColor="accent6" w:themeShade="99"/>
          <w:insideV w:val="nil"/>
        </w:tcBorders>
        <w:shd w:val="clear" w:color="auto" w:fill="00185A"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00185A" w:themeFill="accent6" w:themeFillShade="99"/>
      </w:tcPr>
    </w:tblStylePr>
    <w:tblStylePr w:type="band1Vert">
      <w:tblPr/>
      <w:tcPr>
        <w:shd w:val="clear" w:color="auto" w:fill="6F95FF" w:themeFill="accent6" w:themeFillTint="66"/>
      </w:tcPr>
    </w:tblStylePr>
    <w:tblStylePr w:type="band1Horz">
      <w:tblPr/>
      <w:tcPr>
        <w:shd w:val="clear" w:color="auto" w:fill="4B7BFF" w:themeFill="accent6" w:themeFillTint="7F"/>
      </w:tcPr>
    </w:tblStylePr>
    <w:tblStylePr w:type="neCell">
      <w:rPr>
        <w:color w:val="000000" w:themeColor="text1"/>
      </w:rPr>
    </w:tblStylePr>
    <w:tblStylePr w:type="nwCell">
      <w:rPr>
        <w:color w:val="000000" w:themeColor="text1"/>
      </w:rPr>
    </w:tblStylePr>
  </w:style>
  <w:style w:type="table" w:styleId="Kleurrijkearcering-accent5">
    <w:name w:val="Colorful Shading Accent 5"/>
    <w:basedOn w:val="Standaardtabel"/>
    <w:uiPriority w:val="71"/>
    <w:semiHidden/>
    <w:rsid w:val="00017D9E"/>
    <w:pPr>
      <w:spacing w:line="240" w:lineRule="auto"/>
    </w:pPr>
    <w:rPr>
      <w:color w:val="000000" w:themeColor="text1"/>
    </w:rPr>
    <w:tblPr>
      <w:tblStyleRowBandSize w:val="1"/>
      <w:tblStyleColBandSize w:val="1"/>
      <w:tblBorders>
        <w:top w:val="single" w:sz="24" w:space="0" w:color="002896" w:themeColor="accent6"/>
        <w:left w:val="single" w:sz="4" w:space="0" w:color="FFC800" w:themeColor="accent5"/>
        <w:bottom w:val="single" w:sz="4" w:space="0" w:color="FFC800" w:themeColor="accent5"/>
        <w:right w:val="single" w:sz="4" w:space="0" w:color="FFC800" w:themeColor="accent5"/>
        <w:insideH w:val="single" w:sz="4" w:space="0" w:color="FFFFFF" w:themeColor="background1"/>
        <w:insideV w:val="single" w:sz="4" w:space="0" w:color="FFFFFF" w:themeColor="background1"/>
      </w:tblBorders>
    </w:tblPr>
    <w:tcPr>
      <w:shd w:val="clear" w:color="auto" w:fill="FFF9E6" w:themeFill="accent5" w:themeFillTint="19"/>
    </w:tcPr>
    <w:tblStylePr w:type="firstRow">
      <w:rPr>
        <w:b/>
        <w:bCs/>
      </w:rPr>
      <w:tblPr/>
      <w:tcPr>
        <w:tcBorders>
          <w:top w:val="nil"/>
          <w:left w:val="nil"/>
          <w:bottom w:val="single" w:sz="24" w:space="0" w:color="00289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7800" w:themeFill="accent5" w:themeFillShade="99"/>
      </w:tcPr>
    </w:tblStylePr>
    <w:tblStylePr w:type="firstCol">
      <w:rPr>
        <w:color w:val="FFFFFF" w:themeColor="background1"/>
      </w:rPr>
      <w:tblPr/>
      <w:tcPr>
        <w:tcBorders>
          <w:top w:val="nil"/>
          <w:left w:val="nil"/>
          <w:bottom w:val="nil"/>
          <w:right w:val="nil"/>
          <w:insideH w:val="single" w:sz="4" w:space="0" w:color="997800" w:themeColor="accent5" w:themeShade="99"/>
          <w:insideV w:val="nil"/>
        </w:tcBorders>
        <w:shd w:val="clear" w:color="auto" w:fill="997800"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997800" w:themeFill="accent5" w:themeFillShade="99"/>
      </w:tcPr>
    </w:tblStylePr>
    <w:tblStylePr w:type="band1Vert">
      <w:tblPr/>
      <w:tcPr>
        <w:shd w:val="clear" w:color="auto" w:fill="FFE999" w:themeFill="accent5" w:themeFillTint="66"/>
      </w:tcPr>
    </w:tblStylePr>
    <w:tblStylePr w:type="band1Horz">
      <w:tblPr/>
      <w:tcPr>
        <w:shd w:val="clear" w:color="auto" w:fill="FFE380" w:themeFill="accent5" w:themeFillTint="7F"/>
      </w:tcPr>
    </w:tblStylePr>
    <w:tblStylePr w:type="neCell">
      <w:rPr>
        <w:color w:val="000000" w:themeColor="text1"/>
      </w:rPr>
    </w:tblStylePr>
    <w:tblStylePr w:type="nwCell">
      <w:rPr>
        <w:color w:val="000000" w:themeColor="text1"/>
      </w:rPr>
    </w:tblStylePr>
  </w:style>
  <w:style w:type="table" w:styleId="Kleurrijkearcering-accent4">
    <w:name w:val="Colorful Shading Accent 4"/>
    <w:basedOn w:val="Standaardtabel"/>
    <w:uiPriority w:val="71"/>
    <w:semiHidden/>
    <w:rsid w:val="00017D9E"/>
    <w:pPr>
      <w:spacing w:line="240" w:lineRule="auto"/>
    </w:pPr>
    <w:rPr>
      <w:color w:val="000000" w:themeColor="text1"/>
    </w:rPr>
    <w:tblPr>
      <w:tblStyleRowBandSize w:val="1"/>
      <w:tblStyleColBandSize w:val="1"/>
      <w:tblBorders>
        <w:top w:val="single" w:sz="24" w:space="0" w:color="D20000" w:themeColor="accent3"/>
        <w:left w:val="single" w:sz="4" w:space="0" w:color="FF5000" w:themeColor="accent4"/>
        <w:bottom w:val="single" w:sz="4" w:space="0" w:color="FF5000" w:themeColor="accent4"/>
        <w:right w:val="single" w:sz="4" w:space="0" w:color="FF5000" w:themeColor="accent4"/>
        <w:insideH w:val="single" w:sz="4" w:space="0" w:color="FFFFFF" w:themeColor="background1"/>
        <w:insideV w:val="single" w:sz="4" w:space="0" w:color="FFFFFF" w:themeColor="background1"/>
      </w:tblBorders>
    </w:tblPr>
    <w:tcPr>
      <w:shd w:val="clear" w:color="auto" w:fill="FFEDE6" w:themeFill="accent4" w:themeFillTint="19"/>
    </w:tcPr>
    <w:tblStylePr w:type="firstRow">
      <w:rPr>
        <w:b/>
        <w:bCs/>
      </w:rPr>
      <w:tblPr/>
      <w:tcPr>
        <w:tcBorders>
          <w:top w:val="nil"/>
          <w:left w:val="nil"/>
          <w:bottom w:val="single" w:sz="24" w:space="0" w:color="D20000"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000" w:themeFill="accent4" w:themeFillShade="99"/>
      </w:tcPr>
    </w:tblStylePr>
    <w:tblStylePr w:type="firstCol">
      <w:rPr>
        <w:color w:val="FFFFFF" w:themeColor="background1"/>
      </w:rPr>
      <w:tblPr/>
      <w:tcPr>
        <w:tcBorders>
          <w:top w:val="nil"/>
          <w:left w:val="nil"/>
          <w:bottom w:val="nil"/>
          <w:right w:val="nil"/>
          <w:insideH w:val="single" w:sz="4" w:space="0" w:color="993000" w:themeColor="accent4" w:themeShade="99"/>
          <w:insideV w:val="nil"/>
        </w:tcBorders>
        <w:shd w:val="clear" w:color="auto" w:fill="993000"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993000" w:themeFill="accent4" w:themeFillShade="99"/>
      </w:tcPr>
    </w:tblStylePr>
    <w:tblStylePr w:type="band1Vert">
      <w:tblPr/>
      <w:tcPr>
        <w:shd w:val="clear" w:color="auto" w:fill="FFB999" w:themeFill="accent4" w:themeFillTint="66"/>
      </w:tcPr>
    </w:tblStylePr>
    <w:tblStylePr w:type="band1Horz">
      <w:tblPr/>
      <w:tcPr>
        <w:shd w:val="clear" w:color="auto" w:fill="FFA780" w:themeFill="accent4" w:themeFillTint="7F"/>
      </w:tcPr>
    </w:tblStylePr>
    <w:tblStylePr w:type="neCell">
      <w:rPr>
        <w:color w:val="000000" w:themeColor="text1"/>
      </w:rPr>
    </w:tblStylePr>
    <w:tblStylePr w:type="nwCell">
      <w:rPr>
        <w:color w:val="000000" w:themeColor="text1"/>
      </w:rPr>
    </w:tblStylePr>
  </w:style>
  <w:style w:type="table" w:styleId="Kleurrijkearcering-accent3">
    <w:name w:val="Colorful Shading Accent 3"/>
    <w:basedOn w:val="Standaardtabel"/>
    <w:uiPriority w:val="71"/>
    <w:semiHidden/>
    <w:rsid w:val="00017D9E"/>
    <w:pPr>
      <w:spacing w:line="240" w:lineRule="auto"/>
    </w:pPr>
    <w:rPr>
      <w:color w:val="000000" w:themeColor="text1"/>
    </w:rPr>
    <w:tblPr>
      <w:tblStyleRowBandSize w:val="1"/>
      <w:tblStyleColBandSize w:val="1"/>
      <w:tblBorders>
        <w:top w:val="single" w:sz="24" w:space="0" w:color="FF5000" w:themeColor="accent4"/>
        <w:left w:val="single" w:sz="4" w:space="0" w:color="D20000" w:themeColor="accent3"/>
        <w:bottom w:val="single" w:sz="4" w:space="0" w:color="D20000" w:themeColor="accent3"/>
        <w:right w:val="single" w:sz="4" w:space="0" w:color="D20000" w:themeColor="accent3"/>
        <w:insideH w:val="single" w:sz="4" w:space="0" w:color="FFFFFF" w:themeColor="background1"/>
        <w:insideV w:val="single" w:sz="4" w:space="0" w:color="FFFFFF" w:themeColor="background1"/>
      </w:tblBorders>
    </w:tblPr>
    <w:tcPr>
      <w:shd w:val="clear" w:color="auto" w:fill="FFE1E1" w:themeFill="accent3" w:themeFillTint="19"/>
    </w:tcPr>
    <w:tblStylePr w:type="firstRow">
      <w:rPr>
        <w:b/>
        <w:bCs/>
      </w:rPr>
      <w:tblPr/>
      <w:tcPr>
        <w:tcBorders>
          <w:top w:val="nil"/>
          <w:left w:val="nil"/>
          <w:bottom w:val="single" w:sz="24" w:space="0" w:color="FF5000"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E0000" w:themeFill="accent3" w:themeFillShade="99"/>
      </w:tcPr>
    </w:tblStylePr>
    <w:tblStylePr w:type="firstCol">
      <w:rPr>
        <w:color w:val="FFFFFF" w:themeColor="background1"/>
      </w:rPr>
      <w:tblPr/>
      <w:tcPr>
        <w:tcBorders>
          <w:top w:val="nil"/>
          <w:left w:val="nil"/>
          <w:bottom w:val="nil"/>
          <w:right w:val="nil"/>
          <w:insideH w:val="single" w:sz="4" w:space="0" w:color="7E0000" w:themeColor="accent3" w:themeShade="99"/>
          <w:insideV w:val="nil"/>
        </w:tcBorders>
        <w:shd w:val="clear" w:color="auto" w:fill="7E000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7E0000" w:themeFill="accent3" w:themeFillShade="99"/>
      </w:tcPr>
    </w:tblStylePr>
    <w:tblStylePr w:type="band1Vert">
      <w:tblPr/>
      <w:tcPr>
        <w:shd w:val="clear" w:color="auto" w:fill="FF8787" w:themeFill="accent3" w:themeFillTint="66"/>
      </w:tcPr>
    </w:tblStylePr>
    <w:tblStylePr w:type="band1Horz">
      <w:tblPr/>
      <w:tcPr>
        <w:shd w:val="clear" w:color="auto" w:fill="FF6969" w:themeFill="accent3" w:themeFillTint="7F"/>
      </w:tcPr>
    </w:tblStylePr>
  </w:style>
  <w:style w:type="table" w:styleId="Kleurrijkearcering-accent2">
    <w:name w:val="Colorful Shading Accent 2"/>
    <w:basedOn w:val="Standaardtabel"/>
    <w:uiPriority w:val="71"/>
    <w:semiHidden/>
    <w:rsid w:val="00017D9E"/>
    <w:pPr>
      <w:spacing w:line="240" w:lineRule="auto"/>
    </w:pPr>
    <w:rPr>
      <w:color w:val="000000" w:themeColor="text1"/>
    </w:rPr>
    <w:tblPr>
      <w:tblStyleRowBandSize w:val="1"/>
      <w:tblStyleColBandSize w:val="1"/>
      <w:tblBorders>
        <w:top w:val="single" w:sz="24" w:space="0" w:color="005A3C" w:themeColor="accent2"/>
        <w:left w:val="single" w:sz="4" w:space="0" w:color="005A3C" w:themeColor="accent2"/>
        <w:bottom w:val="single" w:sz="4" w:space="0" w:color="005A3C" w:themeColor="accent2"/>
        <w:right w:val="single" w:sz="4" w:space="0" w:color="005A3C" w:themeColor="accent2"/>
        <w:insideH w:val="single" w:sz="4" w:space="0" w:color="FFFFFF" w:themeColor="background1"/>
        <w:insideV w:val="single" w:sz="4" w:space="0" w:color="FFFFFF" w:themeColor="background1"/>
      </w:tblBorders>
    </w:tblPr>
    <w:tcPr>
      <w:shd w:val="clear" w:color="auto" w:fill="D5FFF1" w:themeFill="accent2" w:themeFillTint="19"/>
    </w:tcPr>
    <w:tblStylePr w:type="firstRow">
      <w:rPr>
        <w:b/>
        <w:bCs/>
      </w:rPr>
      <w:tblPr/>
      <w:tcPr>
        <w:tcBorders>
          <w:top w:val="nil"/>
          <w:left w:val="nil"/>
          <w:bottom w:val="single" w:sz="24" w:space="0" w:color="005A3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3624" w:themeFill="accent2" w:themeFillShade="99"/>
      </w:tcPr>
    </w:tblStylePr>
    <w:tblStylePr w:type="firstCol">
      <w:rPr>
        <w:color w:val="FFFFFF" w:themeColor="background1"/>
      </w:rPr>
      <w:tblPr/>
      <w:tcPr>
        <w:tcBorders>
          <w:top w:val="nil"/>
          <w:left w:val="nil"/>
          <w:bottom w:val="nil"/>
          <w:right w:val="nil"/>
          <w:insideH w:val="single" w:sz="4" w:space="0" w:color="003624" w:themeColor="accent2" w:themeShade="99"/>
          <w:insideV w:val="nil"/>
        </w:tcBorders>
        <w:shd w:val="clear" w:color="auto" w:fill="003624"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003624" w:themeFill="accent2" w:themeFillShade="99"/>
      </w:tcPr>
    </w:tblStylePr>
    <w:tblStylePr w:type="band1Vert">
      <w:tblPr/>
      <w:tcPr>
        <w:shd w:val="clear" w:color="auto" w:fill="57FFC7" w:themeFill="accent2" w:themeFillTint="66"/>
      </w:tcPr>
    </w:tblStylePr>
    <w:tblStylePr w:type="band1Horz">
      <w:tblPr/>
      <w:tcPr>
        <w:shd w:val="clear" w:color="auto" w:fill="2DFFB9" w:themeFill="accent2" w:themeFillTint="7F"/>
      </w:tcPr>
    </w:tblStylePr>
    <w:tblStylePr w:type="neCell">
      <w:rPr>
        <w:color w:val="000000" w:themeColor="text1"/>
      </w:rPr>
    </w:tblStylePr>
    <w:tblStylePr w:type="nwCell">
      <w:rPr>
        <w:color w:val="000000" w:themeColor="text1"/>
      </w:rPr>
    </w:tblStylePr>
  </w:style>
  <w:style w:type="table" w:styleId="Kleurrijkearcering-accent1">
    <w:name w:val="Colorful Shading Accent 1"/>
    <w:basedOn w:val="Standaardtabel"/>
    <w:uiPriority w:val="71"/>
    <w:semiHidden/>
    <w:rsid w:val="00017D9E"/>
    <w:pPr>
      <w:spacing w:line="240" w:lineRule="auto"/>
    </w:pPr>
    <w:rPr>
      <w:color w:val="000000" w:themeColor="text1"/>
    </w:rPr>
    <w:tblPr>
      <w:tblStyleRowBandSize w:val="1"/>
      <w:tblStyleColBandSize w:val="1"/>
      <w:tblBorders>
        <w:top w:val="single" w:sz="24" w:space="0" w:color="005A3C" w:themeColor="accent2"/>
        <w:left w:val="single" w:sz="4" w:space="0" w:color="009B82" w:themeColor="accent1"/>
        <w:bottom w:val="single" w:sz="4" w:space="0" w:color="009B82" w:themeColor="accent1"/>
        <w:right w:val="single" w:sz="4" w:space="0" w:color="009B82" w:themeColor="accent1"/>
        <w:insideH w:val="single" w:sz="4" w:space="0" w:color="FFFFFF" w:themeColor="background1"/>
        <w:insideV w:val="single" w:sz="4" w:space="0" w:color="FFFFFF" w:themeColor="background1"/>
      </w:tblBorders>
    </w:tblPr>
    <w:tcPr>
      <w:shd w:val="clear" w:color="auto" w:fill="DCFFF9" w:themeFill="accent1" w:themeFillTint="19"/>
    </w:tcPr>
    <w:tblStylePr w:type="firstRow">
      <w:rPr>
        <w:b/>
        <w:bCs/>
      </w:rPr>
      <w:tblPr/>
      <w:tcPr>
        <w:tcBorders>
          <w:top w:val="nil"/>
          <w:left w:val="nil"/>
          <w:bottom w:val="single" w:sz="24" w:space="0" w:color="005A3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5D4D" w:themeFill="accent1" w:themeFillShade="99"/>
      </w:tcPr>
    </w:tblStylePr>
    <w:tblStylePr w:type="firstCol">
      <w:rPr>
        <w:color w:val="FFFFFF" w:themeColor="background1"/>
      </w:rPr>
      <w:tblPr/>
      <w:tcPr>
        <w:tcBorders>
          <w:top w:val="nil"/>
          <w:left w:val="nil"/>
          <w:bottom w:val="nil"/>
          <w:right w:val="nil"/>
          <w:insideH w:val="single" w:sz="4" w:space="0" w:color="005D4D" w:themeColor="accent1" w:themeShade="99"/>
          <w:insideV w:val="nil"/>
        </w:tcBorders>
        <w:shd w:val="clear" w:color="auto" w:fill="005D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05D4D" w:themeFill="accent1" w:themeFillShade="99"/>
      </w:tcPr>
    </w:tblStylePr>
    <w:tblStylePr w:type="band1Vert">
      <w:tblPr/>
      <w:tcPr>
        <w:shd w:val="clear" w:color="auto" w:fill="71FFE7" w:themeFill="accent1" w:themeFillTint="66"/>
      </w:tcPr>
    </w:tblStylePr>
    <w:tblStylePr w:type="band1Horz">
      <w:tblPr/>
      <w:tcPr>
        <w:shd w:val="clear" w:color="auto" w:fill="4EFFE1" w:themeFill="accent1" w:themeFillTint="7F"/>
      </w:tcPr>
    </w:tblStylePr>
    <w:tblStylePr w:type="neCell">
      <w:rPr>
        <w:color w:val="000000" w:themeColor="text1"/>
      </w:rPr>
    </w:tblStylePr>
    <w:tblStylePr w:type="nwCell">
      <w:rPr>
        <w:color w:val="000000" w:themeColor="text1"/>
      </w:rPr>
    </w:tblStylePr>
  </w:style>
  <w:style w:type="table" w:styleId="Kleurrijkraster-accent6">
    <w:name w:val="Colorful Grid Accent 6"/>
    <w:basedOn w:val="Standaardtabel"/>
    <w:uiPriority w:val="73"/>
    <w:semiHidden/>
    <w:rsid w:val="00017D9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7CAFF" w:themeFill="accent6" w:themeFillTint="33"/>
    </w:tcPr>
    <w:tblStylePr w:type="firstRow">
      <w:rPr>
        <w:b/>
        <w:bCs/>
      </w:rPr>
      <w:tblPr/>
      <w:tcPr>
        <w:shd w:val="clear" w:color="auto" w:fill="6F95FF" w:themeFill="accent6" w:themeFillTint="66"/>
      </w:tcPr>
    </w:tblStylePr>
    <w:tblStylePr w:type="lastRow">
      <w:rPr>
        <w:b/>
        <w:bCs/>
        <w:color w:val="000000" w:themeColor="text1"/>
      </w:rPr>
      <w:tblPr/>
      <w:tcPr>
        <w:shd w:val="clear" w:color="auto" w:fill="6F95FF" w:themeFill="accent6" w:themeFillTint="66"/>
      </w:tcPr>
    </w:tblStylePr>
    <w:tblStylePr w:type="firstCol">
      <w:rPr>
        <w:color w:val="FFFFFF" w:themeColor="background1"/>
      </w:rPr>
      <w:tblPr/>
      <w:tcPr>
        <w:shd w:val="clear" w:color="auto" w:fill="001D70" w:themeFill="accent6" w:themeFillShade="BF"/>
      </w:tcPr>
    </w:tblStylePr>
    <w:tblStylePr w:type="lastCol">
      <w:rPr>
        <w:color w:val="FFFFFF" w:themeColor="background1"/>
      </w:rPr>
      <w:tblPr/>
      <w:tcPr>
        <w:shd w:val="clear" w:color="auto" w:fill="001D70" w:themeFill="accent6" w:themeFillShade="BF"/>
      </w:tcPr>
    </w:tblStylePr>
    <w:tblStylePr w:type="band1Vert">
      <w:tblPr/>
      <w:tcPr>
        <w:shd w:val="clear" w:color="auto" w:fill="4B7BFF" w:themeFill="accent6" w:themeFillTint="7F"/>
      </w:tcPr>
    </w:tblStylePr>
    <w:tblStylePr w:type="band1Horz">
      <w:tblPr/>
      <w:tcPr>
        <w:shd w:val="clear" w:color="auto" w:fill="4B7BFF" w:themeFill="accent6" w:themeFillTint="7F"/>
      </w:tcPr>
    </w:tblStylePr>
  </w:style>
  <w:style w:type="table" w:styleId="Kleurrijkraster-accent5">
    <w:name w:val="Colorful Grid Accent 5"/>
    <w:basedOn w:val="Standaardtabel"/>
    <w:uiPriority w:val="73"/>
    <w:semiHidden/>
    <w:rsid w:val="00017D9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F4CC" w:themeFill="accent5" w:themeFillTint="33"/>
    </w:tcPr>
    <w:tblStylePr w:type="firstRow">
      <w:rPr>
        <w:b/>
        <w:bCs/>
      </w:rPr>
      <w:tblPr/>
      <w:tcPr>
        <w:shd w:val="clear" w:color="auto" w:fill="FFE999" w:themeFill="accent5" w:themeFillTint="66"/>
      </w:tcPr>
    </w:tblStylePr>
    <w:tblStylePr w:type="lastRow">
      <w:rPr>
        <w:b/>
        <w:bCs/>
        <w:color w:val="000000" w:themeColor="text1"/>
      </w:rPr>
      <w:tblPr/>
      <w:tcPr>
        <w:shd w:val="clear" w:color="auto" w:fill="FFE999" w:themeFill="accent5" w:themeFillTint="66"/>
      </w:tcPr>
    </w:tblStylePr>
    <w:tblStylePr w:type="firstCol">
      <w:rPr>
        <w:color w:val="FFFFFF" w:themeColor="background1"/>
      </w:rPr>
      <w:tblPr/>
      <w:tcPr>
        <w:shd w:val="clear" w:color="auto" w:fill="BF9500" w:themeFill="accent5" w:themeFillShade="BF"/>
      </w:tcPr>
    </w:tblStylePr>
    <w:tblStylePr w:type="lastCol">
      <w:rPr>
        <w:color w:val="FFFFFF" w:themeColor="background1"/>
      </w:rPr>
      <w:tblPr/>
      <w:tcPr>
        <w:shd w:val="clear" w:color="auto" w:fill="BF9500" w:themeFill="accent5" w:themeFillShade="BF"/>
      </w:tcPr>
    </w:tblStylePr>
    <w:tblStylePr w:type="band1Vert">
      <w:tblPr/>
      <w:tcPr>
        <w:shd w:val="clear" w:color="auto" w:fill="FFE380" w:themeFill="accent5" w:themeFillTint="7F"/>
      </w:tcPr>
    </w:tblStylePr>
    <w:tblStylePr w:type="band1Horz">
      <w:tblPr/>
      <w:tcPr>
        <w:shd w:val="clear" w:color="auto" w:fill="FFE380" w:themeFill="accent5" w:themeFillTint="7F"/>
      </w:tcPr>
    </w:tblStylePr>
  </w:style>
  <w:style w:type="table" w:styleId="Kleurrijkraster-accent4">
    <w:name w:val="Colorful Grid Accent 4"/>
    <w:basedOn w:val="Standaardtabel"/>
    <w:uiPriority w:val="73"/>
    <w:semiHidden/>
    <w:rsid w:val="00017D9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DCCC" w:themeFill="accent4" w:themeFillTint="33"/>
    </w:tcPr>
    <w:tblStylePr w:type="firstRow">
      <w:rPr>
        <w:b/>
        <w:bCs/>
      </w:rPr>
      <w:tblPr/>
      <w:tcPr>
        <w:shd w:val="clear" w:color="auto" w:fill="FFB999" w:themeFill="accent4" w:themeFillTint="66"/>
      </w:tcPr>
    </w:tblStylePr>
    <w:tblStylePr w:type="lastRow">
      <w:rPr>
        <w:b/>
        <w:bCs/>
        <w:color w:val="000000" w:themeColor="text1"/>
      </w:rPr>
      <w:tblPr/>
      <w:tcPr>
        <w:shd w:val="clear" w:color="auto" w:fill="FFB999" w:themeFill="accent4" w:themeFillTint="66"/>
      </w:tcPr>
    </w:tblStylePr>
    <w:tblStylePr w:type="firstCol">
      <w:rPr>
        <w:color w:val="FFFFFF" w:themeColor="background1"/>
      </w:rPr>
      <w:tblPr/>
      <w:tcPr>
        <w:shd w:val="clear" w:color="auto" w:fill="BF3B00" w:themeFill="accent4" w:themeFillShade="BF"/>
      </w:tcPr>
    </w:tblStylePr>
    <w:tblStylePr w:type="lastCol">
      <w:rPr>
        <w:color w:val="FFFFFF" w:themeColor="background1"/>
      </w:rPr>
      <w:tblPr/>
      <w:tcPr>
        <w:shd w:val="clear" w:color="auto" w:fill="BF3B00" w:themeFill="accent4" w:themeFillShade="BF"/>
      </w:tcPr>
    </w:tblStylePr>
    <w:tblStylePr w:type="band1Vert">
      <w:tblPr/>
      <w:tcPr>
        <w:shd w:val="clear" w:color="auto" w:fill="FFA780" w:themeFill="accent4" w:themeFillTint="7F"/>
      </w:tcPr>
    </w:tblStylePr>
    <w:tblStylePr w:type="band1Horz">
      <w:tblPr/>
      <w:tcPr>
        <w:shd w:val="clear" w:color="auto" w:fill="FFA780" w:themeFill="accent4" w:themeFillTint="7F"/>
      </w:tcPr>
    </w:tblStylePr>
  </w:style>
  <w:style w:type="table" w:styleId="Kleurrijkraster-accent3">
    <w:name w:val="Colorful Grid Accent 3"/>
    <w:basedOn w:val="Standaardtabel"/>
    <w:uiPriority w:val="73"/>
    <w:semiHidden/>
    <w:rsid w:val="00017D9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FFC3C3" w:themeFill="accent3" w:themeFillTint="33"/>
    </w:tcPr>
    <w:tblStylePr w:type="firstRow">
      <w:rPr>
        <w:b/>
        <w:bCs/>
      </w:rPr>
      <w:tblPr/>
      <w:tcPr>
        <w:shd w:val="clear" w:color="auto" w:fill="FF8787" w:themeFill="accent3" w:themeFillTint="66"/>
      </w:tcPr>
    </w:tblStylePr>
    <w:tblStylePr w:type="lastRow">
      <w:rPr>
        <w:b/>
        <w:bCs/>
        <w:color w:val="000000" w:themeColor="text1"/>
      </w:rPr>
      <w:tblPr/>
      <w:tcPr>
        <w:shd w:val="clear" w:color="auto" w:fill="FF8787" w:themeFill="accent3" w:themeFillTint="66"/>
      </w:tcPr>
    </w:tblStylePr>
    <w:tblStylePr w:type="firstCol">
      <w:rPr>
        <w:color w:val="FFFFFF" w:themeColor="background1"/>
      </w:rPr>
      <w:tblPr/>
      <w:tcPr>
        <w:shd w:val="clear" w:color="auto" w:fill="9D0000" w:themeFill="accent3" w:themeFillShade="BF"/>
      </w:tcPr>
    </w:tblStylePr>
    <w:tblStylePr w:type="lastCol">
      <w:rPr>
        <w:color w:val="FFFFFF" w:themeColor="background1"/>
      </w:rPr>
      <w:tblPr/>
      <w:tcPr>
        <w:shd w:val="clear" w:color="auto" w:fill="9D0000" w:themeFill="accent3" w:themeFillShade="BF"/>
      </w:tcPr>
    </w:tblStylePr>
    <w:tblStylePr w:type="band1Vert">
      <w:tblPr/>
      <w:tcPr>
        <w:shd w:val="clear" w:color="auto" w:fill="FF6969" w:themeFill="accent3" w:themeFillTint="7F"/>
      </w:tcPr>
    </w:tblStylePr>
    <w:tblStylePr w:type="band1Horz">
      <w:tblPr/>
      <w:tcPr>
        <w:shd w:val="clear" w:color="auto" w:fill="FF6969" w:themeFill="accent3" w:themeFillTint="7F"/>
      </w:tcPr>
    </w:tblStylePr>
  </w:style>
  <w:style w:type="table" w:styleId="Kleurrijkraster-accent2">
    <w:name w:val="Colorful Grid Accent 2"/>
    <w:basedOn w:val="Standaardtabel"/>
    <w:uiPriority w:val="73"/>
    <w:semiHidden/>
    <w:rsid w:val="00017D9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ABFFE3" w:themeFill="accent2" w:themeFillTint="33"/>
    </w:tcPr>
    <w:tblStylePr w:type="firstRow">
      <w:rPr>
        <w:b/>
        <w:bCs/>
      </w:rPr>
      <w:tblPr/>
      <w:tcPr>
        <w:shd w:val="clear" w:color="auto" w:fill="57FFC7" w:themeFill="accent2" w:themeFillTint="66"/>
      </w:tcPr>
    </w:tblStylePr>
    <w:tblStylePr w:type="lastRow">
      <w:rPr>
        <w:b/>
        <w:bCs/>
        <w:color w:val="000000" w:themeColor="text1"/>
      </w:rPr>
      <w:tblPr/>
      <w:tcPr>
        <w:shd w:val="clear" w:color="auto" w:fill="57FFC7" w:themeFill="accent2" w:themeFillTint="66"/>
      </w:tcPr>
    </w:tblStylePr>
    <w:tblStylePr w:type="firstCol">
      <w:rPr>
        <w:color w:val="FFFFFF" w:themeColor="background1"/>
      </w:rPr>
      <w:tblPr/>
      <w:tcPr>
        <w:shd w:val="clear" w:color="auto" w:fill="00432C" w:themeFill="accent2" w:themeFillShade="BF"/>
      </w:tcPr>
    </w:tblStylePr>
    <w:tblStylePr w:type="lastCol">
      <w:rPr>
        <w:color w:val="FFFFFF" w:themeColor="background1"/>
      </w:rPr>
      <w:tblPr/>
      <w:tcPr>
        <w:shd w:val="clear" w:color="auto" w:fill="00432C" w:themeFill="accent2" w:themeFillShade="BF"/>
      </w:tcPr>
    </w:tblStylePr>
    <w:tblStylePr w:type="band1Vert">
      <w:tblPr/>
      <w:tcPr>
        <w:shd w:val="clear" w:color="auto" w:fill="2DFFB9" w:themeFill="accent2" w:themeFillTint="7F"/>
      </w:tcPr>
    </w:tblStylePr>
    <w:tblStylePr w:type="band1Horz">
      <w:tblPr/>
      <w:tcPr>
        <w:shd w:val="clear" w:color="auto" w:fill="2DFFB9" w:themeFill="accent2" w:themeFillTint="7F"/>
      </w:tcPr>
    </w:tblStylePr>
  </w:style>
  <w:style w:type="table" w:styleId="Kleurrijkraster-accent1">
    <w:name w:val="Colorful Grid Accent 1"/>
    <w:basedOn w:val="Standaardtabel"/>
    <w:uiPriority w:val="73"/>
    <w:semiHidden/>
    <w:rsid w:val="00017D9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B8FFF3" w:themeFill="accent1" w:themeFillTint="33"/>
    </w:tcPr>
    <w:tblStylePr w:type="firstRow">
      <w:rPr>
        <w:b/>
        <w:bCs/>
      </w:rPr>
      <w:tblPr/>
      <w:tcPr>
        <w:shd w:val="clear" w:color="auto" w:fill="71FFE7" w:themeFill="accent1" w:themeFillTint="66"/>
      </w:tcPr>
    </w:tblStylePr>
    <w:tblStylePr w:type="lastRow">
      <w:rPr>
        <w:b/>
        <w:bCs/>
        <w:color w:val="000000" w:themeColor="text1"/>
      </w:rPr>
      <w:tblPr/>
      <w:tcPr>
        <w:shd w:val="clear" w:color="auto" w:fill="71FFE7" w:themeFill="accent1" w:themeFillTint="66"/>
      </w:tcPr>
    </w:tblStylePr>
    <w:tblStylePr w:type="firstCol">
      <w:rPr>
        <w:color w:val="FFFFFF" w:themeColor="background1"/>
      </w:rPr>
      <w:tblPr/>
      <w:tcPr>
        <w:shd w:val="clear" w:color="auto" w:fill="007460" w:themeFill="accent1" w:themeFillShade="BF"/>
      </w:tcPr>
    </w:tblStylePr>
    <w:tblStylePr w:type="lastCol">
      <w:rPr>
        <w:color w:val="FFFFFF" w:themeColor="background1"/>
      </w:rPr>
      <w:tblPr/>
      <w:tcPr>
        <w:shd w:val="clear" w:color="auto" w:fill="007460" w:themeFill="accent1" w:themeFillShade="BF"/>
      </w:tcPr>
    </w:tblStylePr>
    <w:tblStylePr w:type="band1Vert">
      <w:tblPr/>
      <w:tcPr>
        <w:shd w:val="clear" w:color="auto" w:fill="4EFFE1" w:themeFill="accent1" w:themeFillTint="7F"/>
      </w:tcPr>
    </w:tblStylePr>
    <w:tblStylePr w:type="band1Horz">
      <w:tblPr/>
      <w:tcPr>
        <w:shd w:val="clear" w:color="auto" w:fill="4EFFE1" w:themeFill="accent1" w:themeFillTint="7F"/>
      </w:tcPr>
    </w:tblStylePr>
  </w:style>
  <w:style w:type="table" w:styleId="Gemiddeldelijst2-accent6">
    <w:name w:val="Medium List 2 Accent 6"/>
    <w:basedOn w:val="Standaardtabel"/>
    <w:uiPriority w:val="66"/>
    <w:semiHidden/>
    <w:rsid w:val="00017D9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2896" w:themeColor="accent6"/>
        <w:left w:val="single" w:sz="8" w:space="0" w:color="002896" w:themeColor="accent6"/>
        <w:bottom w:val="single" w:sz="8" w:space="0" w:color="002896" w:themeColor="accent6"/>
        <w:right w:val="single" w:sz="8" w:space="0" w:color="002896" w:themeColor="accent6"/>
      </w:tblBorders>
    </w:tblPr>
    <w:tblStylePr w:type="firstRow">
      <w:rPr>
        <w:sz w:val="24"/>
        <w:szCs w:val="24"/>
      </w:rPr>
      <w:tblPr/>
      <w:tcPr>
        <w:tcBorders>
          <w:top w:val="nil"/>
          <w:left w:val="nil"/>
          <w:bottom w:val="single" w:sz="24" w:space="0" w:color="002896" w:themeColor="accent6"/>
          <w:right w:val="nil"/>
          <w:insideH w:val="nil"/>
          <w:insideV w:val="nil"/>
        </w:tcBorders>
        <w:shd w:val="clear" w:color="auto" w:fill="FFFFFF" w:themeFill="background1"/>
      </w:tcPr>
    </w:tblStylePr>
    <w:tblStylePr w:type="lastRow">
      <w:tblPr/>
      <w:tcPr>
        <w:tcBorders>
          <w:top w:val="single" w:sz="8" w:space="0" w:color="00289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2896" w:themeColor="accent6"/>
          <w:insideH w:val="nil"/>
          <w:insideV w:val="nil"/>
        </w:tcBorders>
        <w:shd w:val="clear" w:color="auto" w:fill="FFFFFF" w:themeFill="background1"/>
      </w:tcPr>
    </w:tblStylePr>
    <w:tblStylePr w:type="lastCol">
      <w:tblPr/>
      <w:tcPr>
        <w:tcBorders>
          <w:top w:val="nil"/>
          <w:left w:val="single" w:sz="8" w:space="0" w:color="00289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6BDFF" w:themeFill="accent6" w:themeFillTint="3F"/>
      </w:tcPr>
    </w:tblStylePr>
    <w:tblStylePr w:type="band1Horz">
      <w:tblPr/>
      <w:tcPr>
        <w:tcBorders>
          <w:top w:val="nil"/>
          <w:bottom w:val="nil"/>
          <w:insideH w:val="nil"/>
          <w:insideV w:val="nil"/>
        </w:tcBorders>
        <w:shd w:val="clear" w:color="auto" w:fill="A6BDFF"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5">
    <w:name w:val="Medium List 2 Accent 5"/>
    <w:basedOn w:val="Standaardtabel"/>
    <w:uiPriority w:val="66"/>
    <w:semiHidden/>
    <w:rsid w:val="00017D9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800" w:themeColor="accent5"/>
        <w:left w:val="single" w:sz="8" w:space="0" w:color="FFC800" w:themeColor="accent5"/>
        <w:bottom w:val="single" w:sz="8" w:space="0" w:color="FFC800" w:themeColor="accent5"/>
        <w:right w:val="single" w:sz="8" w:space="0" w:color="FFC800" w:themeColor="accent5"/>
      </w:tblBorders>
    </w:tblPr>
    <w:tblStylePr w:type="firstRow">
      <w:rPr>
        <w:sz w:val="24"/>
        <w:szCs w:val="24"/>
      </w:rPr>
      <w:tblPr/>
      <w:tcPr>
        <w:tcBorders>
          <w:top w:val="nil"/>
          <w:left w:val="nil"/>
          <w:bottom w:val="single" w:sz="24" w:space="0" w:color="FFC800" w:themeColor="accent5"/>
          <w:right w:val="nil"/>
          <w:insideH w:val="nil"/>
          <w:insideV w:val="nil"/>
        </w:tcBorders>
        <w:shd w:val="clear" w:color="auto" w:fill="FFFFFF" w:themeFill="background1"/>
      </w:tcPr>
    </w:tblStylePr>
    <w:tblStylePr w:type="lastRow">
      <w:tblPr/>
      <w:tcPr>
        <w:tcBorders>
          <w:top w:val="single" w:sz="8" w:space="0" w:color="FFC800"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C800" w:themeColor="accent5"/>
          <w:insideH w:val="nil"/>
          <w:insideV w:val="nil"/>
        </w:tcBorders>
        <w:shd w:val="clear" w:color="auto" w:fill="FFFFFF" w:themeFill="background1"/>
      </w:tcPr>
    </w:tblStylePr>
    <w:tblStylePr w:type="lastCol">
      <w:tblPr/>
      <w:tcPr>
        <w:tcBorders>
          <w:top w:val="nil"/>
          <w:left w:val="single" w:sz="8" w:space="0" w:color="FFC800"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F1C0" w:themeFill="accent5" w:themeFillTint="3F"/>
      </w:tcPr>
    </w:tblStylePr>
    <w:tblStylePr w:type="band1Horz">
      <w:tblPr/>
      <w:tcPr>
        <w:tcBorders>
          <w:top w:val="nil"/>
          <w:bottom w:val="nil"/>
          <w:insideH w:val="nil"/>
          <w:insideV w:val="nil"/>
        </w:tcBorders>
        <w:shd w:val="clear" w:color="auto" w:fill="FFF1C0"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4">
    <w:name w:val="Medium List 2 Accent 4"/>
    <w:basedOn w:val="Standaardtabel"/>
    <w:uiPriority w:val="66"/>
    <w:semiHidden/>
    <w:rsid w:val="00017D9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5000" w:themeColor="accent4"/>
        <w:left w:val="single" w:sz="8" w:space="0" w:color="FF5000" w:themeColor="accent4"/>
        <w:bottom w:val="single" w:sz="8" w:space="0" w:color="FF5000" w:themeColor="accent4"/>
        <w:right w:val="single" w:sz="8" w:space="0" w:color="FF5000" w:themeColor="accent4"/>
      </w:tblBorders>
    </w:tblPr>
    <w:tblStylePr w:type="firstRow">
      <w:rPr>
        <w:sz w:val="24"/>
        <w:szCs w:val="24"/>
      </w:rPr>
      <w:tblPr/>
      <w:tcPr>
        <w:tcBorders>
          <w:top w:val="nil"/>
          <w:left w:val="nil"/>
          <w:bottom w:val="single" w:sz="24" w:space="0" w:color="FF5000" w:themeColor="accent4"/>
          <w:right w:val="nil"/>
          <w:insideH w:val="nil"/>
          <w:insideV w:val="nil"/>
        </w:tcBorders>
        <w:shd w:val="clear" w:color="auto" w:fill="FFFFFF" w:themeFill="background1"/>
      </w:tcPr>
    </w:tblStylePr>
    <w:tblStylePr w:type="lastRow">
      <w:tblPr/>
      <w:tcPr>
        <w:tcBorders>
          <w:top w:val="single" w:sz="8" w:space="0" w:color="FF5000"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F5000" w:themeColor="accent4"/>
          <w:insideH w:val="nil"/>
          <w:insideV w:val="nil"/>
        </w:tcBorders>
        <w:shd w:val="clear" w:color="auto" w:fill="FFFFFF" w:themeFill="background1"/>
      </w:tcPr>
    </w:tblStylePr>
    <w:tblStylePr w:type="lastCol">
      <w:tblPr/>
      <w:tcPr>
        <w:tcBorders>
          <w:top w:val="nil"/>
          <w:left w:val="single" w:sz="8" w:space="0" w:color="FF5000"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D3C0" w:themeFill="accent4" w:themeFillTint="3F"/>
      </w:tcPr>
    </w:tblStylePr>
    <w:tblStylePr w:type="band1Horz">
      <w:tblPr/>
      <w:tcPr>
        <w:tcBorders>
          <w:top w:val="nil"/>
          <w:bottom w:val="nil"/>
          <w:insideH w:val="nil"/>
          <w:insideV w:val="nil"/>
        </w:tcBorders>
        <w:shd w:val="clear" w:color="auto" w:fill="FFD3C0"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3">
    <w:name w:val="Medium List 2 Accent 3"/>
    <w:basedOn w:val="Standaardtabel"/>
    <w:uiPriority w:val="66"/>
    <w:semiHidden/>
    <w:rsid w:val="00017D9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20000" w:themeColor="accent3"/>
        <w:left w:val="single" w:sz="8" w:space="0" w:color="D20000" w:themeColor="accent3"/>
        <w:bottom w:val="single" w:sz="8" w:space="0" w:color="D20000" w:themeColor="accent3"/>
        <w:right w:val="single" w:sz="8" w:space="0" w:color="D20000" w:themeColor="accent3"/>
      </w:tblBorders>
    </w:tblPr>
    <w:tblStylePr w:type="firstRow">
      <w:rPr>
        <w:sz w:val="24"/>
        <w:szCs w:val="24"/>
      </w:rPr>
      <w:tblPr/>
      <w:tcPr>
        <w:tcBorders>
          <w:top w:val="nil"/>
          <w:left w:val="nil"/>
          <w:bottom w:val="single" w:sz="24" w:space="0" w:color="D20000" w:themeColor="accent3"/>
          <w:right w:val="nil"/>
          <w:insideH w:val="nil"/>
          <w:insideV w:val="nil"/>
        </w:tcBorders>
        <w:shd w:val="clear" w:color="auto" w:fill="FFFFFF" w:themeFill="background1"/>
      </w:tcPr>
    </w:tblStylePr>
    <w:tblStylePr w:type="lastRow">
      <w:tblPr/>
      <w:tcPr>
        <w:tcBorders>
          <w:top w:val="single" w:sz="8" w:space="0" w:color="D20000"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D20000" w:themeColor="accent3"/>
          <w:insideH w:val="nil"/>
          <w:insideV w:val="nil"/>
        </w:tcBorders>
        <w:shd w:val="clear" w:color="auto" w:fill="FFFFFF" w:themeFill="background1"/>
      </w:tcPr>
    </w:tblStylePr>
    <w:tblStylePr w:type="lastCol">
      <w:tblPr/>
      <w:tcPr>
        <w:tcBorders>
          <w:top w:val="nil"/>
          <w:left w:val="single" w:sz="8" w:space="0" w:color="D20000"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FB4B4" w:themeFill="accent3" w:themeFillTint="3F"/>
      </w:tcPr>
    </w:tblStylePr>
    <w:tblStylePr w:type="band1Horz">
      <w:tblPr/>
      <w:tcPr>
        <w:tcBorders>
          <w:top w:val="nil"/>
          <w:bottom w:val="nil"/>
          <w:insideH w:val="nil"/>
          <w:insideV w:val="nil"/>
        </w:tcBorders>
        <w:shd w:val="clear" w:color="auto" w:fill="FFB4B4"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2">
    <w:name w:val="Medium List 2 Accent 2"/>
    <w:basedOn w:val="Standaardtabel"/>
    <w:uiPriority w:val="66"/>
    <w:semiHidden/>
    <w:rsid w:val="00017D9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5A3C" w:themeColor="accent2"/>
        <w:left w:val="single" w:sz="8" w:space="0" w:color="005A3C" w:themeColor="accent2"/>
        <w:bottom w:val="single" w:sz="8" w:space="0" w:color="005A3C" w:themeColor="accent2"/>
        <w:right w:val="single" w:sz="8" w:space="0" w:color="005A3C" w:themeColor="accent2"/>
      </w:tblBorders>
    </w:tblPr>
    <w:tblStylePr w:type="firstRow">
      <w:rPr>
        <w:sz w:val="24"/>
        <w:szCs w:val="24"/>
      </w:rPr>
      <w:tblPr/>
      <w:tcPr>
        <w:tcBorders>
          <w:top w:val="nil"/>
          <w:left w:val="nil"/>
          <w:bottom w:val="single" w:sz="24" w:space="0" w:color="005A3C" w:themeColor="accent2"/>
          <w:right w:val="nil"/>
          <w:insideH w:val="nil"/>
          <w:insideV w:val="nil"/>
        </w:tcBorders>
        <w:shd w:val="clear" w:color="auto" w:fill="FFFFFF" w:themeFill="background1"/>
      </w:tcPr>
    </w:tblStylePr>
    <w:tblStylePr w:type="lastRow">
      <w:tblPr/>
      <w:tcPr>
        <w:tcBorders>
          <w:top w:val="single" w:sz="8" w:space="0" w:color="005A3C"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5A3C" w:themeColor="accent2"/>
          <w:insideH w:val="nil"/>
          <w:insideV w:val="nil"/>
        </w:tcBorders>
        <w:shd w:val="clear" w:color="auto" w:fill="FFFFFF" w:themeFill="background1"/>
      </w:tcPr>
    </w:tblStylePr>
    <w:tblStylePr w:type="lastCol">
      <w:tblPr/>
      <w:tcPr>
        <w:tcBorders>
          <w:top w:val="nil"/>
          <w:left w:val="single" w:sz="8" w:space="0" w:color="005A3C"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97FFDC" w:themeFill="accent2" w:themeFillTint="3F"/>
      </w:tcPr>
    </w:tblStylePr>
    <w:tblStylePr w:type="band1Horz">
      <w:tblPr/>
      <w:tcPr>
        <w:tcBorders>
          <w:top w:val="nil"/>
          <w:bottom w:val="nil"/>
          <w:insideH w:val="nil"/>
          <w:insideV w:val="nil"/>
        </w:tcBorders>
        <w:shd w:val="clear" w:color="auto" w:fill="97FFD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2-accent1">
    <w:name w:val="Medium List 2 Accent 1"/>
    <w:basedOn w:val="Standaardtabel"/>
    <w:uiPriority w:val="66"/>
    <w:semiHidden/>
    <w:rsid w:val="00017D9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B82" w:themeColor="accent1"/>
        <w:left w:val="single" w:sz="8" w:space="0" w:color="009B82" w:themeColor="accent1"/>
        <w:bottom w:val="single" w:sz="8" w:space="0" w:color="009B82" w:themeColor="accent1"/>
        <w:right w:val="single" w:sz="8" w:space="0" w:color="009B82" w:themeColor="accent1"/>
      </w:tblBorders>
    </w:tblPr>
    <w:tblStylePr w:type="firstRow">
      <w:rPr>
        <w:sz w:val="24"/>
        <w:szCs w:val="24"/>
      </w:rPr>
      <w:tblPr/>
      <w:tcPr>
        <w:tcBorders>
          <w:top w:val="nil"/>
          <w:left w:val="nil"/>
          <w:bottom w:val="single" w:sz="24" w:space="0" w:color="009B82" w:themeColor="accent1"/>
          <w:right w:val="nil"/>
          <w:insideH w:val="nil"/>
          <w:insideV w:val="nil"/>
        </w:tcBorders>
        <w:shd w:val="clear" w:color="auto" w:fill="FFFFFF" w:themeFill="background1"/>
      </w:tcPr>
    </w:tblStylePr>
    <w:tblStylePr w:type="lastRow">
      <w:tblPr/>
      <w:tcPr>
        <w:tcBorders>
          <w:top w:val="single" w:sz="8" w:space="0" w:color="009B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9B82" w:themeColor="accent1"/>
          <w:insideH w:val="nil"/>
          <w:insideV w:val="nil"/>
        </w:tcBorders>
        <w:shd w:val="clear" w:color="auto" w:fill="FFFFFF" w:themeFill="background1"/>
      </w:tcPr>
    </w:tblStylePr>
    <w:tblStylePr w:type="lastCol">
      <w:tblPr/>
      <w:tcPr>
        <w:tcBorders>
          <w:top w:val="nil"/>
          <w:left w:val="single" w:sz="8" w:space="0" w:color="009B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A7FFF0" w:themeFill="accent1" w:themeFillTint="3F"/>
      </w:tcPr>
    </w:tblStylePr>
    <w:tblStylePr w:type="band1Horz">
      <w:tblPr/>
      <w:tcPr>
        <w:tcBorders>
          <w:top w:val="nil"/>
          <w:bottom w:val="nil"/>
          <w:insideH w:val="nil"/>
          <w:insideV w:val="nil"/>
        </w:tcBorders>
        <w:shd w:val="clear" w:color="auto" w:fill="A7FFF0"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lijst1-accent6">
    <w:name w:val="Medium List 1 Accent 6"/>
    <w:basedOn w:val="Standaardtabel"/>
    <w:uiPriority w:val="65"/>
    <w:semiHidden/>
    <w:rsid w:val="00017D9E"/>
    <w:pPr>
      <w:spacing w:line="240" w:lineRule="auto"/>
    </w:pPr>
    <w:rPr>
      <w:color w:val="000000" w:themeColor="text1"/>
    </w:rPr>
    <w:tblPr>
      <w:tblStyleRowBandSize w:val="1"/>
      <w:tblStyleColBandSize w:val="1"/>
      <w:tblBorders>
        <w:top w:val="single" w:sz="8" w:space="0" w:color="002896" w:themeColor="accent6"/>
        <w:bottom w:val="single" w:sz="8" w:space="0" w:color="002896" w:themeColor="accent6"/>
      </w:tblBorders>
    </w:tblPr>
    <w:tblStylePr w:type="firstRow">
      <w:rPr>
        <w:rFonts w:asciiTheme="majorHAnsi" w:eastAsiaTheme="majorEastAsia" w:hAnsiTheme="majorHAnsi" w:cstheme="majorBidi"/>
      </w:rPr>
      <w:tblPr/>
      <w:tcPr>
        <w:tcBorders>
          <w:top w:val="nil"/>
          <w:bottom w:val="single" w:sz="8" w:space="0" w:color="002896" w:themeColor="accent6"/>
        </w:tcBorders>
      </w:tcPr>
    </w:tblStylePr>
    <w:tblStylePr w:type="lastRow">
      <w:rPr>
        <w:b/>
        <w:bCs/>
        <w:color w:val="000000" w:themeColor="text2"/>
      </w:rPr>
      <w:tblPr/>
      <w:tcPr>
        <w:tcBorders>
          <w:top w:val="single" w:sz="8" w:space="0" w:color="002896" w:themeColor="accent6"/>
          <w:bottom w:val="single" w:sz="8" w:space="0" w:color="002896" w:themeColor="accent6"/>
        </w:tcBorders>
      </w:tcPr>
    </w:tblStylePr>
    <w:tblStylePr w:type="firstCol">
      <w:rPr>
        <w:b/>
        <w:bCs/>
      </w:rPr>
    </w:tblStylePr>
    <w:tblStylePr w:type="lastCol">
      <w:rPr>
        <w:b/>
        <w:bCs/>
      </w:rPr>
      <w:tblPr/>
      <w:tcPr>
        <w:tcBorders>
          <w:top w:val="single" w:sz="8" w:space="0" w:color="002896" w:themeColor="accent6"/>
          <w:bottom w:val="single" w:sz="8" w:space="0" w:color="002896" w:themeColor="accent6"/>
        </w:tcBorders>
      </w:tcPr>
    </w:tblStylePr>
    <w:tblStylePr w:type="band1Vert">
      <w:tblPr/>
      <w:tcPr>
        <w:shd w:val="clear" w:color="auto" w:fill="A6BDFF" w:themeFill="accent6" w:themeFillTint="3F"/>
      </w:tcPr>
    </w:tblStylePr>
    <w:tblStylePr w:type="band1Horz">
      <w:tblPr/>
      <w:tcPr>
        <w:shd w:val="clear" w:color="auto" w:fill="A6BDFF" w:themeFill="accent6" w:themeFillTint="3F"/>
      </w:tcPr>
    </w:tblStylePr>
  </w:style>
  <w:style w:type="table" w:styleId="Gemiddeldelijst1-accent5">
    <w:name w:val="Medium List 1 Accent 5"/>
    <w:basedOn w:val="Standaardtabel"/>
    <w:uiPriority w:val="65"/>
    <w:semiHidden/>
    <w:rsid w:val="00017D9E"/>
    <w:pPr>
      <w:spacing w:line="240" w:lineRule="auto"/>
    </w:pPr>
    <w:rPr>
      <w:color w:val="000000" w:themeColor="text1"/>
    </w:rPr>
    <w:tblPr>
      <w:tblStyleRowBandSize w:val="1"/>
      <w:tblStyleColBandSize w:val="1"/>
      <w:tblBorders>
        <w:top w:val="single" w:sz="8" w:space="0" w:color="FFC800" w:themeColor="accent5"/>
        <w:bottom w:val="single" w:sz="8" w:space="0" w:color="FFC800" w:themeColor="accent5"/>
      </w:tblBorders>
    </w:tblPr>
    <w:tblStylePr w:type="firstRow">
      <w:rPr>
        <w:rFonts w:asciiTheme="majorHAnsi" w:eastAsiaTheme="majorEastAsia" w:hAnsiTheme="majorHAnsi" w:cstheme="majorBidi"/>
      </w:rPr>
      <w:tblPr/>
      <w:tcPr>
        <w:tcBorders>
          <w:top w:val="nil"/>
          <w:bottom w:val="single" w:sz="8" w:space="0" w:color="FFC800" w:themeColor="accent5"/>
        </w:tcBorders>
      </w:tcPr>
    </w:tblStylePr>
    <w:tblStylePr w:type="lastRow">
      <w:rPr>
        <w:b/>
        <w:bCs/>
        <w:color w:val="000000" w:themeColor="text2"/>
      </w:rPr>
      <w:tblPr/>
      <w:tcPr>
        <w:tcBorders>
          <w:top w:val="single" w:sz="8" w:space="0" w:color="FFC800" w:themeColor="accent5"/>
          <w:bottom w:val="single" w:sz="8" w:space="0" w:color="FFC800" w:themeColor="accent5"/>
        </w:tcBorders>
      </w:tcPr>
    </w:tblStylePr>
    <w:tblStylePr w:type="firstCol">
      <w:rPr>
        <w:b/>
        <w:bCs/>
      </w:rPr>
    </w:tblStylePr>
    <w:tblStylePr w:type="lastCol">
      <w:rPr>
        <w:b/>
        <w:bCs/>
      </w:rPr>
      <w:tblPr/>
      <w:tcPr>
        <w:tcBorders>
          <w:top w:val="single" w:sz="8" w:space="0" w:color="FFC800" w:themeColor="accent5"/>
          <w:bottom w:val="single" w:sz="8" w:space="0" w:color="FFC800" w:themeColor="accent5"/>
        </w:tcBorders>
      </w:tcPr>
    </w:tblStylePr>
    <w:tblStylePr w:type="band1Vert">
      <w:tblPr/>
      <w:tcPr>
        <w:shd w:val="clear" w:color="auto" w:fill="FFF1C0" w:themeFill="accent5" w:themeFillTint="3F"/>
      </w:tcPr>
    </w:tblStylePr>
    <w:tblStylePr w:type="band1Horz">
      <w:tblPr/>
      <w:tcPr>
        <w:shd w:val="clear" w:color="auto" w:fill="FFF1C0" w:themeFill="accent5" w:themeFillTint="3F"/>
      </w:tcPr>
    </w:tblStylePr>
  </w:style>
  <w:style w:type="table" w:styleId="Gemiddeldelijst1-accent4">
    <w:name w:val="Medium List 1 Accent 4"/>
    <w:basedOn w:val="Standaardtabel"/>
    <w:uiPriority w:val="65"/>
    <w:semiHidden/>
    <w:rsid w:val="00017D9E"/>
    <w:pPr>
      <w:spacing w:line="240" w:lineRule="auto"/>
    </w:pPr>
    <w:rPr>
      <w:color w:val="000000" w:themeColor="text1"/>
    </w:rPr>
    <w:tblPr>
      <w:tblStyleRowBandSize w:val="1"/>
      <w:tblStyleColBandSize w:val="1"/>
      <w:tblBorders>
        <w:top w:val="single" w:sz="8" w:space="0" w:color="FF5000" w:themeColor="accent4"/>
        <w:bottom w:val="single" w:sz="8" w:space="0" w:color="FF5000" w:themeColor="accent4"/>
      </w:tblBorders>
    </w:tblPr>
    <w:tblStylePr w:type="firstRow">
      <w:rPr>
        <w:rFonts w:asciiTheme="majorHAnsi" w:eastAsiaTheme="majorEastAsia" w:hAnsiTheme="majorHAnsi" w:cstheme="majorBidi"/>
      </w:rPr>
      <w:tblPr/>
      <w:tcPr>
        <w:tcBorders>
          <w:top w:val="nil"/>
          <w:bottom w:val="single" w:sz="8" w:space="0" w:color="FF5000" w:themeColor="accent4"/>
        </w:tcBorders>
      </w:tcPr>
    </w:tblStylePr>
    <w:tblStylePr w:type="lastRow">
      <w:rPr>
        <w:b/>
        <w:bCs/>
        <w:color w:val="000000" w:themeColor="text2"/>
      </w:rPr>
      <w:tblPr/>
      <w:tcPr>
        <w:tcBorders>
          <w:top w:val="single" w:sz="8" w:space="0" w:color="FF5000" w:themeColor="accent4"/>
          <w:bottom w:val="single" w:sz="8" w:space="0" w:color="FF5000" w:themeColor="accent4"/>
        </w:tcBorders>
      </w:tcPr>
    </w:tblStylePr>
    <w:tblStylePr w:type="firstCol">
      <w:rPr>
        <w:b/>
        <w:bCs/>
      </w:rPr>
    </w:tblStylePr>
    <w:tblStylePr w:type="lastCol">
      <w:rPr>
        <w:b/>
        <w:bCs/>
      </w:rPr>
      <w:tblPr/>
      <w:tcPr>
        <w:tcBorders>
          <w:top w:val="single" w:sz="8" w:space="0" w:color="FF5000" w:themeColor="accent4"/>
          <w:bottom w:val="single" w:sz="8" w:space="0" w:color="FF5000" w:themeColor="accent4"/>
        </w:tcBorders>
      </w:tcPr>
    </w:tblStylePr>
    <w:tblStylePr w:type="band1Vert">
      <w:tblPr/>
      <w:tcPr>
        <w:shd w:val="clear" w:color="auto" w:fill="FFD3C0" w:themeFill="accent4" w:themeFillTint="3F"/>
      </w:tcPr>
    </w:tblStylePr>
    <w:tblStylePr w:type="band1Horz">
      <w:tblPr/>
      <w:tcPr>
        <w:shd w:val="clear" w:color="auto" w:fill="FFD3C0" w:themeFill="accent4" w:themeFillTint="3F"/>
      </w:tcPr>
    </w:tblStylePr>
  </w:style>
  <w:style w:type="table" w:styleId="Gemiddeldelijst1-accent3">
    <w:name w:val="Medium List 1 Accent 3"/>
    <w:basedOn w:val="Standaardtabel"/>
    <w:uiPriority w:val="65"/>
    <w:semiHidden/>
    <w:rsid w:val="00017D9E"/>
    <w:pPr>
      <w:spacing w:line="240" w:lineRule="auto"/>
    </w:pPr>
    <w:rPr>
      <w:color w:val="000000" w:themeColor="text1"/>
    </w:rPr>
    <w:tblPr>
      <w:tblStyleRowBandSize w:val="1"/>
      <w:tblStyleColBandSize w:val="1"/>
      <w:tblBorders>
        <w:top w:val="single" w:sz="8" w:space="0" w:color="D20000" w:themeColor="accent3"/>
        <w:bottom w:val="single" w:sz="8" w:space="0" w:color="D20000" w:themeColor="accent3"/>
      </w:tblBorders>
    </w:tblPr>
    <w:tblStylePr w:type="firstRow">
      <w:rPr>
        <w:rFonts w:asciiTheme="majorHAnsi" w:eastAsiaTheme="majorEastAsia" w:hAnsiTheme="majorHAnsi" w:cstheme="majorBidi"/>
      </w:rPr>
      <w:tblPr/>
      <w:tcPr>
        <w:tcBorders>
          <w:top w:val="nil"/>
          <w:bottom w:val="single" w:sz="8" w:space="0" w:color="D20000" w:themeColor="accent3"/>
        </w:tcBorders>
      </w:tcPr>
    </w:tblStylePr>
    <w:tblStylePr w:type="lastRow">
      <w:rPr>
        <w:b/>
        <w:bCs/>
        <w:color w:val="000000" w:themeColor="text2"/>
      </w:rPr>
      <w:tblPr/>
      <w:tcPr>
        <w:tcBorders>
          <w:top w:val="single" w:sz="8" w:space="0" w:color="D20000" w:themeColor="accent3"/>
          <w:bottom w:val="single" w:sz="8" w:space="0" w:color="D20000" w:themeColor="accent3"/>
        </w:tcBorders>
      </w:tcPr>
    </w:tblStylePr>
    <w:tblStylePr w:type="firstCol">
      <w:rPr>
        <w:b/>
        <w:bCs/>
      </w:rPr>
    </w:tblStylePr>
    <w:tblStylePr w:type="lastCol">
      <w:rPr>
        <w:b/>
        <w:bCs/>
      </w:rPr>
      <w:tblPr/>
      <w:tcPr>
        <w:tcBorders>
          <w:top w:val="single" w:sz="8" w:space="0" w:color="D20000" w:themeColor="accent3"/>
          <w:bottom w:val="single" w:sz="8" w:space="0" w:color="D20000" w:themeColor="accent3"/>
        </w:tcBorders>
      </w:tcPr>
    </w:tblStylePr>
    <w:tblStylePr w:type="band1Vert">
      <w:tblPr/>
      <w:tcPr>
        <w:shd w:val="clear" w:color="auto" w:fill="FFB4B4" w:themeFill="accent3" w:themeFillTint="3F"/>
      </w:tcPr>
    </w:tblStylePr>
    <w:tblStylePr w:type="band1Horz">
      <w:tblPr/>
      <w:tcPr>
        <w:shd w:val="clear" w:color="auto" w:fill="FFB4B4" w:themeFill="accent3" w:themeFillTint="3F"/>
      </w:tcPr>
    </w:tblStylePr>
  </w:style>
  <w:style w:type="table" w:styleId="Gemiddeldelijst1-accent2">
    <w:name w:val="Medium List 1 Accent 2"/>
    <w:basedOn w:val="Standaardtabel"/>
    <w:uiPriority w:val="65"/>
    <w:semiHidden/>
    <w:rsid w:val="00017D9E"/>
    <w:pPr>
      <w:spacing w:line="240" w:lineRule="auto"/>
    </w:pPr>
    <w:rPr>
      <w:color w:val="000000" w:themeColor="text1"/>
    </w:rPr>
    <w:tblPr>
      <w:tblStyleRowBandSize w:val="1"/>
      <w:tblStyleColBandSize w:val="1"/>
      <w:tblBorders>
        <w:top w:val="single" w:sz="8" w:space="0" w:color="005A3C" w:themeColor="accent2"/>
        <w:bottom w:val="single" w:sz="8" w:space="0" w:color="005A3C" w:themeColor="accent2"/>
      </w:tblBorders>
    </w:tblPr>
    <w:tblStylePr w:type="firstRow">
      <w:rPr>
        <w:rFonts w:asciiTheme="majorHAnsi" w:eastAsiaTheme="majorEastAsia" w:hAnsiTheme="majorHAnsi" w:cstheme="majorBidi"/>
      </w:rPr>
      <w:tblPr/>
      <w:tcPr>
        <w:tcBorders>
          <w:top w:val="nil"/>
          <w:bottom w:val="single" w:sz="8" w:space="0" w:color="005A3C" w:themeColor="accent2"/>
        </w:tcBorders>
      </w:tcPr>
    </w:tblStylePr>
    <w:tblStylePr w:type="lastRow">
      <w:rPr>
        <w:b/>
        <w:bCs/>
        <w:color w:val="000000" w:themeColor="text2"/>
      </w:rPr>
      <w:tblPr/>
      <w:tcPr>
        <w:tcBorders>
          <w:top w:val="single" w:sz="8" w:space="0" w:color="005A3C" w:themeColor="accent2"/>
          <w:bottom w:val="single" w:sz="8" w:space="0" w:color="005A3C" w:themeColor="accent2"/>
        </w:tcBorders>
      </w:tcPr>
    </w:tblStylePr>
    <w:tblStylePr w:type="firstCol">
      <w:rPr>
        <w:b/>
        <w:bCs/>
      </w:rPr>
    </w:tblStylePr>
    <w:tblStylePr w:type="lastCol">
      <w:rPr>
        <w:b/>
        <w:bCs/>
      </w:rPr>
      <w:tblPr/>
      <w:tcPr>
        <w:tcBorders>
          <w:top w:val="single" w:sz="8" w:space="0" w:color="005A3C" w:themeColor="accent2"/>
          <w:bottom w:val="single" w:sz="8" w:space="0" w:color="005A3C" w:themeColor="accent2"/>
        </w:tcBorders>
      </w:tcPr>
    </w:tblStylePr>
    <w:tblStylePr w:type="band1Vert">
      <w:tblPr/>
      <w:tcPr>
        <w:shd w:val="clear" w:color="auto" w:fill="97FFDC" w:themeFill="accent2" w:themeFillTint="3F"/>
      </w:tcPr>
    </w:tblStylePr>
    <w:tblStylePr w:type="band1Horz">
      <w:tblPr/>
      <w:tcPr>
        <w:shd w:val="clear" w:color="auto" w:fill="97FFDC" w:themeFill="accent2" w:themeFillTint="3F"/>
      </w:tcPr>
    </w:tblStylePr>
  </w:style>
  <w:style w:type="table" w:styleId="Gemiddeldearcering2-accent6">
    <w:name w:val="Medium Shading 2 Accent 6"/>
    <w:basedOn w:val="Standaardtabel"/>
    <w:uiPriority w:val="64"/>
    <w:semiHidden/>
    <w:rsid w:val="00017D9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289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2896" w:themeFill="accent6"/>
      </w:tcPr>
    </w:tblStylePr>
    <w:tblStylePr w:type="lastCol">
      <w:rPr>
        <w:b/>
        <w:bCs/>
        <w:color w:val="FFFFFF" w:themeColor="background1"/>
      </w:rPr>
      <w:tblPr/>
      <w:tcPr>
        <w:tcBorders>
          <w:left w:val="nil"/>
          <w:right w:val="nil"/>
          <w:insideH w:val="nil"/>
          <w:insideV w:val="nil"/>
        </w:tcBorders>
        <w:shd w:val="clear" w:color="auto" w:fill="00289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5">
    <w:name w:val="Medium Shading 2 Accent 5"/>
    <w:basedOn w:val="Standaardtabel"/>
    <w:uiPriority w:val="64"/>
    <w:semiHidden/>
    <w:rsid w:val="00017D9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C800"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C800" w:themeFill="accent5"/>
      </w:tcPr>
    </w:tblStylePr>
    <w:tblStylePr w:type="lastCol">
      <w:rPr>
        <w:b/>
        <w:bCs/>
        <w:color w:val="FFFFFF" w:themeColor="background1"/>
      </w:rPr>
      <w:tblPr/>
      <w:tcPr>
        <w:tcBorders>
          <w:left w:val="nil"/>
          <w:right w:val="nil"/>
          <w:insideH w:val="nil"/>
          <w:insideV w:val="nil"/>
        </w:tcBorders>
        <w:shd w:val="clear" w:color="auto" w:fill="FFC800"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4">
    <w:name w:val="Medium Shading 2 Accent 4"/>
    <w:basedOn w:val="Standaardtabel"/>
    <w:uiPriority w:val="64"/>
    <w:semiHidden/>
    <w:rsid w:val="00017D9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F5000"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F5000" w:themeFill="accent4"/>
      </w:tcPr>
    </w:tblStylePr>
    <w:tblStylePr w:type="lastCol">
      <w:rPr>
        <w:b/>
        <w:bCs/>
        <w:color w:val="FFFFFF" w:themeColor="background1"/>
      </w:rPr>
      <w:tblPr/>
      <w:tcPr>
        <w:tcBorders>
          <w:left w:val="nil"/>
          <w:right w:val="nil"/>
          <w:insideH w:val="nil"/>
          <w:insideV w:val="nil"/>
        </w:tcBorders>
        <w:shd w:val="clear" w:color="auto" w:fill="FF5000"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3">
    <w:name w:val="Medium Shading 2 Accent 3"/>
    <w:basedOn w:val="Standaardtabel"/>
    <w:uiPriority w:val="64"/>
    <w:semiHidden/>
    <w:rsid w:val="00017D9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D20000"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D20000" w:themeFill="accent3"/>
      </w:tcPr>
    </w:tblStylePr>
    <w:tblStylePr w:type="lastCol">
      <w:rPr>
        <w:b/>
        <w:bCs/>
        <w:color w:val="FFFFFF" w:themeColor="background1"/>
      </w:rPr>
      <w:tblPr/>
      <w:tcPr>
        <w:tcBorders>
          <w:left w:val="nil"/>
          <w:right w:val="nil"/>
          <w:insideH w:val="nil"/>
          <w:insideV w:val="nil"/>
        </w:tcBorders>
        <w:shd w:val="clear" w:color="auto" w:fill="D20000"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2">
    <w:name w:val="Medium Shading 2 Accent 2"/>
    <w:basedOn w:val="Standaardtabel"/>
    <w:uiPriority w:val="64"/>
    <w:semiHidden/>
    <w:rsid w:val="00017D9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5A3C"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5A3C" w:themeFill="accent2"/>
      </w:tcPr>
    </w:tblStylePr>
    <w:tblStylePr w:type="lastCol">
      <w:rPr>
        <w:b/>
        <w:bCs/>
        <w:color w:val="FFFFFF" w:themeColor="background1"/>
      </w:rPr>
      <w:tblPr/>
      <w:tcPr>
        <w:tcBorders>
          <w:left w:val="nil"/>
          <w:right w:val="nil"/>
          <w:insideH w:val="nil"/>
          <w:insideV w:val="nil"/>
        </w:tcBorders>
        <w:shd w:val="clear" w:color="auto" w:fill="005A3C"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1-accent6">
    <w:name w:val="Medium Shading 1 Accent 6"/>
    <w:basedOn w:val="Standaardtabel"/>
    <w:uiPriority w:val="63"/>
    <w:semiHidden/>
    <w:rsid w:val="00017D9E"/>
    <w:pPr>
      <w:spacing w:line="240" w:lineRule="auto"/>
    </w:pPr>
    <w:tblPr>
      <w:tblStyleRowBandSize w:val="1"/>
      <w:tblStyleColBandSize w:val="1"/>
      <w:tblBorders>
        <w:top w:val="single" w:sz="8" w:space="0" w:color="0040F0" w:themeColor="accent6" w:themeTint="BF"/>
        <w:left w:val="single" w:sz="8" w:space="0" w:color="0040F0" w:themeColor="accent6" w:themeTint="BF"/>
        <w:bottom w:val="single" w:sz="8" w:space="0" w:color="0040F0" w:themeColor="accent6" w:themeTint="BF"/>
        <w:right w:val="single" w:sz="8" w:space="0" w:color="0040F0" w:themeColor="accent6" w:themeTint="BF"/>
        <w:insideH w:val="single" w:sz="8" w:space="0" w:color="0040F0" w:themeColor="accent6" w:themeTint="BF"/>
      </w:tblBorders>
    </w:tblPr>
    <w:tblStylePr w:type="firstRow">
      <w:pPr>
        <w:spacing w:before="0" w:after="0" w:line="240" w:lineRule="auto"/>
      </w:pPr>
      <w:rPr>
        <w:b/>
        <w:bCs/>
        <w:color w:val="FFFFFF" w:themeColor="background1"/>
      </w:rPr>
      <w:tblPr/>
      <w:tcPr>
        <w:tcBorders>
          <w:top w:val="single" w:sz="8" w:space="0" w:color="0040F0" w:themeColor="accent6" w:themeTint="BF"/>
          <w:left w:val="single" w:sz="8" w:space="0" w:color="0040F0" w:themeColor="accent6" w:themeTint="BF"/>
          <w:bottom w:val="single" w:sz="8" w:space="0" w:color="0040F0" w:themeColor="accent6" w:themeTint="BF"/>
          <w:right w:val="single" w:sz="8" w:space="0" w:color="0040F0" w:themeColor="accent6" w:themeTint="BF"/>
          <w:insideH w:val="nil"/>
          <w:insideV w:val="nil"/>
        </w:tcBorders>
        <w:shd w:val="clear" w:color="auto" w:fill="002896" w:themeFill="accent6"/>
      </w:tcPr>
    </w:tblStylePr>
    <w:tblStylePr w:type="lastRow">
      <w:pPr>
        <w:spacing w:before="0" w:after="0" w:line="240" w:lineRule="auto"/>
      </w:pPr>
      <w:rPr>
        <w:b/>
        <w:bCs/>
      </w:rPr>
      <w:tblPr/>
      <w:tcPr>
        <w:tcBorders>
          <w:top w:val="double" w:sz="6" w:space="0" w:color="0040F0" w:themeColor="accent6" w:themeTint="BF"/>
          <w:left w:val="single" w:sz="8" w:space="0" w:color="0040F0" w:themeColor="accent6" w:themeTint="BF"/>
          <w:bottom w:val="single" w:sz="8" w:space="0" w:color="0040F0" w:themeColor="accent6" w:themeTint="BF"/>
          <w:right w:val="single" w:sz="8" w:space="0" w:color="0040F0" w:themeColor="accent6" w:themeTint="BF"/>
          <w:insideH w:val="nil"/>
          <w:insideV w:val="nil"/>
        </w:tcBorders>
      </w:tcPr>
    </w:tblStylePr>
    <w:tblStylePr w:type="firstCol">
      <w:rPr>
        <w:b/>
        <w:bCs/>
      </w:rPr>
    </w:tblStylePr>
    <w:tblStylePr w:type="lastCol">
      <w:rPr>
        <w:b/>
        <w:bCs/>
      </w:rPr>
    </w:tblStylePr>
    <w:tblStylePr w:type="band1Vert">
      <w:tblPr/>
      <w:tcPr>
        <w:shd w:val="clear" w:color="auto" w:fill="A6BDFF" w:themeFill="accent6" w:themeFillTint="3F"/>
      </w:tcPr>
    </w:tblStylePr>
    <w:tblStylePr w:type="band1Horz">
      <w:tblPr/>
      <w:tcPr>
        <w:tcBorders>
          <w:insideH w:val="nil"/>
          <w:insideV w:val="nil"/>
        </w:tcBorders>
        <w:shd w:val="clear" w:color="auto" w:fill="A6BDFF" w:themeFill="accent6" w:themeFillTint="3F"/>
      </w:tcPr>
    </w:tblStylePr>
    <w:tblStylePr w:type="band2Horz">
      <w:tblPr/>
      <w:tcPr>
        <w:tcBorders>
          <w:insideH w:val="nil"/>
          <w:insideV w:val="nil"/>
        </w:tcBorders>
      </w:tcPr>
    </w:tblStylePr>
  </w:style>
  <w:style w:type="table" w:styleId="Gemiddeldearcering1-accent5">
    <w:name w:val="Medium Shading 1 Accent 5"/>
    <w:basedOn w:val="Standaardtabel"/>
    <w:uiPriority w:val="63"/>
    <w:semiHidden/>
    <w:rsid w:val="00017D9E"/>
    <w:pPr>
      <w:spacing w:line="240" w:lineRule="auto"/>
    </w:pPr>
    <w:tblPr>
      <w:tblStyleRowBandSize w:val="1"/>
      <w:tblStyleColBandSize w:val="1"/>
      <w:tblBorders>
        <w:top w:val="single" w:sz="8" w:space="0" w:color="FFD540" w:themeColor="accent5" w:themeTint="BF"/>
        <w:left w:val="single" w:sz="8" w:space="0" w:color="FFD540" w:themeColor="accent5" w:themeTint="BF"/>
        <w:bottom w:val="single" w:sz="8" w:space="0" w:color="FFD540" w:themeColor="accent5" w:themeTint="BF"/>
        <w:right w:val="single" w:sz="8" w:space="0" w:color="FFD540" w:themeColor="accent5" w:themeTint="BF"/>
        <w:insideH w:val="single" w:sz="8" w:space="0" w:color="FFD540" w:themeColor="accent5" w:themeTint="BF"/>
      </w:tblBorders>
    </w:tblPr>
    <w:tblStylePr w:type="firstRow">
      <w:pPr>
        <w:spacing w:before="0" w:after="0" w:line="240" w:lineRule="auto"/>
      </w:pPr>
      <w:rPr>
        <w:b/>
        <w:bCs/>
        <w:color w:val="FFFFFF" w:themeColor="background1"/>
      </w:rPr>
      <w:tblPr/>
      <w:tcPr>
        <w:tcBorders>
          <w:top w:val="single" w:sz="8" w:space="0" w:color="FFD540" w:themeColor="accent5" w:themeTint="BF"/>
          <w:left w:val="single" w:sz="8" w:space="0" w:color="FFD540" w:themeColor="accent5" w:themeTint="BF"/>
          <w:bottom w:val="single" w:sz="8" w:space="0" w:color="FFD540" w:themeColor="accent5" w:themeTint="BF"/>
          <w:right w:val="single" w:sz="8" w:space="0" w:color="FFD540" w:themeColor="accent5" w:themeTint="BF"/>
          <w:insideH w:val="nil"/>
          <w:insideV w:val="nil"/>
        </w:tcBorders>
        <w:shd w:val="clear" w:color="auto" w:fill="FFC800" w:themeFill="accent5"/>
      </w:tcPr>
    </w:tblStylePr>
    <w:tblStylePr w:type="lastRow">
      <w:pPr>
        <w:spacing w:before="0" w:after="0" w:line="240" w:lineRule="auto"/>
      </w:pPr>
      <w:rPr>
        <w:b/>
        <w:bCs/>
      </w:rPr>
      <w:tblPr/>
      <w:tcPr>
        <w:tcBorders>
          <w:top w:val="double" w:sz="6" w:space="0" w:color="FFD540" w:themeColor="accent5" w:themeTint="BF"/>
          <w:left w:val="single" w:sz="8" w:space="0" w:color="FFD540" w:themeColor="accent5" w:themeTint="BF"/>
          <w:bottom w:val="single" w:sz="8" w:space="0" w:color="FFD540" w:themeColor="accent5" w:themeTint="BF"/>
          <w:right w:val="single" w:sz="8" w:space="0" w:color="FFD540" w:themeColor="accent5" w:themeTint="BF"/>
          <w:insideH w:val="nil"/>
          <w:insideV w:val="nil"/>
        </w:tcBorders>
      </w:tcPr>
    </w:tblStylePr>
    <w:tblStylePr w:type="firstCol">
      <w:rPr>
        <w:b/>
        <w:bCs/>
      </w:rPr>
    </w:tblStylePr>
    <w:tblStylePr w:type="lastCol">
      <w:rPr>
        <w:b/>
        <w:bCs/>
      </w:rPr>
    </w:tblStylePr>
    <w:tblStylePr w:type="band1Vert">
      <w:tblPr/>
      <w:tcPr>
        <w:shd w:val="clear" w:color="auto" w:fill="FFF1C0" w:themeFill="accent5" w:themeFillTint="3F"/>
      </w:tcPr>
    </w:tblStylePr>
    <w:tblStylePr w:type="band1Horz">
      <w:tblPr/>
      <w:tcPr>
        <w:tcBorders>
          <w:insideH w:val="nil"/>
          <w:insideV w:val="nil"/>
        </w:tcBorders>
        <w:shd w:val="clear" w:color="auto" w:fill="FFF1C0" w:themeFill="accent5" w:themeFillTint="3F"/>
      </w:tcPr>
    </w:tblStylePr>
    <w:tblStylePr w:type="band2Horz">
      <w:tblPr/>
      <w:tcPr>
        <w:tcBorders>
          <w:insideH w:val="nil"/>
          <w:insideV w:val="nil"/>
        </w:tcBorders>
      </w:tcPr>
    </w:tblStylePr>
  </w:style>
  <w:style w:type="table" w:styleId="Gemiddeldearcering1-accent4">
    <w:name w:val="Medium Shading 1 Accent 4"/>
    <w:basedOn w:val="Standaardtabel"/>
    <w:uiPriority w:val="63"/>
    <w:semiHidden/>
    <w:rsid w:val="00017D9E"/>
    <w:pPr>
      <w:spacing w:line="240" w:lineRule="auto"/>
    </w:pPr>
    <w:tblPr>
      <w:tblStyleRowBandSize w:val="1"/>
      <w:tblStyleColBandSize w:val="1"/>
      <w:tblBorders>
        <w:top w:val="single" w:sz="8" w:space="0" w:color="FF7B40" w:themeColor="accent4" w:themeTint="BF"/>
        <w:left w:val="single" w:sz="8" w:space="0" w:color="FF7B40" w:themeColor="accent4" w:themeTint="BF"/>
        <w:bottom w:val="single" w:sz="8" w:space="0" w:color="FF7B40" w:themeColor="accent4" w:themeTint="BF"/>
        <w:right w:val="single" w:sz="8" w:space="0" w:color="FF7B40" w:themeColor="accent4" w:themeTint="BF"/>
        <w:insideH w:val="single" w:sz="8" w:space="0" w:color="FF7B40" w:themeColor="accent4" w:themeTint="BF"/>
      </w:tblBorders>
    </w:tblPr>
    <w:tblStylePr w:type="firstRow">
      <w:pPr>
        <w:spacing w:before="0" w:after="0" w:line="240" w:lineRule="auto"/>
      </w:pPr>
      <w:rPr>
        <w:b/>
        <w:bCs/>
        <w:color w:val="FFFFFF" w:themeColor="background1"/>
      </w:rPr>
      <w:tblPr/>
      <w:tcPr>
        <w:tcBorders>
          <w:top w:val="single" w:sz="8" w:space="0" w:color="FF7B40" w:themeColor="accent4" w:themeTint="BF"/>
          <w:left w:val="single" w:sz="8" w:space="0" w:color="FF7B40" w:themeColor="accent4" w:themeTint="BF"/>
          <w:bottom w:val="single" w:sz="8" w:space="0" w:color="FF7B40" w:themeColor="accent4" w:themeTint="BF"/>
          <w:right w:val="single" w:sz="8" w:space="0" w:color="FF7B40" w:themeColor="accent4" w:themeTint="BF"/>
          <w:insideH w:val="nil"/>
          <w:insideV w:val="nil"/>
        </w:tcBorders>
        <w:shd w:val="clear" w:color="auto" w:fill="FF5000" w:themeFill="accent4"/>
      </w:tcPr>
    </w:tblStylePr>
    <w:tblStylePr w:type="lastRow">
      <w:pPr>
        <w:spacing w:before="0" w:after="0" w:line="240" w:lineRule="auto"/>
      </w:pPr>
      <w:rPr>
        <w:b/>
        <w:bCs/>
      </w:rPr>
      <w:tblPr/>
      <w:tcPr>
        <w:tcBorders>
          <w:top w:val="double" w:sz="6" w:space="0" w:color="FF7B40" w:themeColor="accent4" w:themeTint="BF"/>
          <w:left w:val="single" w:sz="8" w:space="0" w:color="FF7B40" w:themeColor="accent4" w:themeTint="BF"/>
          <w:bottom w:val="single" w:sz="8" w:space="0" w:color="FF7B40" w:themeColor="accent4" w:themeTint="BF"/>
          <w:right w:val="single" w:sz="8" w:space="0" w:color="FF7B40" w:themeColor="accent4" w:themeTint="BF"/>
          <w:insideH w:val="nil"/>
          <w:insideV w:val="nil"/>
        </w:tcBorders>
      </w:tcPr>
    </w:tblStylePr>
    <w:tblStylePr w:type="firstCol">
      <w:rPr>
        <w:b/>
        <w:bCs/>
      </w:rPr>
    </w:tblStylePr>
    <w:tblStylePr w:type="lastCol">
      <w:rPr>
        <w:b/>
        <w:bCs/>
      </w:rPr>
    </w:tblStylePr>
    <w:tblStylePr w:type="band1Vert">
      <w:tblPr/>
      <w:tcPr>
        <w:shd w:val="clear" w:color="auto" w:fill="FFD3C0" w:themeFill="accent4" w:themeFillTint="3F"/>
      </w:tcPr>
    </w:tblStylePr>
    <w:tblStylePr w:type="band1Horz">
      <w:tblPr/>
      <w:tcPr>
        <w:tcBorders>
          <w:insideH w:val="nil"/>
          <w:insideV w:val="nil"/>
        </w:tcBorders>
        <w:shd w:val="clear" w:color="auto" w:fill="FFD3C0" w:themeFill="accent4" w:themeFillTint="3F"/>
      </w:tcPr>
    </w:tblStylePr>
    <w:tblStylePr w:type="band2Horz">
      <w:tblPr/>
      <w:tcPr>
        <w:tcBorders>
          <w:insideH w:val="nil"/>
          <w:insideV w:val="nil"/>
        </w:tcBorders>
      </w:tcPr>
    </w:tblStylePr>
  </w:style>
  <w:style w:type="table" w:styleId="Gemiddeldearcering1-accent3">
    <w:name w:val="Medium Shading 1 Accent 3"/>
    <w:basedOn w:val="Standaardtabel"/>
    <w:uiPriority w:val="63"/>
    <w:semiHidden/>
    <w:rsid w:val="00017D9E"/>
    <w:pPr>
      <w:spacing w:line="240" w:lineRule="auto"/>
    </w:pPr>
    <w:tblPr>
      <w:tblStyleRowBandSize w:val="1"/>
      <w:tblStyleColBandSize w:val="1"/>
      <w:tblBorders>
        <w:top w:val="single" w:sz="8" w:space="0" w:color="FF1E1E" w:themeColor="accent3" w:themeTint="BF"/>
        <w:left w:val="single" w:sz="8" w:space="0" w:color="FF1E1E" w:themeColor="accent3" w:themeTint="BF"/>
        <w:bottom w:val="single" w:sz="8" w:space="0" w:color="FF1E1E" w:themeColor="accent3" w:themeTint="BF"/>
        <w:right w:val="single" w:sz="8" w:space="0" w:color="FF1E1E" w:themeColor="accent3" w:themeTint="BF"/>
        <w:insideH w:val="single" w:sz="8" w:space="0" w:color="FF1E1E" w:themeColor="accent3" w:themeTint="BF"/>
      </w:tblBorders>
    </w:tblPr>
    <w:tblStylePr w:type="firstRow">
      <w:pPr>
        <w:spacing w:before="0" w:after="0" w:line="240" w:lineRule="auto"/>
      </w:pPr>
      <w:rPr>
        <w:b/>
        <w:bCs/>
        <w:color w:val="FFFFFF" w:themeColor="background1"/>
      </w:rPr>
      <w:tblPr/>
      <w:tcPr>
        <w:tcBorders>
          <w:top w:val="single" w:sz="8" w:space="0" w:color="FF1E1E" w:themeColor="accent3" w:themeTint="BF"/>
          <w:left w:val="single" w:sz="8" w:space="0" w:color="FF1E1E" w:themeColor="accent3" w:themeTint="BF"/>
          <w:bottom w:val="single" w:sz="8" w:space="0" w:color="FF1E1E" w:themeColor="accent3" w:themeTint="BF"/>
          <w:right w:val="single" w:sz="8" w:space="0" w:color="FF1E1E" w:themeColor="accent3" w:themeTint="BF"/>
          <w:insideH w:val="nil"/>
          <w:insideV w:val="nil"/>
        </w:tcBorders>
        <w:shd w:val="clear" w:color="auto" w:fill="D20000" w:themeFill="accent3"/>
      </w:tcPr>
    </w:tblStylePr>
    <w:tblStylePr w:type="lastRow">
      <w:pPr>
        <w:spacing w:before="0" w:after="0" w:line="240" w:lineRule="auto"/>
      </w:pPr>
      <w:rPr>
        <w:b/>
        <w:bCs/>
      </w:rPr>
      <w:tblPr/>
      <w:tcPr>
        <w:tcBorders>
          <w:top w:val="double" w:sz="6" w:space="0" w:color="FF1E1E" w:themeColor="accent3" w:themeTint="BF"/>
          <w:left w:val="single" w:sz="8" w:space="0" w:color="FF1E1E" w:themeColor="accent3" w:themeTint="BF"/>
          <w:bottom w:val="single" w:sz="8" w:space="0" w:color="FF1E1E" w:themeColor="accent3" w:themeTint="BF"/>
          <w:right w:val="single" w:sz="8" w:space="0" w:color="FF1E1E" w:themeColor="accent3" w:themeTint="BF"/>
          <w:insideH w:val="nil"/>
          <w:insideV w:val="nil"/>
        </w:tcBorders>
      </w:tcPr>
    </w:tblStylePr>
    <w:tblStylePr w:type="firstCol">
      <w:rPr>
        <w:b/>
        <w:bCs/>
      </w:rPr>
    </w:tblStylePr>
    <w:tblStylePr w:type="lastCol">
      <w:rPr>
        <w:b/>
        <w:bCs/>
      </w:rPr>
    </w:tblStylePr>
    <w:tblStylePr w:type="band1Vert">
      <w:tblPr/>
      <w:tcPr>
        <w:shd w:val="clear" w:color="auto" w:fill="FFB4B4" w:themeFill="accent3" w:themeFillTint="3F"/>
      </w:tcPr>
    </w:tblStylePr>
    <w:tblStylePr w:type="band1Horz">
      <w:tblPr/>
      <w:tcPr>
        <w:tcBorders>
          <w:insideH w:val="nil"/>
          <w:insideV w:val="nil"/>
        </w:tcBorders>
        <w:shd w:val="clear" w:color="auto" w:fill="FFB4B4" w:themeFill="accent3" w:themeFillTint="3F"/>
      </w:tcPr>
    </w:tblStylePr>
    <w:tblStylePr w:type="band2Horz">
      <w:tblPr/>
      <w:tcPr>
        <w:tcBorders>
          <w:insideH w:val="nil"/>
          <w:insideV w:val="nil"/>
        </w:tcBorders>
      </w:tcPr>
    </w:tblStylePr>
  </w:style>
  <w:style w:type="table" w:styleId="Gemiddeldearcering1-accent2">
    <w:name w:val="Medium Shading 1 Accent 2"/>
    <w:basedOn w:val="Standaardtabel"/>
    <w:uiPriority w:val="63"/>
    <w:semiHidden/>
    <w:rsid w:val="00017D9E"/>
    <w:pPr>
      <w:spacing w:line="240" w:lineRule="auto"/>
    </w:pPr>
    <w:tblPr>
      <w:tblStyleRowBandSize w:val="1"/>
      <w:tblStyleColBandSize w:val="1"/>
      <w:tblBorders>
        <w:top w:val="single" w:sz="8" w:space="0" w:color="00C382" w:themeColor="accent2" w:themeTint="BF"/>
        <w:left w:val="single" w:sz="8" w:space="0" w:color="00C382" w:themeColor="accent2" w:themeTint="BF"/>
        <w:bottom w:val="single" w:sz="8" w:space="0" w:color="00C382" w:themeColor="accent2" w:themeTint="BF"/>
        <w:right w:val="single" w:sz="8" w:space="0" w:color="00C382" w:themeColor="accent2" w:themeTint="BF"/>
        <w:insideH w:val="single" w:sz="8" w:space="0" w:color="00C382" w:themeColor="accent2" w:themeTint="BF"/>
      </w:tblBorders>
    </w:tblPr>
    <w:tblStylePr w:type="firstRow">
      <w:pPr>
        <w:spacing w:before="0" w:after="0" w:line="240" w:lineRule="auto"/>
      </w:pPr>
      <w:rPr>
        <w:b/>
        <w:bCs/>
        <w:color w:val="FFFFFF" w:themeColor="background1"/>
      </w:rPr>
      <w:tblPr/>
      <w:tcPr>
        <w:tcBorders>
          <w:top w:val="single" w:sz="8" w:space="0" w:color="00C382" w:themeColor="accent2" w:themeTint="BF"/>
          <w:left w:val="single" w:sz="8" w:space="0" w:color="00C382" w:themeColor="accent2" w:themeTint="BF"/>
          <w:bottom w:val="single" w:sz="8" w:space="0" w:color="00C382" w:themeColor="accent2" w:themeTint="BF"/>
          <w:right w:val="single" w:sz="8" w:space="0" w:color="00C382" w:themeColor="accent2" w:themeTint="BF"/>
          <w:insideH w:val="nil"/>
          <w:insideV w:val="nil"/>
        </w:tcBorders>
        <w:shd w:val="clear" w:color="auto" w:fill="005A3C" w:themeFill="accent2"/>
      </w:tcPr>
    </w:tblStylePr>
    <w:tblStylePr w:type="lastRow">
      <w:pPr>
        <w:spacing w:before="0" w:after="0" w:line="240" w:lineRule="auto"/>
      </w:pPr>
      <w:rPr>
        <w:b/>
        <w:bCs/>
      </w:rPr>
      <w:tblPr/>
      <w:tcPr>
        <w:tcBorders>
          <w:top w:val="double" w:sz="6" w:space="0" w:color="00C382" w:themeColor="accent2" w:themeTint="BF"/>
          <w:left w:val="single" w:sz="8" w:space="0" w:color="00C382" w:themeColor="accent2" w:themeTint="BF"/>
          <w:bottom w:val="single" w:sz="8" w:space="0" w:color="00C382" w:themeColor="accent2" w:themeTint="BF"/>
          <w:right w:val="single" w:sz="8" w:space="0" w:color="00C382" w:themeColor="accent2" w:themeTint="BF"/>
          <w:insideH w:val="nil"/>
          <w:insideV w:val="nil"/>
        </w:tcBorders>
      </w:tcPr>
    </w:tblStylePr>
    <w:tblStylePr w:type="firstCol">
      <w:rPr>
        <w:b/>
        <w:bCs/>
      </w:rPr>
    </w:tblStylePr>
    <w:tblStylePr w:type="lastCol">
      <w:rPr>
        <w:b/>
        <w:bCs/>
      </w:rPr>
    </w:tblStylePr>
    <w:tblStylePr w:type="band1Vert">
      <w:tblPr/>
      <w:tcPr>
        <w:shd w:val="clear" w:color="auto" w:fill="97FFDC" w:themeFill="accent2" w:themeFillTint="3F"/>
      </w:tcPr>
    </w:tblStylePr>
    <w:tblStylePr w:type="band1Horz">
      <w:tblPr/>
      <w:tcPr>
        <w:tcBorders>
          <w:insideH w:val="nil"/>
          <w:insideV w:val="nil"/>
        </w:tcBorders>
        <w:shd w:val="clear" w:color="auto" w:fill="97FFDC" w:themeFill="accent2" w:themeFillTint="3F"/>
      </w:tcPr>
    </w:tblStylePr>
    <w:tblStylePr w:type="band2Horz">
      <w:tblPr/>
      <w:tcPr>
        <w:tcBorders>
          <w:insideH w:val="nil"/>
          <w:insideV w:val="nil"/>
        </w:tcBorders>
      </w:tcPr>
    </w:tblStylePr>
  </w:style>
  <w:style w:type="table" w:styleId="Gemiddeldraster3-accent6">
    <w:name w:val="Medium Grid 3 Accent 6"/>
    <w:basedOn w:val="Standaardtabel"/>
    <w:uiPriority w:val="69"/>
    <w:semiHidden/>
    <w:rsid w:val="00017D9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6BDFF"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289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289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289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289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B7BFF"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B7BFF" w:themeFill="accent6" w:themeFillTint="7F"/>
      </w:tcPr>
    </w:tblStylePr>
  </w:style>
  <w:style w:type="table" w:styleId="Gemiddeldraster3-accent5">
    <w:name w:val="Medium Grid 3 Accent 5"/>
    <w:basedOn w:val="Standaardtabel"/>
    <w:uiPriority w:val="69"/>
    <w:semiHidden/>
    <w:rsid w:val="00017D9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F1C0"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C800"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C800"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C800"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C800"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E380"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E380" w:themeFill="accent5" w:themeFillTint="7F"/>
      </w:tcPr>
    </w:tblStylePr>
  </w:style>
  <w:style w:type="table" w:styleId="Gemiddeldraster3-accent4">
    <w:name w:val="Medium Grid 3 Accent 4"/>
    <w:basedOn w:val="Standaardtabel"/>
    <w:uiPriority w:val="69"/>
    <w:semiHidden/>
    <w:rsid w:val="00017D9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D3C0"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F5000"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F5000"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F5000"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F5000"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A78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A780" w:themeFill="accent4" w:themeFillTint="7F"/>
      </w:tcPr>
    </w:tblStylePr>
  </w:style>
  <w:style w:type="table" w:styleId="Gemiddeldraster3-accent3">
    <w:name w:val="Medium Grid 3 Accent 3"/>
    <w:basedOn w:val="Standaardtabel"/>
    <w:uiPriority w:val="69"/>
    <w:semiHidden/>
    <w:rsid w:val="00017D9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FB4B4"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D20000"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D20000"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D20000"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D20000"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F6969"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F6969" w:themeFill="accent3" w:themeFillTint="7F"/>
      </w:tcPr>
    </w:tblStylePr>
  </w:style>
  <w:style w:type="table" w:styleId="Gemiddeldraster3-accent2">
    <w:name w:val="Medium Grid 3 Accent 2"/>
    <w:basedOn w:val="Standaardtabel"/>
    <w:uiPriority w:val="69"/>
    <w:semiHidden/>
    <w:rsid w:val="00017D9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97FFD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5A3C"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5A3C"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5A3C"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5A3C"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2DFFB9"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2DFFB9" w:themeFill="accent2" w:themeFillTint="7F"/>
      </w:tcPr>
    </w:tblStylePr>
  </w:style>
  <w:style w:type="table" w:styleId="Gemiddeldraster3-accent1">
    <w:name w:val="Medium Grid 3 Accent 1"/>
    <w:basedOn w:val="Standaardtabel"/>
    <w:uiPriority w:val="69"/>
    <w:semiHidden/>
    <w:rsid w:val="00017D9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A7FFF0"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9B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9B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9B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9B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4EFFE1"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4EFFE1" w:themeFill="accent1" w:themeFillTint="7F"/>
      </w:tcPr>
    </w:tblStylePr>
  </w:style>
  <w:style w:type="table" w:styleId="Gemiddeldraster2-accent6">
    <w:name w:val="Medium Grid 2 Accent 6"/>
    <w:basedOn w:val="Standaardtabel"/>
    <w:uiPriority w:val="68"/>
    <w:semiHidden/>
    <w:rsid w:val="00017D9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2896" w:themeColor="accent6"/>
        <w:left w:val="single" w:sz="8" w:space="0" w:color="002896" w:themeColor="accent6"/>
        <w:bottom w:val="single" w:sz="8" w:space="0" w:color="002896" w:themeColor="accent6"/>
        <w:right w:val="single" w:sz="8" w:space="0" w:color="002896" w:themeColor="accent6"/>
        <w:insideH w:val="single" w:sz="8" w:space="0" w:color="002896" w:themeColor="accent6"/>
        <w:insideV w:val="single" w:sz="8" w:space="0" w:color="002896" w:themeColor="accent6"/>
      </w:tblBorders>
    </w:tblPr>
    <w:tcPr>
      <w:shd w:val="clear" w:color="auto" w:fill="A6BDFF" w:themeFill="accent6" w:themeFillTint="3F"/>
    </w:tcPr>
    <w:tblStylePr w:type="firstRow">
      <w:rPr>
        <w:b/>
        <w:bCs/>
        <w:color w:val="000000" w:themeColor="text1"/>
      </w:rPr>
      <w:tblPr/>
      <w:tcPr>
        <w:shd w:val="clear" w:color="auto" w:fill="DBE5FF"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7CAFF" w:themeFill="accent6" w:themeFillTint="33"/>
      </w:tcPr>
    </w:tblStylePr>
    <w:tblStylePr w:type="band1Vert">
      <w:tblPr/>
      <w:tcPr>
        <w:shd w:val="clear" w:color="auto" w:fill="4B7BFF" w:themeFill="accent6" w:themeFillTint="7F"/>
      </w:tcPr>
    </w:tblStylePr>
    <w:tblStylePr w:type="band1Horz">
      <w:tblPr/>
      <w:tcPr>
        <w:tcBorders>
          <w:insideH w:val="single" w:sz="6" w:space="0" w:color="002896" w:themeColor="accent6"/>
          <w:insideV w:val="single" w:sz="6" w:space="0" w:color="002896" w:themeColor="accent6"/>
        </w:tcBorders>
        <w:shd w:val="clear" w:color="auto" w:fill="4B7BFF" w:themeFill="accent6" w:themeFillTint="7F"/>
      </w:tcPr>
    </w:tblStylePr>
    <w:tblStylePr w:type="nwCell">
      <w:tblPr/>
      <w:tcPr>
        <w:shd w:val="clear" w:color="auto" w:fill="FFFFFF" w:themeFill="background1"/>
      </w:tcPr>
    </w:tblStylePr>
  </w:style>
  <w:style w:type="table" w:styleId="Gemiddeldraster2-accent5">
    <w:name w:val="Medium Grid 2 Accent 5"/>
    <w:basedOn w:val="Standaardtabel"/>
    <w:uiPriority w:val="68"/>
    <w:semiHidden/>
    <w:rsid w:val="00017D9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C800" w:themeColor="accent5"/>
        <w:left w:val="single" w:sz="8" w:space="0" w:color="FFC800" w:themeColor="accent5"/>
        <w:bottom w:val="single" w:sz="8" w:space="0" w:color="FFC800" w:themeColor="accent5"/>
        <w:right w:val="single" w:sz="8" w:space="0" w:color="FFC800" w:themeColor="accent5"/>
        <w:insideH w:val="single" w:sz="8" w:space="0" w:color="FFC800" w:themeColor="accent5"/>
        <w:insideV w:val="single" w:sz="8" w:space="0" w:color="FFC800" w:themeColor="accent5"/>
      </w:tblBorders>
    </w:tblPr>
    <w:tcPr>
      <w:shd w:val="clear" w:color="auto" w:fill="FFF1C0" w:themeFill="accent5" w:themeFillTint="3F"/>
    </w:tcPr>
    <w:tblStylePr w:type="firstRow">
      <w:rPr>
        <w:b/>
        <w:bCs/>
        <w:color w:val="000000" w:themeColor="text1"/>
      </w:rPr>
      <w:tblPr/>
      <w:tcPr>
        <w:shd w:val="clear" w:color="auto" w:fill="FFF9E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F4CC" w:themeFill="accent5" w:themeFillTint="33"/>
      </w:tcPr>
    </w:tblStylePr>
    <w:tblStylePr w:type="band1Vert">
      <w:tblPr/>
      <w:tcPr>
        <w:shd w:val="clear" w:color="auto" w:fill="FFE380" w:themeFill="accent5" w:themeFillTint="7F"/>
      </w:tcPr>
    </w:tblStylePr>
    <w:tblStylePr w:type="band1Horz">
      <w:tblPr/>
      <w:tcPr>
        <w:tcBorders>
          <w:insideH w:val="single" w:sz="6" w:space="0" w:color="FFC800" w:themeColor="accent5"/>
          <w:insideV w:val="single" w:sz="6" w:space="0" w:color="FFC800" w:themeColor="accent5"/>
        </w:tcBorders>
        <w:shd w:val="clear" w:color="auto" w:fill="FFE380" w:themeFill="accent5" w:themeFillTint="7F"/>
      </w:tcPr>
    </w:tblStylePr>
    <w:tblStylePr w:type="nwCell">
      <w:tblPr/>
      <w:tcPr>
        <w:shd w:val="clear" w:color="auto" w:fill="FFFFFF" w:themeFill="background1"/>
      </w:tcPr>
    </w:tblStylePr>
  </w:style>
  <w:style w:type="table" w:styleId="Gemiddeldraster2-accent4">
    <w:name w:val="Medium Grid 2 Accent 4"/>
    <w:basedOn w:val="Standaardtabel"/>
    <w:uiPriority w:val="68"/>
    <w:semiHidden/>
    <w:rsid w:val="00017D9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F5000" w:themeColor="accent4"/>
        <w:left w:val="single" w:sz="8" w:space="0" w:color="FF5000" w:themeColor="accent4"/>
        <w:bottom w:val="single" w:sz="8" w:space="0" w:color="FF5000" w:themeColor="accent4"/>
        <w:right w:val="single" w:sz="8" w:space="0" w:color="FF5000" w:themeColor="accent4"/>
        <w:insideH w:val="single" w:sz="8" w:space="0" w:color="FF5000" w:themeColor="accent4"/>
        <w:insideV w:val="single" w:sz="8" w:space="0" w:color="FF5000" w:themeColor="accent4"/>
      </w:tblBorders>
    </w:tblPr>
    <w:tcPr>
      <w:shd w:val="clear" w:color="auto" w:fill="FFD3C0" w:themeFill="accent4" w:themeFillTint="3F"/>
    </w:tcPr>
    <w:tblStylePr w:type="firstRow">
      <w:rPr>
        <w:b/>
        <w:bCs/>
        <w:color w:val="000000" w:themeColor="text1"/>
      </w:rPr>
      <w:tblPr/>
      <w:tcPr>
        <w:shd w:val="clear" w:color="auto" w:fill="FFEDE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DCCC" w:themeFill="accent4" w:themeFillTint="33"/>
      </w:tcPr>
    </w:tblStylePr>
    <w:tblStylePr w:type="band1Vert">
      <w:tblPr/>
      <w:tcPr>
        <w:shd w:val="clear" w:color="auto" w:fill="FFA780" w:themeFill="accent4" w:themeFillTint="7F"/>
      </w:tcPr>
    </w:tblStylePr>
    <w:tblStylePr w:type="band1Horz">
      <w:tblPr/>
      <w:tcPr>
        <w:tcBorders>
          <w:insideH w:val="single" w:sz="6" w:space="0" w:color="FF5000" w:themeColor="accent4"/>
          <w:insideV w:val="single" w:sz="6" w:space="0" w:color="FF5000" w:themeColor="accent4"/>
        </w:tcBorders>
        <w:shd w:val="clear" w:color="auto" w:fill="FFA780" w:themeFill="accent4" w:themeFillTint="7F"/>
      </w:tcPr>
    </w:tblStylePr>
    <w:tblStylePr w:type="nwCell">
      <w:tblPr/>
      <w:tcPr>
        <w:shd w:val="clear" w:color="auto" w:fill="FFFFFF" w:themeFill="background1"/>
      </w:tcPr>
    </w:tblStylePr>
  </w:style>
  <w:style w:type="table" w:styleId="Gemiddeldraster2-accent3">
    <w:name w:val="Medium Grid 2 Accent 3"/>
    <w:basedOn w:val="Standaardtabel"/>
    <w:uiPriority w:val="68"/>
    <w:semiHidden/>
    <w:rsid w:val="00017D9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D20000" w:themeColor="accent3"/>
        <w:left w:val="single" w:sz="8" w:space="0" w:color="D20000" w:themeColor="accent3"/>
        <w:bottom w:val="single" w:sz="8" w:space="0" w:color="D20000" w:themeColor="accent3"/>
        <w:right w:val="single" w:sz="8" w:space="0" w:color="D20000" w:themeColor="accent3"/>
        <w:insideH w:val="single" w:sz="8" w:space="0" w:color="D20000" w:themeColor="accent3"/>
        <w:insideV w:val="single" w:sz="8" w:space="0" w:color="D20000" w:themeColor="accent3"/>
      </w:tblBorders>
    </w:tblPr>
    <w:tcPr>
      <w:shd w:val="clear" w:color="auto" w:fill="FFB4B4" w:themeFill="accent3" w:themeFillTint="3F"/>
    </w:tcPr>
    <w:tblStylePr w:type="firstRow">
      <w:rPr>
        <w:b/>
        <w:bCs/>
        <w:color w:val="000000" w:themeColor="text1"/>
      </w:rPr>
      <w:tblPr/>
      <w:tcPr>
        <w:shd w:val="clear" w:color="auto" w:fill="FFE1E1"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FC3C3" w:themeFill="accent3" w:themeFillTint="33"/>
      </w:tcPr>
    </w:tblStylePr>
    <w:tblStylePr w:type="band1Vert">
      <w:tblPr/>
      <w:tcPr>
        <w:shd w:val="clear" w:color="auto" w:fill="FF6969" w:themeFill="accent3" w:themeFillTint="7F"/>
      </w:tcPr>
    </w:tblStylePr>
    <w:tblStylePr w:type="band1Horz">
      <w:tblPr/>
      <w:tcPr>
        <w:tcBorders>
          <w:insideH w:val="single" w:sz="6" w:space="0" w:color="D20000" w:themeColor="accent3"/>
          <w:insideV w:val="single" w:sz="6" w:space="0" w:color="D20000" w:themeColor="accent3"/>
        </w:tcBorders>
        <w:shd w:val="clear" w:color="auto" w:fill="FF6969" w:themeFill="accent3" w:themeFillTint="7F"/>
      </w:tcPr>
    </w:tblStylePr>
    <w:tblStylePr w:type="nwCell">
      <w:tblPr/>
      <w:tcPr>
        <w:shd w:val="clear" w:color="auto" w:fill="FFFFFF" w:themeFill="background1"/>
      </w:tcPr>
    </w:tblStylePr>
  </w:style>
  <w:style w:type="table" w:styleId="Gemiddeldraster2-accent2">
    <w:name w:val="Medium Grid 2 Accent 2"/>
    <w:basedOn w:val="Standaardtabel"/>
    <w:uiPriority w:val="68"/>
    <w:semiHidden/>
    <w:rsid w:val="00017D9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5A3C" w:themeColor="accent2"/>
        <w:left w:val="single" w:sz="8" w:space="0" w:color="005A3C" w:themeColor="accent2"/>
        <w:bottom w:val="single" w:sz="8" w:space="0" w:color="005A3C" w:themeColor="accent2"/>
        <w:right w:val="single" w:sz="8" w:space="0" w:color="005A3C" w:themeColor="accent2"/>
        <w:insideH w:val="single" w:sz="8" w:space="0" w:color="005A3C" w:themeColor="accent2"/>
        <w:insideV w:val="single" w:sz="8" w:space="0" w:color="005A3C" w:themeColor="accent2"/>
      </w:tblBorders>
    </w:tblPr>
    <w:tcPr>
      <w:shd w:val="clear" w:color="auto" w:fill="97FFDC" w:themeFill="accent2" w:themeFillTint="3F"/>
    </w:tcPr>
    <w:tblStylePr w:type="firstRow">
      <w:rPr>
        <w:b/>
        <w:bCs/>
        <w:color w:val="000000" w:themeColor="text1"/>
      </w:rPr>
      <w:tblPr/>
      <w:tcPr>
        <w:shd w:val="clear" w:color="auto" w:fill="D5FFF1"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ABFFE3" w:themeFill="accent2" w:themeFillTint="33"/>
      </w:tcPr>
    </w:tblStylePr>
    <w:tblStylePr w:type="band1Vert">
      <w:tblPr/>
      <w:tcPr>
        <w:shd w:val="clear" w:color="auto" w:fill="2DFFB9" w:themeFill="accent2" w:themeFillTint="7F"/>
      </w:tcPr>
    </w:tblStylePr>
    <w:tblStylePr w:type="band1Horz">
      <w:tblPr/>
      <w:tcPr>
        <w:tcBorders>
          <w:insideH w:val="single" w:sz="6" w:space="0" w:color="005A3C" w:themeColor="accent2"/>
          <w:insideV w:val="single" w:sz="6" w:space="0" w:color="005A3C" w:themeColor="accent2"/>
        </w:tcBorders>
        <w:shd w:val="clear" w:color="auto" w:fill="2DFFB9" w:themeFill="accent2" w:themeFillTint="7F"/>
      </w:tcPr>
    </w:tblStylePr>
    <w:tblStylePr w:type="nwCell">
      <w:tblPr/>
      <w:tcPr>
        <w:shd w:val="clear" w:color="auto" w:fill="FFFFFF" w:themeFill="background1"/>
      </w:tcPr>
    </w:tblStylePr>
  </w:style>
  <w:style w:type="table" w:styleId="Gemiddeldraster2-accent1">
    <w:name w:val="Medium Grid 2 Accent 1"/>
    <w:basedOn w:val="Standaardtabel"/>
    <w:uiPriority w:val="68"/>
    <w:semiHidden/>
    <w:rsid w:val="00017D9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9B82" w:themeColor="accent1"/>
        <w:left w:val="single" w:sz="8" w:space="0" w:color="009B82" w:themeColor="accent1"/>
        <w:bottom w:val="single" w:sz="8" w:space="0" w:color="009B82" w:themeColor="accent1"/>
        <w:right w:val="single" w:sz="8" w:space="0" w:color="009B82" w:themeColor="accent1"/>
        <w:insideH w:val="single" w:sz="8" w:space="0" w:color="009B82" w:themeColor="accent1"/>
        <w:insideV w:val="single" w:sz="8" w:space="0" w:color="009B82" w:themeColor="accent1"/>
      </w:tblBorders>
    </w:tblPr>
    <w:tcPr>
      <w:shd w:val="clear" w:color="auto" w:fill="A7FFF0" w:themeFill="accent1" w:themeFillTint="3F"/>
    </w:tcPr>
    <w:tblStylePr w:type="firstRow">
      <w:rPr>
        <w:b/>
        <w:bCs/>
        <w:color w:val="000000" w:themeColor="text1"/>
      </w:rPr>
      <w:tblPr/>
      <w:tcPr>
        <w:shd w:val="clear" w:color="auto" w:fill="DCFFF9"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B8FFF3" w:themeFill="accent1" w:themeFillTint="33"/>
      </w:tcPr>
    </w:tblStylePr>
    <w:tblStylePr w:type="band1Vert">
      <w:tblPr/>
      <w:tcPr>
        <w:shd w:val="clear" w:color="auto" w:fill="4EFFE1" w:themeFill="accent1" w:themeFillTint="7F"/>
      </w:tcPr>
    </w:tblStylePr>
    <w:tblStylePr w:type="band1Horz">
      <w:tblPr/>
      <w:tcPr>
        <w:tcBorders>
          <w:insideH w:val="single" w:sz="6" w:space="0" w:color="009B82" w:themeColor="accent1"/>
          <w:insideV w:val="single" w:sz="6" w:space="0" w:color="009B82" w:themeColor="accent1"/>
        </w:tcBorders>
        <w:shd w:val="clear" w:color="auto" w:fill="4EFFE1" w:themeFill="accent1" w:themeFillTint="7F"/>
      </w:tcPr>
    </w:tblStylePr>
    <w:tblStylePr w:type="nwCell">
      <w:tblPr/>
      <w:tcPr>
        <w:shd w:val="clear" w:color="auto" w:fill="FFFFFF" w:themeFill="background1"/>
      </w:tcPr>
    </w:tblStylePr>
  </w:style>
  <w:style w:type="table" w:styleId="Gemiddeldraster1-accent6">
    <w:name w:val="Medium Grid 1 Accent 6"/>
    <w:basedOn w:val="Standaardtabel"/>
    <w:uiPriority w:val="67"/>
    <w:semiHidden/>
    <w:rsid w:val="00017D9E"/>
    <w:pPr>
      <w:spacing w:line="240" w:lineRule="auto"/>
    </w:pPr>
    <w:tblPr>
      <w:tblStyleRowBandSize w:val="1"/>
      <w:tblStyleColBandSize w:val="1"/>
      <w:tblBorders>
        <w:top w:val="single" w:sz="8" w:space="0" w:color="0040F0" w:themeColor="accent6" w:themeTint="BF"/>
        <w:left w:val="single" w:sz="8" w:space="0" w:color="0040F0" w:themeColor="accent6" w:themeTint="BF"/>
        <w:bottom w:val="single" w:sz="8" w:space="0" w:color="0040F0" w:themeColor="accent6" w:themeTint="BF"/>
        <w:right w:val="single" w:sz="8" w:space="0" w:color="0040F0" w:themeColor="accent6" w:themeTint="BF"/>
        <w:insideH w:val="single" w:sz="8" w:space="0" w:color="0040F0" w:themeColor="accent6" w:themeTint="BF"/>
        <w:insideV w:val="single" w:sz="8" w:space="0" w:color="0040F0" w:themeColor="accent6" w:themeTint="BF"/>
      </w:tblBorders>
    </w:tblPr>
    <w:tcPr>
      <w:shd w:val="clear" w:color="auto" w:fill="A6BDFF" w:themeFill="accent6" w:themeFillTint="3F"/>
    </w:tcPr>
    <w:tblStylePr w:type="firstRow">
      <w:rPr>
        <w:b/>
        <w:bCs/>
      </w:rPr>
    </w:tblStylePr>
    <w:tblStylePr w:type="lastRow">
      <w:rPr>
        <w:b/>
        <w:bCs/>
      </w:rPr>
      <w:tblPr/>
      <w:tcPr>
        <w:tcBorders>
          <w:top w:val="single" w:sz="18" w:space="0" w:color="0040F0" w:themeColor="accent6" w:themeTint="BF"/>
        </w:tcBorders>
      </w:tcPr>
    </w:tblStylePr>
    <w:tblStylePr w:type="firstCol">
      <w:rPr>
        <w:b/>
        <w:bCs/>
      </w:rPr>
    </w:tblStylePr>
    <w:tblStylePr w:type="lastCol">
      <w:rPr>
        <w:b/>
        <w:bCs/>
      </w:rPr>
    </w:tblStylePr>
    <w:tblStylePr w:type="band1Vert">
      <w:tblPr/>
      <w:tcPr>
        <w:shd w:val="clear" w:color="auto" w:fill="4B7BFF" w:themeFill="accent6" w:themeFillTint="7F"/>
      </w:tcPr>
    </w:tblStylePr>
    <w:tblStylePr w:type="band1Horz">
      <w:tblPr/>
      <w:tcPr>
        <w:shd w:val="clear" w:color="auto" w:fill="4B7BFF" w:themeFill="accent6" w:themeFillTint="7F"/>
      </w:tcPr>
    </w:tblStylePr>
  </w:style>
  <w:style w:type="table" w:styleId="Gemiddeldraster1-accent5">
    <w:name w:val="Medium Grid 1 Accent 5"/>
    <w:basedOn w:val="Standaardtabel"/>
    <w:uiPriority w:val="67"/>
    <w:semiHidden/>
    <w:rsid w:val="00017D9E"/>
    <w:pPr>
      <w:spacing w:line="240" w:lineRule="auto"/>
    </w:pPr>
    <w:tblPr>
      <w:tblStyleRowBandSize w:val="1"/>
      <w:tblStyleColBandSize w:val="1"/>
      <w:tblBorders>
        <w:top w:val="single" w:sz="8" w:space="0" w:color="FFD540" w:themeColor="accent5" w:themeTint="BF"/>
        <w:left w:val="single" w:sz="8" w:space="0" w:color="FFD540" w:themeColor="accent5" w:themeTint="BF"/>
        <w:bottom w:val="single" w:sz="8" w:space="0" w:color="FFD540" w:themeColor="accent5" w:themeTint="BF"/>
        <w:right w:val="single" w:sz="8" w:space="0" w:color="FFD540" w:themeColor="accent5" w:themeTint="BF"/>
        <w:insideH w:val="single" w:sz="8" w:space="0" w:color="FFD540" w:themeColor="accent5" w:themeTint="BF"/>
        <w:insideV w:val="single" w:sz="8" w:space="0" w:color="FFD540" w:themeColor="accent5" w:themeTint="BF"/>
      </w:tblBorders>
    </w:tblPr>
    <w:tcPr>
      <w:shd w:val="clear" w:color="auto" w:fill="FFF1C0" w:themeFill="accent5" w:themeFillTint="3F"/>
    </w:tcPr>
    <w:tblStylePr w:type="firstRow">
      <w:rPr>
        <w:b/>
        <w:bCs/>
      </w:rPr>
    </w:tblStylePr>
    <w:tblStylePr w:type="lastRow">
      <w:rPr>
        <w:b/>
        <w:bCs/>
      </w:rPr>
      <w:tblPr/>
      <w:tcPr>
        <w:tcBorders>
          <w:top w:val="single" w:sz="18" w:space="0" w:color="FFD540" w:themeColor="accent5" w:themeTint="BF"/>
        </w:tcBorders>
      </w:tcPr>
    </w:tblStylePr>
    <w:tblStylePr w:type="firstCol">
      <w:rPr>
        <w:b/>
        <w:bCs/>
      </w:rPr>
    </w:tblStylePr>
    <w:tblStylePr w:type="lastCol">
      <w:rPr>
        <w:b/>
        <w:bCs/>
      </w:rPr>
    </w:tblStylePr>
    <w:tblStylePr w:type="band1Vert">
      <w:tblPr/>
      <w:tcPr>
        <w:shd w:val="clear" w:color="auto" w:fill="FFE380" w:themeFill="accent5" w:themeFillTint="7F"/>
      </w:tcPr>
    </w:tblStylePr>
    <w:tblStylePr w:type="band1Horz">
      <w:tblPr/>
      <w:tcPr>
        <w:shd w:val="clear" w:color="auto" w:fill="FFE380" w:themeFill="accent5" w:themeFillTint="7F"/>
      </w:tcPr>
    </w:tblStylePr>
  </w:style>
  <w:style w:type="table" w:styleId="Gemiddeldraster1-accent4">
    <w:name w:val="Medium Grid 1 Accent 4"/>
    <w:basedOn w:val="Standaardtabel"/>
    <w:uiPriority w:val="67"/>
    <w:semiHidden/>
    <w:rsid w:val="00017D9E"/>
    <w:pPr>
      <w:spacing w:line="240" w:lineRule="auto"/>
    </w:pPr>
    <w:tblPr>
      <w:tblStyleRowBandSize w:val="1"/>
      <w:tblStyleColBandSize w:val="1"/>
      <w:tblBorders>
        <w:top w:val="single" w:sz="8" w:space="0" w:color="FF7B40" w:themeColor="accent4" w:themeTint="BF"/>
        <w:left w:val="single" w:sz="8" w:space="0" w:color="FF7B40" w:themeColor="accent4" w:themeTint="BF"/>
        <w:bottom w:val="single" w:sz="8" w:space="0" w:color="FF7B40" w:themeColor="accent4" w:themeTint="BF"/>
        <w:right w:val="single" w:sz="8" w:space="0" w:color="FF7B40" w:themeColor="accent4" w:themeTint="BF"/>
        <w:insideH w:val="single" w:sz="8" w:space="0" w:color="FF7B40" w:themeColor="accent4" w:themeTint="BF"/>
        <w:insideV w:val="single" w:sz="8" w:space="0" w:color="FF7B40" w:themeColor="accent4" w:themeTint="BF"/>
      </w:tblBorders>
    </w:tblPr>
    <w:tcPr>
      <w:shd w:val="clear" w:color="auto" w:fill="FFD3C0" w:themeFill="accent4" w:themeFillTint="3F"/>
    </w:tcPr>
    <w:tblStylePr w:type="firstRow">
      <w:rPr>
        <w:b/>
        <w:bCs/>
      </w:rPr>
    </w:tblStylePr>
    <w:tblStylePr w:type="lastRow">
      <w:rPr>
        <w:b/>
        <w:bCs/>
      </w:rPr>
      <w:tblPr/>
      <w:tcPr>
        <w:tcBorders>
          <w:top w:val="single" w:sz="18" w:space="0" w:color="FF7B40" w:themeColor="accent4" w:themeTint="BF"/>
        </w:tcBorders>
      </w:tcPr>
    </w:tblStylePr>
    <w:tblStylePr w:type="firstCol">
      <w:rPr>
        <w:b/>
        <w:bCs/>
      </w:rPr>
    </w:tblStylePr>
    <w:tblStylePr w:type="lastCol">
      <w:rPr>
        <w:b/>
        <w:bCs/>
      </w:rPr>
    </w:tblStylePr>
    <w:tblStylePr w:type="band1Vert">
      <w:tblPr/>
      <w:tcPr>
        <w:shd w:val="clear" w:color="auto" w:fill="FFA780" w:themeFill="accent4" w:themeFillTint="7F"/>
      </w:tcPr>
    </w:tblStylePr>
    <w:tblStylePr w:type="band1Horz">
      <w:tblPr/>
      <w:tcPr>
        <w:shd w:val="clear" w:color="auto" w:fill="FFA780" w:themeFill="accent4" w:themeFillTint="7F"/>
      </w:tcPr>
    </w:tblStylePr>
  </w:style>
  <w:style w:type="table" w:styleId="Gemiddeldraster1-accent3">
    <w:name w:val="Medium Grid 1 Accent 3"/>
    <w:basedOn w:val="Standaardtabel"/>
    <w:uiPriority w:val="67"/>
    <w:semiHidden/>
    <w:rsid w:val="00017D9E"/>
    <w:pPr>
      <w:spacing w:line="240" w:lineRule="auto"/>
    </w:pPr>
    <w:tblPr>
      <w:tblStyleRowBandSize w:val="1"/>
      <w:tblStyleColBandSize w:val="1"/>
      <w:tblBorders>
        <w:top w:val="single" w:sz="8" w:space="0" w:color="FF1E1E" w:themeColor="accent3" w:themeTint="BF"/>
        <w:left w:val="single" w:sz="8" w:space="0" w:color="FF1E1E" w:themeColor="accent3" w:themeTint="BF"/>
        <w:bottom w:val="single" w:sz="8" w:space="0" w:color="FF1E1E" w:themeColor="accent3" w:themeTint="BF"/>
        <w:right w:val="single" w:sz="8" w:space="0" w:color="FF1E1E" w:themeColor="accent3" w:themeTint="BF"/>
        <w:insideH w:val="single" w:sz="8" w:space="0" w:color="FF1E1E" w:themeColor="accent3" w:themeTint="BF"/>
        <w:insideV w:val="single" w:sz="8" w:space="0" w:color="FF1E1E" w:themeColor="accent3" w:themeTint="BF"/>
      </w:tblBorders>
    </w:tblPr>
    <w:tcPr>
      <w:shd w:val="clear" w:color="auto" w:fill="FFB4B4" w:themeFill="accent3" w:themeFillTint="3F"/>
    </w:tcPr>
    <w:tblStylePr w:type="firstRow">
      <w:rPr>
        <w:b/>
        <w:bCs/>
      </w:rPr>
    </w:tblStylePr>
    <w:tblStylePr w:type="lastRow">
      <w:rPr>
        <w:b/>
        <w:bCs/>
      </w:rPr>
      <w:tblPr/>
      <w:tcPr>
        <w:tcBorders>
          <w:top w:val="single" w:sz="18" w:space="0" w:color="FF1E1E" w:themeColor="accent3" w:themeTint="BF"/>
        </w:tcBorders>
      </w:tcPr>
    </w:tblStylePr>
    <w:tblStylePr w:type="firstCol">
      <w:rPr>
        <w:b/>
        <w:bCs/>
      </w:rPr>
    </w:tblStylePr>
    <w:tblStylePr w:type="lastCol">
      <w:rPr>
        <w:b/>
        <w:bCs/>
      </w:rPr>
    </w:tblStylePr>
    <w:tblStylePr w:type="band1Vert">
      <w:tblPr/>
      <w:tcPr>
        <w:shd w:val="clear" w:color="auto" w:fill="FF6969" w:themeFill="accent3" w:themeFillTint="7F"/>
      </w:tcPr>
    </w:tblStylePr>
    <w:tblStylePr w:type="band1Horz">
      <w:tblPr/>
      <w:tcPr>
        <w:shd w:val="clear" w:color="auto" w:fill="FF6969" w:themeFill="accent3" w:themeFillTint="7F"/>
      </w:tcPr>
    </w:tblStylePr>
  </w:style>
  <w:style w:type="table" w:styleId="Gemiddeldraster1-accent2">
    <w:name w:val="Medium Grid 1 Accent 2"/>
    <w:basedOn w:val="Standaardtabel"/>
    <w:uiPriority w:val="67"/>
    <w:semiHidden/>
    <w:rsid w:val="00017D9E"/>
    <w:pPr>
      <w:spacing w:line="240" w:lineRule="auto"/>
    </w:pPr>
    <w:tblPr>
      <w:tblStyleRowBandSize w:val="1"/>
      <w:tblStyleColBandSize w:val="1"/>
      <w:tblBorders>
        <w:top w:val="single" w:sz="8" w:space="0" w:color="00C382" w:themeColor="accent2" w:themeTint="BF"/>
        <w:left w:val="single" w:sz="8" w:space="0" w:color="00C382" w:themeColor="accent2" w:themeTint="BF"/>
        <w:bottom w:val="single" w:sz="8" w:space="0" w:color="00C382" w:themeColor="accent2" w:themeTint="BF"/>
        <w:right w:val="single" w:sz="8" w:space="0" w:color="00C382" w:themeColor="accent2" w:themeTint="BF"/>
        <w:insideH w:val="single" w:sz="8" w:space="0" w:color="00C382" w:themeColor="accent2" w:themeTint="BF"/>
        <w:insideV w:val="single" w:sz="8" w:space="0" w:color="00C382" w:themeColor="accent2" w:themeTint="BF"/>
      </w:tblBorders>
    </w:tblPr>
    <w:tcPr>
      <w:shd w:val="clear" w:color="auto" w:fill="97FFDC" w:themeFill="accent2" w:themeFillTint="3F"/>
    </w:tcPr>
    <w:tblStylePr w:type="firstRow">
      <w:rPr>
        <w:b/>
        <w:bCs/>
      </w:rPr>
    </w:tblStylePr>
    <w:tblStylePr w:type="lastRow">
      <w:rPr>
        <w:b/>
        <w:bCs/>
      </w:rPr>
      <w:tblPr/>
      <w:tcPr>
        <w:tcBorders>
          <w:top w:val="single" w:sz="18" w:space="0" w:color="00C382" w:themeColor="accent2" w:themeTint="BF"/>
        </w:tcBorders>
      </w:tcPr>
    </w:tblStylePr>
    <w:tblStylePr w:type="firstCol">
      <w:rPr>
        <w:b/>
        <w:bCs/>
      </w:rPr>
    </w:tblStylePr>
    <w:tblStylePr w:type="lastCol">
      <w:rPr>
        <w:b/>
        <w:bCs/>
      </w:rPr>
    </w:tblStylePr>
    <w:tblStylePr w:type="band1Vert">
      <w:tblPr/>
      <w:tcPr>
        <w:shd w:val="clear" w:color="auto" w:fill="2DFFB9" w:themeFill="accent2" w:themeFillTint="7F"/>
      </w:tcPr>
    </w:tblStylePr>
    <w:tblStylePr w:type="band1Horz">
      <w:tblPr/>
      <w:tcPr>
        <w:shd w:val="clear" w:color="auto" w:fill="2DFFB9" w:themeFill="accent2" w:themeFillTint="7F"/>
      </w:tcPr>
    </w:tblStylePr>
  </w:style>
  <w:style w:type="table" w:styleId="Gemiddeldraster1-accent1">
    <w:name w:val="Medium Grid 1 Accent 1"/>
    <w:basedOn w:val="Standaardtabel"/>
    <w:uiPriority w:val="67"/>
    <w:semiHidden/>
    <w:rsid w:val="00017D9E"/>
    <w:pPr>
      <w:spacing w:line="240" w:lineRule="auto"/>
    </w:pPr>
    <w:tblPr>
      <w:tblStyleRowBandSize w:val="1"/>
      <w:tblStyleColBandSize w:val="1"/>
      <w:tblBorders>
        <w:top w:val="single" w:sz="8" w:space="0" w:color="00F4CB" w:themeColor="accent1" w:themeTint="BF"/>
        <w:left w:val="single" w:sz="8" w:space="0" w:color="00F4CB" w:themeColor="accent1" w:themeTint="BF"/>
        <w:bottom w:val="single" w:sz="8" w:space="0" w:color="00F4CB" w:themeColor="accent1" w:themeTint="BF"/>
        <w:right w:val="single" w:sz="8" w:space="0" w:color="00F4CB" w:themeColor="accent1" w:themeTint="BF"/>
        <w:insideH w:val="single" w:sz="8" w:space="0" w:color="00F4CB" w:themeColor="accent1" w:themeTint="BF"/>
        <w:insideV w:val="single" w:sz="8" w:space="0" w:color="00F4CB" w:themeColor="accent1" w:themeTint="BF"/>
      </w:tblBorders>
    </w:tblPr>
    <w:tcPr>
      <w:shd w:val="clear" w:color="auto" w:fill="A7FFF0" w:themeFill="accent1" w:themeFillTint="3F"/>
    </w:tcPr>
    <w:tblStylePr w:type="firstRow">
      <w:rPr>
        <w:b/>
        <w:bCs/>
      </w:rPr>
    </w:tblStylePr>
    <w:tblStylePr w:type="lastRow">
      <w:rPr>
        <w:b/>
        <w:bCs/>
      </w:rPr>
      <w:tblPr/>
      <w:tcPr>
        <w:tcBorders>
          <w:top w:val="single" w:sz="18" w:space="0" w:color="00F4CB" w:themeColor="accent1" w:themeTint="BF"/>
        </w:tcBorders>
      </w:tcPr>
    </w:tblStylePr>
    <w:tblStylePr w:type="firstCol">
      <w:rPr>
        <w:b/>
        <w:bCs/>
      </w:rPr>
    </w:tblStylePr>
    <w:tblStylePr w:type="lastCol">
      <w:rPr>
        <w:b/>
        <w:bCs/>
      </w:rPr>
    </w:tblStylePr>
    <w:tblStylePr w:type="band1Vert">
      <w:tblPr/>
      <w:tcPr>
        <w:shd w:val="clear" w:color="auto" w:fill="4EFFE1" w:themeFill="accent1" w:themeFillTint="7F"/>
      </w:tcPr>
    </w:tblStylePr>
    <w:tblStylePr w:type="band1Horz">
      <w:tblPr/>
      <w:tcPr>
        <w:shd w:val="clear" w:color="auto" w:fill="4EFFE1" w:themeFill="accent1" w:themeFillTint="7F"/>
      </w:tcPr>
    </w:tblStylePr>
  </w:style>
  <w:style w:type="table" w:styleId="Donkerelijst-accent6">
    <w:name w:val="Dark List Accent 6"/>
    <w:basedOn w:val="Standaardtabel"/>
    <w:uiPriority w:val="70"/>
    <w:semiHidden/>
    <w:rsid w:val="00017D9E"/>
    <w:pPr>
      <w:spacing w:line="240" w:lineRule="auto"/>
    </w:pPr>
    <w:rPr>
      <w:color w:val="FFFFFF" w:themeColor="background1"/>
    </w:rPr>
    <w:tblPr>
      <w:tblStyleRowBandSize w:val="1"/>
      <w:tblStyleColBandSize w:val="1"/>
    </w:tblPr>
    <w:tcPr>
      <w:shd w:val="clear" w:color="auto" w:fill="00289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134A"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001D70"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001D70" w:themeFill="accent6" w:themeFillShade="BF"/>
      </w:tcPr>
    </w:tblStylePr>
    <w:tblStylePr w:type="band1Vert">
      <w:tblPr/>
      <w:tcPr>
        <w:tcBorders>
          <w:top w:val="nil"/>
          <w:left w:val="nil"/>
          <w:bottom w:val="nil"/>
          <w:right w:val="nil"/>
          <w:insideH w:val="nil"/>
          <w:insideV w:val="nil"/>
        </w:tcBorders>
        <w:shd w:val="clear" w:color="auto" w:fill="001D70" w:themeFill="accent6" w:themeFillShade="BF"/>
      </w:tcPr>
    </w:tblStylePr>
    <w:tblStylePr w:type="band1Horz">
      <w:tblPr/>
      <w:tcPr>
        <w:tcBorders>
          <w:top w:val="nil"/>
          <w:left w:val="nil"/>
          <w:bottom w:val="nil"/>
          <w:right w:val="nil"/>
          <w:insideH w:val="nil"/>
          <w:insideV w:val="nil"/>
        </w:tcBorders>
        <w:shd w:val="clear" w:color="auto" w:fill="001D70" w:themeFill="accent6" w:themeFillShade="BF"/>
      </w:tcPr>
    </w:tblStylePr>
  </w:style>
  <w:style w:type="table" w:styleId="Donkerelijst-accent5">
    <w:name w:val="Dark List Accent 5"/>
    <w:basedOn w:val="Standaardtabel"/>
    <w:uiPriority w:val="70"/>
    <w:semiHidden/>
    <w:rsid w:val="00017D9E"/>
    <w:pPr>
      <w:spacing w:line="240" w:lineRule="auto"/>
    </w:pPr>
    <w:rPr>
      <w:color w:val="FFFFFF" w:themeColor="background1"/>
    </w:rPr>
    <w:tblPr>
      <w:tblStyleRowBandSize w:val="1"/>
      <w:tblStyleColBandSize w:val="1"/>
    </w:tblPr>
    <w:tcPr>
      <w:shd w:val="clear" w:color="auto" w:fill="FFC800"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6300"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BF9500"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BF9500" w:themeFill="accent5" w:themeFillShade="BF"/>
      </w:tcPr>
    </w:tblStylePr>
    <w:tblStylePr w:type="band1Vert">
      <w:tblPr/>
      <w:tcPr>
        <w:tcBorders>
          <w:top w:val="nil"/>
          <w:left w:val="nil"/>
          <w:bottom w:val="nil"/>
          <w:right w:val="nil"/>
          <w:insideH w:val="nil"/>
          <w:insideV w:val="nil"/>
        </w:tcBorders>
        <w:shd w:val="clear" w:color="auto" w:fill="BF9500" w:themeFill="accent5" w:themeFillShade="BF"/>
      </w:tcPr>
    </w:tblStylePr>
    <w:tblStylePr w:type="band1Horz">
      <w:tblPr/>
      <w:tcPr>
        <w:tcBorders>
          <w:top w:val="nil"/>
          <w:left w:val="nil"/>
          <w:bottom w:val="nil"/>
          <w:right w:val="nil"/>
          <w:insideH w:val="nil"/>
          <w:insideV w:val="nil"/>
        </w:tcBorders>
        <w:shd w:val="clear" w:color="auto" w:fill="BF9500" w:themeFill="accent5" w:themeFillShade="BF"/>
      </w:tcPr>
    </w:tblStylePr>
  </w:style>
  <w:style w:type="table" w:styleId="Donkerelijst-accent4">
    <w:name w:val="Dark List Accent 4"/>
    <w:basedOn w:val="Standaardtabel"/>
    <w:uiPriority w:val="70"/>
    <w:semiHidden/>
    <w:rsid w:val="00017D9E"/>
    <w:pPr>
      <w:spacing w:line="240" w:lineRule="auto"/>
    </w:pPr>
    <w:rPr>
      <w:color w:val="FFFFFF" w:themeColor="background1"/>
    </w:rPr>
    <w:tblPr>
      <w:tblStyleRowBandSize w:val="1"/>
      <w:tblStyleColBandSize w:val="1"/>
    </w:tblPr>
    <w:tcPr>
      <w:shd w:val="clear" w:color="auto" w:fill="FF5000"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2700"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BF3B00"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BF3B00" w:themeFill="accent4" w:themeFillShade="BF"/>
      </w:tcPr>
    </w:tblStylePr>
    <w:tblStylePr w:type="band1Vert">
      <w:tblPr/>
      <w:tcPr>
        <w:tcBorders>
          <w:top w:val="nil"/>
          <w:left w:val="nil"/>
          <w:bottom w:val="nil"/>
          <w:right w:val="nil"/>
          <w:insideH w:val="nil"/>
          <w:insideV w:val="nil"/>
        </w:tcBorders>
        <w:shd w:val="clear" w:color="auto" w:fill="BF3B00" w:themeFill="accent4" w:themeFillShade="BF"/>
      </w:tcPr>
    </w:tblStylePr>
    <w:tblStylePr w:type="band1Horz">
      <w:tblPr/>
      <w:tcPr>
        <w:tcBorders>
          <w:top w:val="nil"/>
          <w:left w:val="nil"/>
          <w:bottom w:val="nil"/>
          <w:right w:val="nil"/>
          <w:insideH w:val="nil"/>
          <w:insideV w:val="nil"/>
        </w:tcBorders>
        <w:shd w:val="clear" w:color="auto" w:fill="BF3B00" w:themeFill="accent4" w:themeFillShade="BF"/>
      </w:tcPr>
    </w:tblStylePr>
  </w:style>
  <w:style w:type="table" w:styleId="Donkerelijst-accent3">
    <w:name w:val="Dark List Accent 3"/>
    <w:basedOn w:val="Standaardtabel"/>
    <w:uiPriority w:val="70"/>
    <w:semiHidden/>
    <w:rsid w:val="00017D9E"/>
    <w:pPr>
      <w:spacing w:line="240" w:lineRule="auto"/>
    </w:pPr>
    <w:rPr>
      <w:color w:val="FFFFFF" w:themeColor="background1"/>
    </w:rPr>
    <w:tblPr>
      <w:tblStyleRowBandSize w:val="1"/>
      <w:tblStyleColBandSize w:val="1"/>
    </w:tblPr>
    <w:tcPr>
      <w:shd w:val="clear" w:color="auto" w:fill="D20000"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80000"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9D0000"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9D0000" w:themeFill="accent3" w:themeFillShade="BF"/>
      </w:tcPr>
    </w:tblStylePr>
    <w:tblStylePr w:type="band1Vert">
      <w:tblPr/>
      <w:tcPr>
        <w:tcBorders>
          <w:top w:val="nil"/>
          <w:left w:val="nil"/>
          <w:bottom w:val="nil"/>
          <w:right w:val="nil"/>
          <w:insideH w:val="nil"/>
          <w:insideV w:val="nil"/>
        </w:tcBorders>
        <w:shd w:val="clear" w:color="auto" w:fill="9D0000" w:themeFill="accent3" w:themeFillShade="BF"/>
      </w:tcPr>
    </w:tblStylePr>
    <w:tblStylePr w:type="band1Horz">
      <w:tblPr/>
      <w:tcPr>
        <w:tcBorders>
          <w:top w:val="nil"/>
          <w:left w:val="nil"/>
          <w:bottom w:val="nil"/>
          <w:right w:val="nil"/>
          <w:insideH w:val="nil"/>
          <w:insideV w:val="nil"/>
        </w:tcBorders>
        <w:shd w:val="clear" w:color="auto" w:fill="9D0000" w:themeFill="accent3" w:themeFillShade="BF"/>
      </w:tcPr>
    </w:tblStylePr>
  </w:style>
  <w:style w:type="table" w:styleId="Donkerelijst-accent2">
    <w:name w:val="Dark List Accent 2"/>
    <w:basedOn w:val="Standaardtabel"/>
    <w:uiPriority w:val="70"/>
    <w:semiHidden/>
    <w:rsid w:val="00017D9E"/>
    <w:pPr>
      <w:spacing w:line="240" w:lineRule="auto"/>
    </w:pPr>
    <w:rPr>
      <w:color w:val="FFFFFF" w:themeColor="background1"/>
    </w:rPr>
    <w:tblPr>
      <w:tblStyleRowBandSize w:val="1"/>
      <w:tblStyleColBandSize w:val="1"/>
    </w:tblPr>
    <w:tcPr>
      <w:shd w:val="clear" w:color="auto" w:fill="005A3C"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2C1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00432C"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00432C" w:themeFill="accent2" w:themeFillShade="BF"/>
      </w:tcPr>
    </w:tblStylePr>
    <w:tblStylePr w:type="band1Vert">
      <w:tblPr/>
      <w:tcPr>
        <w:tcBorders>
          <w:top w:val="nil"/>
          <w:left w:val="nil"/>
          <w:bottom w:val="nil"/>
          <w:right w:val="nil"/>
          <w:insideH w:val="nil"/>
          <w:insideV w:val="nil"/>
        </w:tcBorders>
        <w:shd w:val="clear" w:color="auto" w:fill="00432C" w:themeFill="accent2" w:themeFillShade="BF"/>
      </w:tcPr>
    </w:tblStylePr>
    <w:tblStylePr w:type="band1Horz">
      <w:tblPr/>
      <w:tcPr>
        <w:tcBorders>
          <w:top w:val="nil"/>
          <w:left w:val="nil"/>
          <w:bottom w:val="nil"/>
          <w:right w:val="nil"/>
          <w:insideH w:val="nil"/>
          <w:insideV w:val="nil"/>
        </w:tcBorders>
        <w:shd w:val="clear" w:color="auto" w:fill="00432C" w:themeFill="accent2" w:themeFillShade="BF"/>
      </w:tcPr>
    </w:tblStylePr>
  </w:style>
  <w:style w:type="table" w:styleId="Donkerelijst-accent1">
    <w:name w:val="Dark List Accent 1"/>
    <w:basedOn w:val="Standaardtabel"/>
    <w:uiPriority w:val="70"/>
    <w:semiHidden/>
    <w:rsid w:val="00017D9E"/>
    <w:pPr>
      <w:spacing w:line="240" w:lineRule="auto"/>
    </w:pPr>
    <w:rPr>
      <w:color w:val="FFFFFF" w:themeColor="background1"/>
    </w:rPr>
    <w:tblPr>
      <w:tblStyleRowBandSize w:val="1"/>
      <w:tblStyleColBandSize w:val="1"/>
    </w:tblPr>
    <w:tcPr>
      <w:shd w:val="clear" w:color="auto" w:fill="009B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4D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07460"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07460" w:themeFill="accent1" w:themeFillShade="BF"/>
      </w:tcPr>
    </w:tblStylePr>
    <w:tblStylePr w:type="band1Vert">
      <w:tblPr/>
      <w:tcPr>
        <w:tcBorders>
          <w:top w:val="nil"/>
          <w:left w:val="nil"/>
          <w:bottom w:val="nil"/>
          <w:right w:val="nil"/>
          <w:insideH w:val="nil"/>
          <w:insideV w:val="nil"/>
        </w:tcBorders>
        <w:shd w:val="clear" w:color="auto" w:fill="007460" w:themeFill="accent1" w:themeFillShade="BF"/>
      </w:tcPr>
    </w:tblStylePr>
    <w:tblStylePr w:type="band1Horz">
      <w:tblPr/>
      <w:tcPr>
        <w:tcBorders>
          <w:top w:val="nil"/>
          <w:left w:val="nil"/>
          <w:bottom w:val="nil"/>
          <w:right w:val="nil"/>
          <w:insideH w:val="nil"/>
          <w:insideV w:val="nil"/>
        </w:tcBorders>
        <w:shd w:val="clear" w:color="auto" w:fill="007460" w:themeFill="accent1" w:themeFillShade="BF"/>
      </w:tcPr>
    </w:tblStylePr>
  </w:style>
  <w:style w:type="paragraph" w:styleId="Bibliografie">
    <w:name w:val="Bibliography"/>
    <w:basedOn w:val="ZsysbasisUNL"/>
    <w:next w:val="BasistekstUNL"/>
    <w:uiPriority w:val="37"/>
    <w:semiHidden/>
    <w:rsid w:val="00017D9E"/>
  </w:style>
  <w:style w:type="character" w:styleId="Eindnootmarkering">
    <w:name w:val="endnote reference"/>
    <w:aliases w:val="Eindnootmarkering UNL"/>
    <w:basedOn w:val="Standaardalinea-lettertype"/>
    <w:uiPriority w:val="51"/>
    <w:rsid w:val="00017D9E"/>
    <w:rPr>
      <w:vertAlign w:val="superscript"/>
    </w:rPr>
  </w:style>
  <w:style w:type="paragraph" w:styleId="Geenafstand">
    <w:name w:val="No Spacing"/>
    <w:basedOn w:val="ZsysbasisUNL"/>
    <w:next w:val="BasistekstUNL"/>
    <w:uiPriority w:val="1"/>
    <w:rsid w:val="00017D9E"/>
  </w:style>
  <w:style w:type="character" w:styleId="HTMLCode">
    <w:name w:val="HTML Code"/>
    <w:basedOn w:val="Standaardalinea-lettertype"/>
    <w:semiHidden/>
    <w:rsid w:val="00017D9E"/>
    <w:rPr>
      <w:rFonts w:ascii="Consolas" w:hAnsi="Consolas"/>
      <w:sz w:val="20"/>
      <w:szCs w:val="20"/>
    </w:rPr>
  </w:style>
  <w:style w:type="character" w:styleId="HTMLDefinition">
    <w:name w:val="HTML Definition"/>
    <w:basedOn w:val="Standaardalinea-lettertype"/>
    <w:semiHidden/>
    <w:rsid w:val="00017D9E"/>
    <w:rPr>
      <w:i/>
      <w:iCs/>
    </w:rPr>
  </w:style>
  <w:style w:type="character" w:styleId="HTMLVariable">
    <w:name w:val="HTML Variable"/>
    <w:basedOn w:val="Standaardalinea-lettertype"/>
    <w:semiHidden/>
    <w:rsid w:val="00017D9E"/>
    <w:rPr>
      <w:i/>
      <w:iCs/>
    </w:rPr>
  </w:style>
  <w:style w:type="character" w:styleId="HTML-acroniem">
    <w:name w:val="HTML Acronym"/>
    <w:basedOn w:val="Standaardalinea-lettertype"/>
    <w:semiHidden/>
    <w:rsid w:val="00017D9E"/>
  </w:style>
  <w:style w:type="character" w:styleId="HTML-citaat">
    <w:name w:val="HTML Cite"/>
    <w:basedOn w:val="Standaardalinea-lettertype"/>
    <w:semiHidden/>
    <w:rsid w:val="00017D9E"/>
    <w:rPr>
      <w:i/>
      <w:iCs/>
    </w:rPr>
  </w:style>
  <w:style w:type="character" w:styleId="HTML-schrijfmachine">
    <w:name w:val="HTML Typewriter"/>
    <w:basedOn w:val="Standaardalinea-lettertype"/>
    <w:semiHidden/>
    <w:rsid w:val="00017D9E"/>
    <w:rPr>
      <w:rFonts w:ascii="Consolas" w:hAnsi="Consolas"/>
      <w:sz w:val="20"/>
      <w:szCs w:val="20"/>
    </w:rPr>
  </w:style>
  <w:style w:type="character" w:styleId="HTML-toetsenbord">
    <w:name w:val="HTML Keyboard"/>
    <w:basedOn w:val="Standaardalinea-lettertype"/>
    <w:semiHidden/>
    <w:rsid w:val="00017D9E"/>
    <w:rPr>
      <w:rFonts w:ascii="Consolas" w:hAnsi="Consolas"/>
      <w:sz w:val="20"/>
      <w:szCs w:val="20"/>
    </w:rPr>
  </w:style>
  <w:style w:type="character" w:styleId="HTML-voorbeeld">
    <w:name w:val="HTML Sample"/>
    <w:basedOn w:val="Standaardalinea-lettertype"/>
    <w:semiHidden/>
    <w:rsid w:val="00017D9E"/>
    <w:rPr>
      <w:rFonts w:ascii="Consolas" w:hAnsi="Consolas"/>
      <w:sz w:val="24"/>
      <w:szCs w:val="24"/>
    </w:rPr>
  </w:style>
  <w:style w:type="paragraph" w:styleId="Kopvaninhoudsopgave">
    <w:name w:val="TOC Heading"/>
    <w:basedOn w:val="ZsysbasisUNL"/>
    <w:next w:val="BasistekstUNL"/>
    <w:uiPriority w:val="39"/>
    <w:semiHidden/>
    <w:rsid w:val="00017D9E"/>
    <w:pPr>
      <w:keepLines/>
      <w:spacing w:before="480"/>
    </w:pPr>
    <w:rPr>
      <w:rFonts w:asciiTheme="majorHAnsi" w:eastAsiaTheme="majorEastAsia" w:hAnsiTheme="majorHAnsi" w:cstheme="majorBidi"/>
      <w:sz w:val="28"/>
      <w:szCs w:val="28"/>
    </w:rPr>
  </w:style>
  <w:style w:type="character" w:styleId="Nadruk">
    <w:name w:val="Emphasis"/>
    <w:basedOn w:val="Standaardalinea-lettertype"/>
    <w:rsid w:val="00017D9E"/>
    <w:rPr>
      <w:i/>
      <w:iCs/>
    </w:rPr>
  </w:style>
  <w:style w:type="character" w:styleId="Regelnummer">
    <w:name w:val="line number"/>
    <w:basedOn w:val="Standaardalinea-lettertype"/>
    <w:semiHidden/>
    <w:rsid w:val="00017D9E"/>
  </w:style>
  <w:style w:type="numbering" w:customStyle="1" w:styleId="KopnummeringUNL">
    <w:name w:val="Kopnummering UNL"/>
    <w:uiPriority w:val="99"/>
    <w:semiHidden/>
    <w:rsid w:val="00017D9E"/>
    <w:pPr>
      <w:numPr>
        <w:numId w:val="5"/>
      </w:numPr>
    </w:pPr>
  </w:style>
  <w:style w:type="paragraph" w:customStyle="1" w:styleId="ZsyseenpuntUNL">
    <w:name w:val="Zsyseenpunt UNL"/>
    <w:basedOn w:val="ZsysbasisUNL"/>
    <w:semiHidden/>
    <w:rsid w:val="00017D9E"/>
  </w:style>
  <w:style w:type="paragraph" w:customStyle="1" w:styleId="ZsysbasisdocumentgegevensUNL">
    <w:name w:val="Zsysbasisdocumentgegevens UNL"/>
    <w:basedOn w:val="ZsysbasisUNL"/>
    <w:next w:val="BasistekstUNL"/>
    <w:semiHidden/>
    <w:rsid w:val="00017D9E"/>
  </w:style>
  <w:style w:type="paragraph" w:customStyle="1" w:styleId="DocumentgegevenskopjeUNL">
    <w:name w:val="Documentgegevens kopje UNL"/>
    <w:basedOn w:val="ZsysbasisdocumentgegevensUNL"/>
    <w:semiHidden/>
    <w:rsid w:val="00017D9E"/>
    <w:pPr>
      <w:spacing w:line="240" w:lineRule="exact"/>
    </w:pPr>
    <w:rPr>
      <w:rFonts w:ascii="Georgia" w:hAnsi="Georgia"/>
      <w:i/>
      <w:noProof/>
      <w:color w:val="005A3C" w:themeColor="accent2"/>
    </w:rPr>
  </w:style>
  <w:style w:type="paragraph" w:customStyle="1" w:styleId="DocumentgegevensUNL">
    <w:name w:val="Documentgegevens UNL"/>
    <w:basedOn w:val="ZsysbasisdocumentgegevensUNL"/>
    <w:uiPriority w:val="39"/>
    <w:rsid w:val="00017D9E"/>
    <w:pPr>
      <w:spacing w:line="240" w:lineRule="exact"/>
    </w:pPr>
    <w:rPr>
      <w:noProof/>
    </w:rPr>
  </w:style>
  <w:style w:type="paragraph" w:customStyle="1" w:styleId="PaginanummerUNL">
    <w:name w:val="Paginanummer UNL"/>
    <w:basedOn w:val="ZsysbasisdocumentgegevensUNL"/>
    <w:uiPriority w:val="48"/>
    <w:rsid w:val="00017D9E"/>
    <w:pPr>
      <w:spacing w:line="240" w:lineRule="exact"/>
      <w:jc w:val="right"/>
    </w:pPr>
    <w:rPr>
      <w:b/>
      <w:noProof/>
      <w:color w:val="005A3C" w:themeColor="accent2"/>
    </w:rPr>
  </w:style>
  <w:style w:type="paragraph" w:customStyle="1" w:styleId="AfzendergegevensUNL">
    <w:name w:val="Afzendergegevens UNL"/>
    <w:basedOn w:val="ZsysbasisdocumentgegevensUNL"/>
    <w:uiPriority w:val="38"/>
    <w:rsid w:val="00017D9E"/>
    <w:pPr>
      <w:spacing w:line="240" w:lineRule="exact"/>
    </w:pPr>
    <w:rPr>
      <w:noProof/>
    </w:rPr>
  </w:style>
  <w:style w:type="paragraph" w:customStyle="1" w:styleId="AfzendergegevenskopjeUNL">
    <w:name w:val="Afzendergegevens kopje UNL"/>
    <w:basedOn w:val="ZsysbasisdocumentgegevensUNL"/>
    <w:semiHidden/>
    <w:rsid w:val="00017D9E"/>
    <w:pPr>
      <w:spacing w:line="240" w:lineRule="exact"/>
    </w:pPr>
    <w:rPr>
      <w:noProof/>
    </w:rPr>
  </w:style>
  <w:style w:type="paragraph" w:customStyle="1" w:styleId="AlineavoorafbeeldingUNL">
    <w:name w:val="Alinea voor afbeelding UNL"/>
    <w:basedOn w:val="ZsysbasisUNL"/>
    <w:next w:val="BasistekstUNL"/>
    <w:semiHidden/>
    <w:rsid w:val="00017D9E"/>
  </w:style>
  <w:style w:type="paragraph" w:customStyle="1" w:styleId="TitelUNL">
    <w:name w:val="Titel UNL"/>
    <w:basedOn w:val="ZsysbasisUNL"/>
    <w:next w:val="SubtitelUNL"/>
    <w:uiPriority w:val="41"/>
    <w:rsid w:val="00017D9E"/>
  </w:style>
  <w:style w:type="paragraph" w:customStyle="1" w:styleId="SubtitelUNL">
    <w:name w:val="Subtitel UNL"/>
    <w:basedOn w:val="ZsysbasisUNL"/>
    <w:uiPriority w:val="40"/>
    <w:rsid w:val="00017D9E"/>
  </w:style>
  <w:style w:type="numbering" w:customStyle="1" w:styleId="BijlagenummeringUNL">
    <w:name w:val="Bijlagenummering UNL"/>
    <w:uiPriority w:val="99"/>
    <w:semiHidden/>
    <w:rsid w:val="00017D9E"/>
    <w:pPr>
      <w:numPr>
        <w:numId w:val="21"/>
      </w:numPr>
    </w:pPr>
  </w:style>
  <w:style w:type="paragraph" w:customStyle="1" w:styleId="Bijlagekop1UNL">
    <w:name w:val="Bijlage kop 1 UNL"/>
    <w:basedOn w:val="ZsysbasisUNL"/>
    <w:next w:val="BasistekstUNL"/>
    <w:uiPriority w:val="9"/>
    <w:rsid w:val="00017D9E"/>
    <w:pPr>
      <w:numPr>
        <w:numId w:val="21"/>
      </w:numPr>
    </w:pPr>
  </w:style>
  <w:style w:type="paragraph" w:customStyle="1" w:styleId="Bijlagekop2UNL">
    <w:name w:val="Bijlage kop 2 UNL"/>
    <w:basedOn w:val="ZsysbasisUNL"/>
    <w:next w:val="BasistekstUNL"/>
    <w:uiPriority w:val="10"/>
    <w:rsid w:val="00017D9E"/>
    <w:pPr>
      <w:numPr>
        <w:ilvl w:val="1"/>
        <w:numId w:val="21"/>
      </w:numPr>
    </w:pPr>
  </w:style>
  <w:style w:type="paragraph" w:styleId="Plattetekstinspringen2">
    <w:name w:val="Body Text Indent 2"/>
    <w:basedOn w:val="ZsysbasisUNL"/>
    <w:next w:val="BasistekstUNL"/>
    <w:link w:val="Plattetekstinspringen2Char"/>
    <w:semiHidden/>
    <w:rsid w:val="00017D9E"/>
    <w:pPr>
      <w:ind w:left="284"/>
    </w:pPr>
  </w:style>
  <w:style w:type="character" w:customStyle="1" w:styleId="Plattetekstinspringen2Char">
    <w:name w:val="Platte tekst inspringen 2 Char"/>
    <w:basedOn w:val="Standaardalinea-lettertype"/>
    <w:link w:val="Plattetekstinspringen2"/>
    <w:semiHidden/>
    <w:rsid w:val="00017D9E"/>
    <w:rPr>
      <w:rFonts w:ascii="Arial" w:eastAsia="Times New Roman" w:hAnsi="Arial" w:cs="Arial"/>
      <w:kern w:val="0"/>
      <w:sz w:val="18"/>
      <w:szCs w:val="18"/>
      <w:lang w:eastAsia="nl-NL"/>
      <w14:ligatures w14:val="none"/>
    </w:rPr>
  </w:style>
  <w:style w:type="paragraph" w:styleId="Plattetekstinspringen3">
    <w:name w:val="Body Text Indent 3"/>
    <w:basedOn w:val="ZsysbasisUNL"/>
    <w:next w:val="BasistekstUNL"/>
    <w:link w:val="Plattetekstinspringen3Char"/>
    <w:semiHidden/>
    <w:rsid w:val="00017D9E"/>
    <w:pPr>
      <w:ind w:left="284"/>
    </w:pPr>
    <w:rPr>
      <w:szCs w:val="16"/>
    </w:rPr>
  </w:style>
  <w:style w:type="character" w:customStyle="1" w:styleId="Plattetekstinspringen3Char">
    <w:name w:val="Platte tekst inspringen 3 Char"/>
    <w:basedOn w:val="Standaardalinea-lettertype"/>
    <w:link w:val="Plattetekstinspringen3"/>
    <w:semiHidden/>
    <w:rsid w:val="00017D9E"/>
    <w:rPr>
      <w:rFonts w:ascii="Arial" w:eastAsia="Times New Roman" w:hAnsi="Arial" w:cs="Arial"/>
      <w:kern w:val="0"/>
      <w:sz w:val="18"/>
      <w:szCs w:val="16"/>
      <w:lang w:eastAsia="nl-NL"/>
      <w14:ligatures w14:val="none"/>
    </w:rPr>
  </w:style>
  <w:style w:type="paragraph" w:styleId="Lijstmetafbeeldingen">
    <w:name w:val="table of figures"/>
    <w:aliases w:val="Lijst met afbeeldingen UNL"/>
    <w:basedOn w:val="ZsysbasisUNL"/>
    <w:next w:val="BasistekstUNL"/>
    <w:uiPriority w:val="62"/>
    <w:semiHidden/>
    <w:rsid w:val="00017D9E"/>
  </w:style>
  <w:style w:type="table" w:customStyle="1" w:styleId="TabelstijlblancoUNL">
    <w:name w:val="Tabelstijl blanco UNL"/>
    <w:basedOn w:val="Standaardtabel"/>
    <w:uiPriority w:val="99"/>
    <w:qFormat/>
    <w:rsid w:val="00017D9E"/>
    <w:tblPr>
      <w:tblCellMar>
        <w:left w:w="0" w:type="dxa"/>
        <w:right w:w="0" w:type="dxa"/>
      </w:tblCellMar>
    </w:tblPr>
  </w:style>
  <w:style w:type="paragraph" w:customStyle="1" w:styleId="ZsysbasistocUNL">
    <w:name w:val="Zsysbasistoc UNL"/>
    <w:basedOn w:val="ZsysbasisUNL"/>
    <w:next w:val="BasistekstUNL"/>
    <w:semiHidden/>
    <w:rsid w:val="00017D9E"/>
  </w:style>
  <w:style w:type="numbering" w:customStyle="1" w:styleId="AgendapuntlijstUNL">
    <w:name w:val="Agendapunt (lijst) UNL"/>
    <w:uiPriority w:val="99"/>
    <w:semiHidden/>
    <w:rsid w:val="00017D9E"/>
    <w:pPr>
      <w:numPr>
        <w:numId w:val="22"/>
      </w:numPr>
    </w:pPr>
  </w:style>
  <w:style w:type="paragraph" w:customStyle="1" w:styleId="AgendapuntUNL">
    <w:name w:val="Agendapunt UNL"/>
    <w:basedOn w:val="ZsysbasisUNL"/>
    <w:semiHidden/>
    <w:rsid w:val="00017D9E"/>
    <w:pPr>
      <w:numPr>
        <w:numId w:val="22"/>
      </w:numPr>
    </w:pPr>
  </w:style>
  <w:style w:type="paragraph" w:customStyle="1" w:styleId="DocumentnaamUNL">
    <w:name w:val="Documentnaam UNL"/>
    <w:basedOn w:val="ZsysbasisUNL"/>
    <w:next w:val="BasistekstUNL"/>
    <w:semiHidden/>
    <w:rsid w:val="00017D9E"/>
  </w:style>
  <w:style w:type="table" w:styleId="Kleurrijkraster">
    <w:name w:val="Colorful Grid"/>
    <w:basedOn w:val="Standaardtabel"/>
    <w:uiPriority w:val="73"/>
    <w:semiHidden/>
    <w:unhideWhenUsed/>
    <w:rsid w:val="00017D9E"/>
    <w:pPr>
      <w:spacing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Kleurrijkelijst">
    <w:name w:val="Colorful List"/>
    <w:basedOn w:val="Standaardtabel"/>
    <w:uiPriority w:val="72"/>
    <w:semiHidden/>
    <w:unhideWhenUsed/>
    <w:rsid w:val="00017D9E"/>
    <w:pPr>
      <w:spacing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004830" w:themeFill="accent2" w:themeFillShade="CC"/>
      </w:tcPr>
    </w:tblStylePr>
    <w:tblStylePr w:type="lastRow">
      <w:rPr>
        <w:b/>
        <w:bCs/>
        <w:color w:val="004830"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Kleurrijkearcering">
    <w:name w:val="Colorful Shading"/>
    <w:basedOn w:val="Standaardtabel"/>
    <w:uiPriority w:val="71"/>
    <w:semiHidden/>
    <w:unhideWhenUsed/>
    <w:rsid w:val="00017D9E"/>
    <w:pPr>
      <w:spacing w:line="240" w:lineRule="auto"/>
    </w:pPr>
    <w:rPr>
      <w:color w:val="000000" w:themeColor="text1"/>
    </w:rPr>
    <w:tblPr>
      <w:tblStyleRowBandSize w:val="1"/>
      <w:tblStyleColBandSize w:val="1"/>
      <w:tblBorders>
        <w:top w:val="single" w:sz="24" w:space="0" w:color="005A3C"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005A3C"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Donkerelijst">
    <w:name w:val="Dark List"/>
    <w:basedOn w:val="Standaardtabel"/>
    <w:uiPriority w:val="70"/>
    <w:semiHidden/>
    <w:unhideWhenUsed/>
    <w:rsid w:val="00017D9E"/>
    <w:pPr>
      <w:spacing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character" w:styleId="Hashtag">
    <w:name w:val="Hashtag"/>
    <w:basedOn w:val="Standaardalinea-lettertype"/>
    <w:uiPriority w:val="99"/>
    <w:semiHidden/>
    <w:unhideWhenUsed/>
    <w:rsid w:val="00017D9E"/>
    <w:rPr>
      <w:color w:val="2B579A"/>
      <w:shd w:val="clear" w:color="auto" w:fill="E1DFDD"/>
    </w:rPr>
  </w:style>
  <w:style w:type="character" w:styleId="Onopgelostemelding">
    <w:name w:val="Unresolved Mention"/>
    <w:basedOn w:val="Standaardalinea-lettertype"/>
    <w:uiPriority w:val="99"/>
    <w:semiHidden/>
    <w:unhideWhenUsed/>
    <w:rsid w:val="00017D9E"/>
    <w:rPr>
      <w:color w:val="605E5C"/>
      <w:shd w:val="clear" w:color="auto" w:fill="E1DFDD"/>
    </w:rPr>
  </w:style>
  <w:style w:type="character" w:styleId="Slimmehyperlink">
    <w:name w:val="Smart Hyperlink"/>
    <w:basedOn w:val="Standaardalinea-lettertype"/>
    <w:uiPriority w:val="99"/>
    <w:semiHidden/>
    <w:unhideWhenUsed/>
    <w:rsid w:val="00017D9E"/>
    <w:rPr>
      <w:u w:val="dotted"/>
    </w:rPr>
  </w:style>
  <w:style w:type="character" w:styleId="SmartLink">
    <w:name w:val="Smart Link"/>
    <w:basedOn w:val="Standaardalinea-lettertype"/>
    <w:uiPriority w:val="99"/>
    <w:semiHidden/>
    <w:unhideWhenUsed/>
    <w:rsid w:val="00017D9E"/>
    <w:rPr>
      <w:color w:val="0000FF"/>
      <w:u w:val="single"/>
      <w:shd w:val="clear" w:color="auto" w:fill="F3F2F1"/>
    </w:rPr>
  </w:style>
  <w:style w:type="character" w:styleId="Vermelding">
    <w:name w:val="Mention"/>
    <w:basedOn w:val="Standaardalinea-lettertype"/>
    <w:uiPriority w:val="99"/>
    <w:semiHidden/>
    <w:unhideWhenUsed/>
    <w:rsid w:val="00017D9E"/>
    <w:rPr>
      <w:color w:val="2B579A"/>
      <w:shd w:val="clear" w:color="auto" w:fill="E1DFDD"/>
    </w:rPr>
  </w:style>
  <w:style w:type="table" w:styleId="Lijsttabel1licht">
    <w:name w:val="List Table 1 Light"/>
    <w:basedOn w:val="Standaardtabel"/>
    <w:uiPriority w:val="46"/>
    <w:rsid w:val="00017D9E"/>
    <w:pPr>
      <w:spacing w:line="240" w:lineRule="auto"/>
    </w:pPr>
    <w:tblPr>
      <w:tblStyleRowBandSize w:val="1"/>
      <w:tblStyleColBandSize w:val="1"/>
    </w:tblPr>
    <w:tblStylePr w:type="firstRow">
      <w:rPr>
        <w:b/>
        <w:bCs/>
      </w:rPr>
      <w:tblPr/>
      <w:tcPr>
        <w:tcBorders>
          <w:bottom w:val="single" w:sz="4" w:space="0" w:color="666666" w:themeColor="text1" w:themeTint="99"/>
        </w:tcBorders>
      </w:tcPr>
    </w:tblStylePr>
    <w:tblStylePr w:type="lastRow">
      <w:rPr>
        <w:b/>
        <w:bCs/>
      </w:rPr>
      <w:tblPr/>
      <w:tcPr>
        <w:tcBorders>
          <w:top w:val="sing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1licht-Accent1">
    <w:name w:val="List Table 1 Light Accent 1"/>
    <w:basedOn w:val="Standaardtabel"/>
    <w:uiPriority w:val="46"/>
    <w:rsid w:val="00017D9E"/>
    <w:pPr>
      <w:spacing w:line="240" w:lineRule="auto"/>
    </w:pPr>
    <w:tblPr>
      <w:tblStyleRowBandSize w:val="1"/>
      <w:tblStyleColBandSize w:val="1"/>
    </w:tblPr>
    <w:tblStylePr w:type="firstRow">
      <w:rPr>
        <w:b/>
        <w:bCs/>
      </w:rPr>
      <w:tblPr/>
      <w:tcPr>
        <w:tcBorders>
          <w:bottom w:val="single" w:sz="4" w:space="0" w:color="2AFFDB" w:themeColor="accent1" w:themeTint="99"/>
        </w:tcBorders>
      </w:tcPr>
    </w:tblStylePr>
    <w:tblStylePr w:type="lastRow">
      <w:rPr>
        <w:b/>
        <w:bCs/>
      </w:rPr>
      <w:tblPr/>
      <w:tcPr>
        <w:tcBorders>
          <w:top w:val="single" w:sz="4" w:space="0" w:color="2AFFDB" w:themeColor="accent1" w:themeTint="99"/>
        </w:tcBorders>
      </w:tcPr>
    </w:tblStylePr>
    <w:tblStylePr w:type="firstCol">
      <w:rPr>
        <w:b/>
        <w:bCs/>
      </w:rPr>
    </w:tblStylePr>
    <w:tblStylePr w:type="lastCol">
      <w:rPr>
        <w:b/>
        <w:bCs/>
      </w:rPr>
    </w:tblStylePr>
    <w:tblStylePr w:type="band1Vert">
      <w:tblPr/>
      <w:tcPr>
        <w:shd w:val="clear" w:color="auto" w:fill="B8FFF3" w:themeFill="accent1" w:themeFillTint="33"/>
      </w:tcPr>
    </w:tblStylePr>
    <w:tblStylePr w:type="band1Horz">
      <w:tblPr/>
      <w:tcPr>
        <w:shd w:val="clear" w:color="auto" w:fill="B8FFF3" w:themeFill="accent1" w:themeFillTint="33"/>
      </w:tcPr>
    </w:tblStylePr>
  </w:style>
  <w:style w:type="table" w:styleId="Lijsttabel1licht-Accent2">
    <w:name w:val="List Table 1 Light Accent 2"/>
    <w:basedOn w:val="Standaardtabel"/>
    <w:uiPriority w:val="46"/>
    <w:rsid w:val="00017D9E"/>
    <w:pPr>
      <w:spacing w:line="240" w:lineRule="auto"/>
    </w:pPr>
    <w:tblPr>
      <w:tblStyleRowBandSize w:val="1"/>
      <w:tblStyleColBandSize w:val="1"/>
    </w:tblPr>
    <w:tblStylePr w:type="firstRow">
      <w:rPr>
        <w:b/>
        <w:bCs/>
      </w:rPr>
      <w:tblPr/>
      <w:tcPr>
        <w:tcBorders>
          <w:bottom w:val="single" w:sz="4" w:space="0" w:color="03FFAB" w:themeColor="accent2" w:themeTint="99"/>
        </w:tcBorders>
      </w:tcPr>
    </w:tblStylePr>
    <w:tblStylePr w:type="lastRow">
      <w:rPr>
        <w:b/>
        <w:bCs/>
      </w:rPr>
      <w:tblPr/>
      <w:tcPr>
        <w:tcBorders>
          <w:top w:val="single" w:sz="4" w:space="0" w:color="03FFAB" w:themeColor="accent2" w:themeTint="99"/>
        </w:tcBorders>
      </w:tcPr>
    </w:tblStylePr>
    <w:tblStylePr w:type="firstCol">
      <w:rPr>
        <w:b/>
        <w:bCs/>
      </w:rPr>
    </w:tblStylePr>
    <w:tblStylePr w:type="lastCol">
      <w:rPr>
        <w:b/>
        <w:bCs/>
      </w:rPr>
    </w:tblStylePr>
    <w:tblStylePr w:type="band1Vert">
      <w:tblPr/>
      <w:tcPr>
        <w:shd w:val="clear" w:color="auto" w:fill="ABFFE3" w:themeFill="accent2" w:themeFillTint="33"/>
      </w:tcPr>
    </w:tblStylePr>
    <w:tblStylePr w:type="band1Horz">
      <w:tblPr/>
      <w:tcPr>
        <w:shd w:val="clear" w:color="auto" w:fill="ABFFE3" w:themeFill="accent2" w:themeFillTint="33"/>
      </w:tcPr>
    </w:tblStylePr>
  </w:style>
  <w:style w:type="table" w:styleId="Lijsttabel1licht-Accent3">
    <w:name w:val="List Table 1 Light Accent 3"/>
    <w:basedOn w:val="Standaardtabel"/>
    <w:uiPriority w:val="46"/>
    <w:rsid w:val="00017D9E"/>
    <w:pPr>
      <w:spacing w:line="240" w:lineRule="auto"/>
    </w:pPr>
    <w:tblPr>
      <w:tblStyleRowBandSize w:val="1"/>
      <w:tblStyleColBandSize w:val="1"/>
    </w:tblPr>
    <w:tblStylePr w:type="firstRow">
      <w:rPr>
        <w:b/>
        <w:bCs/>
      </w:rPr>
      <w:tblPr/>
      <w:tcPr>
        <w:tcBorders>
          <w:bottom w:val="single" w:sz="4" w:space="0" w:color="FF4B4B" w:themeColor="accent3" w:themeTint="99"/>
        </w:tcBorders>
      </w:tcPr>
    </w:tblStylePr>
    <w:tblStylePr w:type="lastRow">
      <w:rPr>
        <w:b/>
        <w:bCs/>
      </w:rPr>
      <w:tblPr/>
      <w:tcPr>
        <w:tcBorders>
          <w:top w:val="single" w:sz="4" w:space="0" w:color="FF4B4B" w:themeColor="accent3" w:themeTint="99"/>
        </w:tcBorders>
      </w:tcPr>
    </w:tblStylePr>
    <w:tblStylePr w:type="firstCol">
      <w:rPr>
        <w:b/>
        <w:bCs/>
      </w:rPr>
    </w:tblStylePr>
    <w:tblStylePr w:type="lastCol">
      <w:rPr>
        <w:b/>
        <w:bCs/>
      </w:rPr>
    </w:tblStylePr>
    <w:tblStylePr w:type="band1Vert">
      <w:tblPr/>
      <w:tcPr>
        <w:shd w:val="clear" w:color="auto" w:fill="FFC3C3" w:themeFill="accent3" w:themeFillTint="33"/>
      </w:tcPr>
    </w:tblStylePr>
    <w:tblStylePr w:type="band1Horz">
      <w:tblPr/>
      <w:tcPr>
        <w:shd w:val="clear" w:color="auto" w:fill="FFC3C3" w:themeFill="accent3" w:themeFillTint="33"/>
      </w:tcPr>
    </w:tblStylePr>
  </w:style>
  <w:style w:type="table" w:styleId="Lijsttabel1licht-Accent4">
    <w:name w:val="List Table 1 Light Accent 4"/>
    <w:basedOn w:val="Standaardtabel"/>
    <w:uiPriority w:val="46"/>
    <w:rsid w:val="00017D9E"/>
    <w:pPr>
      <w:spacing w:line="240" w:lineRule="auto"/>
    </w:pPr>
    <w:tblPr>
      <w:tblStyleRowBandSize w:val="1"/>
      <w:tblStyleColBandSize w:val="1"/>
    </w:tblPr>
    <w:tblStylePr w:type="firstRow">
      <w:rPr>
        <w:b/>
        <w:bCs/>
      </w:rPr>
      <w:tblPr/>
      <w:tcPr>
        <w:tcBorders>
          <w:bottom w:val="single" w:sz="4" w:space="0" w:color="FF9666" w:themeColor="accent4" w:themeTint="99"/>
        </w:tcBorders>
      </w:tcPr>
    </w:tblStylePr>
    <w:tblStylePr w:type="lastRow">
      <w:rPr>
        <w:b/>
        <w:bCs/>
      </w:rPr>
      <w:tblPr/>
      <w:tcPr>
        <w:tcBorders>
          <w:top w:val="single" w:sz="4" w:space="0" w:color="FF9666" w:themeColor="accent4" w:themeTint="99"/>
        </w:tcBorders>
      </w:tcPr>
    </w:tblStylePr>
    <w:tblStylePr w:type="firstCol">
      <w:rPr>
        <w:b/>
        <w:bCs/>
      </w:rPr>
    </w:tblStylePr>
    <w:tblStylePr w:type="lastCol">
      <w:rPr>
        <w:b/>
        <w:bCs/>
      </w:rPr>
    </w:tblStylePr>
    <w:tblStylePr w:type="band1Vert">
      <w:tblPr/>
      <w:tcPr>
        <w:shd w:val="clear" w:color="auto" w:fill="FFDCCC" w:themeFill="accent4" w:themeFillTint="33"/>
      </w:tcPr>
    </w:tblStylePr>
    <w:tblStylePr w:type="band1Horz">
      <w:tblPr/>
      <w:tcPr>
        <w:shd w:val="clear" w:color="auto" w:fill="FFDCCC" w:themeFill="accent4" w:themeFillTint="33"/>
      </w:tcPr>
    </w:tblStylePr>
  </w:style>
  <w:style w:type="table" w:styleId="Lijsttabel1licht-Accent5">
    <w:name w:val="List Table 1 Light Accent 5"/>
    <w:basedOn w:val="Standaardtabel"/>
    <w:uiPriority w:val="46"/>
    <w:rsid w:val="00017D9E"/>
    <w:pPr>
      <w:spacing w:line="240" w:lineRule="auto"/>
    </w:pPr>
    <w:tblPr>
      <w:tblStyleRowBandSize w:val="1"/>
      <w:tblStyleColBandSize w:val="1"/>
    </w:tblPr>
    <w:tblStylePr w:type="firstRow">
      <w:rPr>
        <w:b/>
        <w:bCs/>
      </w:rPr>
      <w:tblPr/>
      <w:tcPr>
        <w:tcBorders>
          <w:bottom w:val="single" w:sz="4" w:space="0" w:color="FFDE66" w:themeColor="accent5" w:themeTint="99"/>
        </w:tcBorders>
      </w:tcPr>
    </w:tblStylePr>
    <w:tblStylePr w:type="lastRow">
      <w:rPr>
        <w:b/>
        <w:bCs/>
      </w:rPr>
      <w:tblPr/>
      <w:tcPr>
        <w:tcBorders>
          <w:top w:val="single" w:sz="4" w:space="0" w:color="FFDE66" w:themeColor="accent5" w:themeTint="99"/>
        </w:tcBorders>
      </w:tcPr>
    </w:tblStylePr>
    <w:tblStylePr w:type="firstCol">
      <w:rPr>
        <w:b/>
        <w:bCs/>
      </w:rPr>
    </w:tblStylePr>
    <w:tblStylePr w:type="lastCol">
      <w:rPr>
        <w:b/>
        <w:bCs/>
      </w:rPr>
    </w:tblStylePr>
    <w:tblStylePr w:type="band1Vert">
      <w:tblPr/>
      <w:tcPr>
        <w:shd w:val="clear" w:color="auto" w:fill="FFF4CC" w:themeFill="accent5" w:themeFillTint="33"/>
      </w:tcPr>
    </w:tblStylePr>
    <w:tblStylePr w:type="band1Horz">
      <w:tblPr/>
      <w:tcPr>
        <w:shd w:val="clear" w:color="auto" w:fill="FFF4CC" w:themeFill="accent5" w:themeFillTint="33"/>
      </w:tcPr>
    </w:tblStylePr>
  </w:style>
  <w:style w:type="table" w:styleId="Lijsttabel1licht-Accent6">
    <w:name w:val="List Table 1 Light Accent 6"/>
    <w:basedOn w:val="Standaardtabel"/>
    <w:uiPriority w:val="46"/>
    <w:rsid w:val="00017D9E"/>
    <w:pPr>
      <w:spacing w:line="240" w:lineRule="auto"/>
    </w:pPr>
    <w:tblPr>
      <w:tblStyleRowBandSize w:val="1"/>
      <w:tblStyleColBandSize w:val="1"/>
    </w:tblPr>
    <w:tblStylePr w:type="firstRow">
      <w:rPr>
        <w:b/>
        <w:bCs/>
      </w:rPr>
      <w:tblPr/>
      <w:tcPr>
        <w:tcBorders>
          <w:bottom w:val="single" w:sz="4" w:space="0" w:color="2760FF" w:themeColor="accent6" w:themeTint="99"/>
        </w:tcBorders>
      </w:tcPr>
    </w:tblStylePr>
    <w:tblStylePr w:type="lastRow">
      <w:rPr>
        <w:b/>
        <w:bCs/>
      </w:rPr>
      <w:tblPr/>
      <w:tcPr>
        <w:tcBorders>
          <w:top w:val="single" w:sz="4" w:space="0" w:color="2760FF" w:themeColor="accent6" w:themeTint="99"/>
        </w:tcBorders>
      </w:tcPr>
    </w:tblStylePr>
    <w:tblStylePr w:type="firstCol">
      <w:rPr>
        <w:b/>
        <w:bCs/>
      </w:rPr>
    </w:tblStylePr>
    <w:tblStylePr w:type="lastCol">
      <w:rPr>
        <w:b/>
        <w:bCs/>
      </w:rPr>
    </w:tblStylePr>
    <w:tblStylePr w:type="band1Vert">
      <w:tblPr/>
      <w:tcPr>
        <w:shd w:val="clear" w:color="auto" w:fill="B7CAFF" w:themeFill="accent6" w:themeFillTint="33"/>
      </w:tcPr>
    </w:tblStylePr>
    <w:tblStylePr w:type="band1Horz">
      <w:tblPr/>
      <w:tcPr>
        <w:shd w:val="clear" w:color="auto" w:fill="B7CAFF" w:themeFill="accent6" w:themeFillTint="33"/>
      </w:tcPr>
    </w:tblStylePr>
  </w:style>
  <w:style w:type="table" w:styleId="Lijsttabel2">
    <w:name w:val="List Table 2"/>
    <w:basedOn w:val="Standaardtabel"/>
    <w:uiPriority w:val="47"/>
    <w:rsid w:val="00017D9E"/>
    <w:pPr>
      <w:spacing w:line="240" w:lineRule="auto"/>
    </w:pPr>
    <w:tblPr>
      <w:tblStyleRowBandSize w:val="1"/>
      <w:tblStyleColBandSize w:val="1"/>
      <w:tblBorders>
        <w:top w:val="single" w:sz="4" w:space="0" w:color="666666" w:themeColor="text1" w:themeTint="99"/>
        <w:bottom w:val="single" w:sz="4" w:space="0" w:color="666666" w:themeColor="text1" w:themeTint="99"/>
        <w:insideH w:val="single" w:sz="4" w:space="0" w:color="666666" w:themeColor="tex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2-Accent1">
    <w:name w:val="List Table 2 Accent 1"/>
    <w:basedOn w:val="Standaardtabel"/>
    <w:uiPriority w:val="47"/>
    <w:rsid w:val="00017D9E"/>
    <w:pPr>
      <w:spacing w:line="240" w:lineRule="auto"/>
    </w:pPr>
    <w:tblPr>
      <w:tblStyleRowBandSize w:val="1"/>
      <w:tblStyleColBandSize w:val="1"/>
      <w:tblBorders>
        <w:top w:val="single" w:sz="4" w:space="0" w:color="2AFFDB" w:themeColor="accent1" w:themeTint="99"/>
        <w:bottom w:val="single" w:sz="4" w:space="0" w:color="2AFFDB" w:themeColor="accent1" w:themeTint="99"/>
        <w:insideH w:val="single" w:sz="4" w:space="0" w:color="2AFFDB" w:themeColor="accent1"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8FFF3" w:themeFill="accent1" w:themeFillTint="33"/>
      </w:tcPr>
    </w:tblStylePr>
    <w:tblStylePr w:type="band1Horz">
      <w:tblPr/>
      <w:tcPr>
        <w:shd w:val="clear" w:color="auto" w:fill="B8FFF3" w:themeFill="accent1" w:themeFillTint="33"/>
      </w:tcPr>
    </w:tblStylePr>
  </w:style>
  <w:style w:type="table" w:styleId="Lijsttabel2-Accent2">
    <w:name w:val="List Table 2 Accent 2"/>
    <w:basedOn w:val="Standaardtabel"/>
    <w:uiPriority w:val="47"/>
    <w:rsid w:val="00017D9E"/>
    <w:pPr>
      <w:spacing w:line="240" w:lineRule="auto"/>
    </w:pPr>
    <w:tblPr>
      <w:tblStyleRowBandSize w:val="1"/>
      <w:tblStyleColBandSize w:val="1"/>
      <w:tblBorders>
        <w:top w:val="single" w:sz="4" w:space="0" w:color="03FFAB" w:themeColor="accent2" w:themeTint="99"/>
        <w:bottom w:val="single" w:sz="4" w:space="0" w:color="03FFAB" w:themeColor="accent2" w:themeTint="99"/>
        <w:insideH w:val="single" w:sz="4" w:space="0" w:color="03FFAB" w:themeColor="accent2"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ABFFE3" w:themeFill="accent2" w:themeFillTint="33"/>
      </w:tcPr>
    </w:tblStylePr>
    <w:tblStylePr w:type="band1Horz">
      <w:tblPr/>
      <w:tcPr>
        <w:shd w:val="clear" w:color="auto" w:fill="ABFFE3" w:themeFill="accent2" w:themeFillTint="33"/>
      </w:tcPr>
    </w:tblStylePr>
  </w:style>
  <w:style w:type="table" w:styleId="Lijsttabel2-Accent3">
    <w:name w:val="List Table 2 Accent 3"/>
    <w:basedOn w:val="Standaardtabel"/>
    <w:uiPriority w:val="47"/>
    <w:rsid w:val="00017D9E"/>
    <w:pPr>
      <w:spacing w:line="240" w:lineRule="auto"/>
    </w:pPr>
    <w:tblPr>
      <w:tblStyleRowBandSize w:val="1"/>
      <w:tblStyleColBandSize w:val="1"/>
      <w:tblBorders>
        <w:top w:val="single" w:sz="4" w:space="0" w:color="FF4B4B" w:themeColor="accent3" w:themeTint="99"/>
        <w:bottom w:val="single" w:sz="4" w:space="0" w:color="FF4B4B" w:themeColor="accent3" w:themeTint="99"/>
        <w:insideH w:val="single" w:sz="4" w:space="0" w:color="FF4B4B" w:themeColor="accent3"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C3C3" w:themeFill="accent3" w:themeFillTint="33"/>
      </w:tcPr>
    </w:tblStylePr>
    <w:tblStylePr w:type="band1Horz">
      <w:tblPr/>
      <w:tcPr>
        <w:shd w:val="clear" w:color="auto" w:fill="FFC3C3" w:themeFill="accent3" w:themeFillTint="33"/>
      </w:tcPr>
    </w:tblStylePr>
  </w:style>
  <w:style w:type="table" w:styleId="Lijsttabel2-Accent4">
    <w:name w:val="List Table 2 Accent 4"/>
    <w:basedOn w:val="Standaardtabel"/>
    <w:uiPriority w:val="47"/>
    <w:rsid w:val="00017D9E"/>
    <w:pPr>
      <w:spacing w:line="240" w:lineRule="auto"/>
    </w:pPr>
    <w:tblPr>
      <w:tblStyleRowBandSize w:val="1"/>
      <w:tblStyleColBandSize w:val="1"/>
      <w:tblBorders>
        <w:top w:val="single" w:sz="4" w:space="0" w:color="FF9666" w:themeColor="accent4" w:themeTint="99"/>
        <w:bottom w:val="single" w:sz="4" w:space="0" w:color="FF9666" w:themeColor="accent4" w:themeTint="99"/>
        <w:insideH w:val="single" w:sz="4" w:space="0" w:color="FF9666" w:themeColor="accent4"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DCCC" w:themeFill="accent4" w:themeFillTint="33"/>
      </w:tcPr>
    </w:tblStylePr>
    <w:tblStylePr w:type="band1Horz">
      <w:tblPr/>
      <w:tcPr>
        <w:shd w:val="clear" w:color="auto" w:fill="FFDCCC" w:themeFill="accent4" w:themeFillTint="33"/>
      </w:tcPr>
    </w:tblStylePr>
  </w:style>
  <w:style w:type="table" w:styleId="Lijsttabel2-Accent5">
    <w:name w:val="List Table 2 Accent 5"/>
    <w:basedOn w:val="Standaardtabel"/>
    <w:uiPriority w:val="47"/>
    <w:rsid w:val="00017D9E"/>
    <w:pPr>
      <w:spacing w:line="240" w:lineRule="auto"/>
    </w:pPr>
    <w:tblPr>
      <w:tblStyleRowBandSize w:val="1"/>
      <w:tblStyleColBandSize w:val="1"/>
      <w:tblBorders>
        <w:top w:val="single" w:sz="4" w:space="0" w:color="FFDE66" w:themeColor="accent5" w:themeTint="99"/>
        <w:bottom w:val="single" w:sz="4" w:space="0" w:color="FFDE66" w:themeColor="accent5" w:themeTint="99"/>
        <w:insideH w:val="single" w:sz="4" w:space="0" w:color="FFDE66" w:themeColor="accent5"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FF4CC" w:themeFill="accent5" w:themeFillTint="33"/>
      </w:tcPr>
    </w:tblStylePr>
    <w:tblStylePr w:type="band1Horz">
      <w:tblPr/>
      <w:tcPr>
        <w:shd w:val="clear" w:color="auto" w:fill="FFF4CC" w:themeFill="accent5" w:themeFillTint="33"/>
      </w:tcPr>
    </w:tblStylePr>
  </w:style>
  <w:style w:type="table" w:styleId="Lijsttabel2-Accent6">
    <w:name w:val="List Table 2 Accent 6"/>
    <w:basedOn w:val="Standaardtabel"/>
    <w:uiPriority w:val="47"/>
    <w:rsid w:val="00017D9E"/>
    <w:pPr>
      <w:spacing w:line="240" w:lineRule="auto"/>
    </w:pPr>
    <w:tblPr>
      <w:tblStyleRowBandSize w:val="1"/>
      <w:tblStyleColBandSize w:val="1"/>
      <w:tblBorders>
        <w:top w:val="single" w:sz="4" w:space="0" w:color="2760FF" w:themeColor="accent6" w:themeTint="99"/>
        <w:bottom w:val="single" w:sz="4" w:space="0" w:color="2760FF" w:themeColor="accent6" w:themeTint="99"/>
        <w:insideH w:val="single" w:sz="4" w:space="0" w:color="2760FF" w:themeColor="accent6" w:themeTint="99"/>
      </w:tblBorders>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B7CAFF" w:themeFill="accent6" w:themeFillTint="33"/>
      </w:tcPr>
    </w:tblStylePr>
    <w:tblStylePr w:type="band1Horz">
      <w:tblPr/>
      <w:tcPr>
        <w:shd w:val="clear" w:color="auto" w:fill="B7CAFF" w:themeFill="accent6" w:themeFillTint="33"/>
      </w:tcPr>
    </w:tblStylePr>
  </w:style>
  <w:style w:type="table" w:styleId="Lijsttabel3">
    <w:name w:val="List Table 3"/>
    <w:basedOn w:val="Standaardtabel"/>
    <w:uiPriority w:val="48"/>
    <w:rsid w:val="00017D9E"/>
    <w:pPr>
      <w:spacing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Lijsttabel3-Accent1">
    <w:name w:val="List Table 3 Accent 1"/>
    <w:basedOn w:val="Standaardtabel"/>
    <w:uiPriority w:val="48"/>
    <w:rsid w:val="00017D9E"/>
    <w:pPr>
      <w:spacing w:line="240" w:lineRule="auto"/>
    </w:pPr>
    <w:tblPr>
      <w:tblStyleRowBandSize w:val="1"/>
      <w:tblStyleColBandSize w:val="1"/>
      <w:tblBorders>
        <w:top w:val="single" w:sz="4" w:space="0" w:color="009B82" w:themeColor="accent1"/>
        <w:left w:val="single" w:sz="4" w:space="0" w:color="009B82" w:themeColor="accent1"/>
        <w:bottom w:val="single" w:sz="4" w:space="0" w:color="009B82" w:themeColor="accent1"/>
        <w:right w:val="single" w:sz="4" w:space="0" w:color="009B82" w:themeColor="accent1"/>
      </w:tblBorders>
    </w:tblPr>
    <w:tblStylePr w:type="firstRow">
      <w:rPr>
        <w:b/>
        <w:bCs/>
        <w:color w:val="FFFFFF" w:themeColor="background1"/>
      </w:rPr>
      <w:tblPr/>
      <w:tcPr>
        <w:shd w:val="clear" w:color="auto" w:fill="009B82" w:themeFill="accent1"/>
      </w:tcPr>
    </w:tblStylePr>
    <w:tblStylePr w:type="lastRow">
      <w:rPr>
        <w:b/>
        <w:bCs/>
      </w:rPr>
      <w:tblPr/>
      <w:tcPr>
        <w:tcBorders>
          <w:top w:val="double" w:sz="4" w:space="0" w:color="009B82"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9B82" w:themeColor="accent1"/>
          <w:right w:val="single" w:sz="4" w:space="0" w:color="009B82" w:themeColor="accent1"/>
        </w:tcBorders>
      </w:tcPr>
    </w:tblStylePr>
    <w:tblStylePr w:type="band1Horz">
      <w:tblPr/>
      <w:tcPr>
        <w:tcBorders>
          <w:top w:val="single" w:sz="4" w:space="0" w:color="009B82" w:themeColor="accent1"/>
          <w:bottom w:val="single" w:sz="4" w:space="0" w:color="009B82"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9B82" w:themeColor="accent1"/>
          <w:left w:val="nil"/>
        </w:tcBorders>
      </w:tcPr>
    </w:tblStylePr>
    <w:tblStylePr w:type="swCell">
      <w:tblPr/>
      <w:tcPr>
        <w:tcBorders>
          <w:top w:val="double" w:sz="4" w:space="0" w:color="009B82" w:themeColor="accent1"/>
          <w:right w:val="nil"/>
        </w:tcBorders>
      </w:tcPr>
    </w:tblStylePr>
  </w:style>
  <w:style w:type="table" w:styleId="Lijsttabel3-Accent2">
    <w:name w:val="List Table 3 Accent 2"/>
    <w:basedOn w:val="Standaardtabel"/>
    <w:uiPriority w:val="48"/>
    <w:rsid w:val="00017D9E"/>
    <w:pPr>
      <w:spacing w:line="240" w:lineRule="auto"/>
    </w:pPr>
    <w:tblPr>
      <w:tblStyleRowBandSize w:val="1"/>
      <w:tblStyleColBandSize w:val="1"/>
      <w:tblBorders>
        <w:top w:val="single" w:sz="4" w:space="0" w:color="005A3C" w:themeColor="accent2"/>
        <w:left w:val="single" w:sz="4" w:space="0" w:color="005A3C" w:themeColor="accent2"/>
        <w:bottom w:val="single" w:sz="4" w:space="0" w:color="005A3C" w:themeColor="accent2"/>
        <w:right w:val="single" w:sz="4" w:space="0" w:color="005A3C" w:themeColor="accent2"/>
      </w:tblBorders>
    </w:tblPr>
    <w:tblStylePr w:type="firstRow">
      <w:rPr>
        <w:b/>
        <w:bCs/>
        <w:color w:val="FFFFFF" w:themeColor="background1"/>
      </w:rPr>
      <w:tblPr/>
      <w:tcPr>
        <w:shd w:val="clear" w:color="auto" w:fill="005A3C" w:themeFill="accent2"/>
      </w:tcPr>
    </w:tblStylePr>
    <w:tblStylePr w:type="lastRow">
      <w:rPr>
        <w:b/>
        <w:bCs/>
      </w:rPr>
      <w:tblPr/>
      <w:tcPr>
        <w:tcBorders>
          <w:top w:val="double" w:sz="4" w:space="0" w:color="005A3C" w:themeColor="accent2"/>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5A3C" w:themeColor="accent2"/>
          <w:right w:val="single" w:sz="4" w:space="0" w:color="005A3C" w:themeColor="accent2"/>
        </w:tcBorders>
      </w:tcPr>
    </w:tblStylePr>
    <w:tblStylePr w:type="band1Horz">
      <w:tblPr/>
      <w:tcPr>
        <w:tcBorders>
          <w:top w:val="single" w:sz="4" w:space="0" w:color="005A3C" w:themeColor="accent2"/>
          <w:bottom w:val="single" w:sz="4" w:space="0" w:color="005A3C" w:themeColor="accent2"/>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5A3C" w:themeColor="accent2"/>
          <w:left w:val="nil"/>
        </w:tcBorders>
      </w:tcPr>
    </w:tblStylePr>
    <w:tblStylePr w:type="swCell">
      <w:tblPr/>
      <w:tcPr>
        <w:tcBorders>
          <w:top w:val="double" w:sz="4" w:space="0" w:color="005A3C" w:themeColor="accent2"/>
          <w:right w:val="nil"/>
        </w:tcBorders>
      </w:tcPr>
    </w:tblStylePr>
  </w:style>
  <w:style w:type="table" w:styleId="Lijsttabel3-Accent3">
    <w:name w:val="List Table 3 Accent 3"/>
    <w:basedOn w:val="Standaardtabel"/>
    <w:uiPriority w:val="48"/>
    <w:rsid w:val="00017D9E"/>
    <w:pPr>
      <w:spacing w:line="240" w:lineRule="auto"/>
    </w:pPr>
    <w:tblPr>
      <w:tblStyleRowBandSize w:val="1"/>
      <w:tblStyleColBandSize w:val="1"/>
      <w:tblBorders>
        <w:top w:val="single" w:sz="4" w:space="0" w:color="D20000" w:themeColor="accent3"/>
        <w:left w:val="single" w:sz="4" w:space="0" w:color="D20000" w:themeColor="accent3"/>
        <w:bottom w:val="single" w:sz="4" w:space="0" w:color="D20000" w:themeColor="accent3"/>
        <w:right w:val="single" w:sz="4" w:space="0" w:color="D20000" w:themeColor="accent3"/>
      </w:tblBorders>
    </w:tblPr>
    <w:tblStylePr w:type="firstRow">
      <w:rPr>
        <w:b/>
        <w:bCs/>
        <w:color w:val="FFFFFF" w:themeColor="background1"/>
      </w:rPr>
      <w:tblPr/>
      <w:tcPr>
        <w:shd w:val="clear" w:color="auto" w:fill="D20000" w:themeFill="accent3"/>
      </w:tcPr>
    </w:tblStylePr>
    <w:tblStylePr w:type="lastRow">
      <w:rPr>
        <w:b/>
        <w:bCs/>
      </w:rPr>
      <w:tblPr/>
      <w:tcPr>
        <w:tcBorders>
          <w:top w:val="double" w:sz="4" w:space="0" w:color="D20000" w:themeColor="accent3"/>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D20000" w:themeColor="accent3"/>
          <w:right w:val="single" w:sz="4" w:space="0" w:color="D20000" w:themeColor="accent3"/>
        </w:tcBorders>
      </w:tcPr>
    </w:tblStylePr>
    <w:tblStylePr w:type="band1Horz">
      <w:tblPr/>
      <w:tcPr>
        <w:tcBorders>
          <w:top w:val="single" w:sz="4" w:space="0" w:color="D20000" w:themeColor="accent3"/>
          <w:bottom w:val="single" w:sz="4" w:space="0" w:color="D20000" w:themeColor="accent3"/>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D20000" w:themeColor="accent3"/>
          <w:left w:val="nil"/>
        </w:tcBorders>
      </w:tcPr>
    </w:tblStylePr>
    <w:tblStylePr w:type="swCell">
      <w:tblPr/>
      <w:tcPr>
        <w:tcBorders>
          <w:top w:val="double" w:sz="4" w:space="0" w:color="D20000" w:themeColor="accent3"/>
          <w:right w:val="nil"/>
        </w:tcBorders>
      </w:tcPr>
    </w:tblStylePr>
  </w:style>
  <w:style w:type="table" w:styleId="Lijsttabel3-Accent4">
    <w:name w:val="List Table 3 Accent 4"/>
    <w:basedOn w:val="Standaardtabel"/>
    <w:uiPriority w:val="48"/>
    <w:rsid w:val="00017D9E"/>
    <w:pPr>
      <w:spacing w:line="240" w:lineRule="auto"/>
    </w:pPr>
    <w:tblPr>
      <w:tblStyleRowBandSize w:val="1"/>
      <w:tblStyleColBandSize w:val="1"/>
      <w:tblBorders>
        <w:top w:val="single" w:sz="4" w:space="0" w:color="FF5000" w:themeColor="accent4"/>
        <w:left w:val="single" w:sz="4" w:space="0" w:color="FF5000" w:themeColor="accent4"/>
        <w:bottom w:val="single" w:sz="4" w:space="0" w:color="FF5000" w:themeColor="accent4"/>
        <w:right w:val="single" w:sz="4" w:space="0" w:color="FF5000" w:themeColor="accent4"/>
      </w:tblBorders>
    </w:tblPr>
    <w:tblStylePr w:type="firstRow">
      <w:rPr>
        <w:b/>
        <w:bCs/>
        <w:color w:val="FFFFFF" w:themeColor="background1"/>
      </w:rPr>
      <w:tblPr/>
      <w:tcPr>
        <w:shd w:val="clear" w:color="auto" w:fill="FF5000" w:themeFill="accent4"/>
      </w:tcPr>
    </w:tblStylePr>
    <w:tblStylePr w:type="lastRow">
      <w:rPr>
        <w:b/>
        <w:bCs/>
      </w:rPr>
      <w:tblPr/>
      <w:tcPr>
        <w:tcBorders>
          <w:top w:val="double" w:sz="4" w:space="0" w:color="FF5000" w:themeColor="accent4"/>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5000" w:themeColor="accent4"/>
          <w:right w:val="single" w:sz="4" w:space="0" w:color="FF5000" w:themeColor="accent4"/>
        </w:tcBorders>
      </w:tcPr>
    </w:tblStylePr>
    <w:tblStylePr w:type="band1Horz">
      <w:tblPr/>
      <w:tcPr>
        <w:tcBorders>
          <w:top w:val="single" w:sz="4" w:space="0" w:color="FF5000" w:themeColor="accent4"/>
          <w:bottom w:val="single" w:sz="4" w:space="0" w:color="FF5000" w:themeColor="accent4"/>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5000" w:themeColor="accent4"/>
          <w:left w:val="nil"/>
        </w:tcBorders>
      </w:tcPr>
    </w:tblStylePr>
    <w:tblStylePr w:type="swCell">
      <w:tblPr/>
      <w:tcPr>
        <w:tcBorders>
          <w:top w:val="double" w:sz="4" w:space="0" w:color="FF5000" w:themeColor="accent4"/>
          <w:right w:val="nil"/>
        </w:tcBorders>
      </w:tcPr>
    </w:tblStylePr>
  </w:style>
  <w:style w:type="table" w:styleId="Lijsttabel3-Accent5">
    <w:name w:val="List Table 3 Accent 5"/>
    <w:basedOn w:val="Standaardtabel"/>
    <w:uiPriority w:val="48"/>
    <w:rsid w:val="00017D9E"/>
    <w:pPr>
      <w:spacing w:line="240" w:lineRule="auto"/>
    </w:pPr>
    <w:tblPr>
      <w:tblStyleRowBandSize w:val="1"/>
      <w:tblStyleColBandSize w:val="1"/>
      <w:tblBorders>
        <w:top w:val="single" w:sz="4" w:space="0" w:color="FFC800" w:themeColor="accent5"/>
        <w:left w:val="single" w:sz="4" w:space="0" w:color="FFC800" w:themeColor="accent5"/>
        <w:bottom w:val="single" w:sz="4" w:space="0" w:color="FFC800" w:themeColor="accent5"/>
        <w:right w:val="single" w:sz="4" w:space="0" w:color="FFC800" w:themeColor="accent5"/>
      </w:tblBorders>
    </w:tblPr>
    <w:tblStylePr w:type="firstRow">
      <w:rPr>
        <w:b/>
        <w:bCs/>
        <w:color w:val="FFFFFF" w:themeColor="background1"/>
      </w:rPr>
      <w:tblPr/>
      <w:tcPr>
        <w:shd w:val="clear" w:color="auto" w:fill="FFC800" w:themeFill="accent5"/>
      </w:tcPr>
    </w:tblStylePr>
    <w:tblStylePr w:type="lastRow">
      <w:rPr>
        <w:b/>
        <w:bCs/>
      </w:rPr>
      <w:tblPr/>
      <w:tcPr>
        <w:tcBorders>
          <w:top w:val="double" w:sz="4" w:space="0" w:color="FFC800" w:themeColor="accent5"/>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FFC800" w:themeColor="accent5"/>
          <w:right w:val="single" w:sz="4" w:space="0" w:color="FFC800" w:themeColor="accent5"/>
        </w:tcBorders>
      </w:tcPr>
    </w:tblStylePr>
    <w:tblStylePr w:type="band1Horz">
      <w:tblPr/>
      <w:tcPr>
        <w:tcBorders>
          <w:top w:val="single" w:sz="4" w:space="0" w:color="FFC800" w:themeColor="accent5"/>
          <w:bottom w:val="single" w:sz="4" w:space="0" w:color="FFC800" w:themeColor="accent5"/>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FFC800" w:themeColor="accent5"/>
          <w:left w:val="nil"/>
        </w:tcBorders>
      </w:tcPr>
    </w:tblStylePr>
    <w:tblStylePr w:type="swCell">
      <w:tblPr/>
      <w:tcPr>
        <w:tcBorders>
          <w:top w:val="double" w:sz="4" w:space="0" w:color="FFC800" w:themeColor="accent5"/>
          <w:right w:val="nil"/>
        </w:tcBorders>
      </w:tcPr>
    </w:tblStylePr>
  </w:style>
  <w:style w:type="table" w:styleId="Lijsttabel3-Accent6">
    <w:name w:val="List Table 3 Accent 6"/>
    <w:basedOn w:val="Standaardtabel"/>
    <w:uiPriority w:val="48"/>
    <w:rsid w:val="00017D9E"/>
    <w:pPr>
      <w:spacing w:line="240" w:lineRule="auto"/>
    </w:pPr>
    <w:tblPr>
      <w:tblStyleRowBandSize w:val="1"/>
      <w:tblStyleColBandSize w:val="1"/>
      <w:tblBorders>
        <w:top w:val="single" w:sz="4" w:space="0" w:color="002896" w:themeColor="accent6"/>
        <w:left w:val="single" w:sz="4" w:space="0" w:color="002896" w:themeColor="accent6"/>
        <w:bottom w:val="single" w:sz="4" w:space="0" w:color="002896" w:themeColor="accent6"/>
        <w:right w:val="single" w:sz="4" w:space="0" w:color="002896" w:themeColor="accent6"/>
      </w:tblBorders>
    </w:tblPr>
    <w:tblStylePr w:type="firstRow">
      <w:rPr>
        <w:b/>
        <w:bCs/>
        <w:color w:val="FFFFFF" w:themeColor="background1"/>
      </w:rPr>
      <w:tblPr/>
      <w:tcPr>
        <w:shd w:val="clear" w:color="auto" w:fill="002896" w:themeFill="accent6"/>
      </w:tcPr>
    </w:tblStylePr>
    <w:tblStylePr w:type="lastRow">
      <w:rPr>
        <w:b/>
        <w:bCs/>
      </w:rPr>
      <w:tblPr/>
      <w:tcPr>
        <w:tcBorders>
          <w:top w:val="double" w:sz="4" w:space="0" w:color="002896" w:themeColor="accent6"/>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2896" w:themeColor="accent6"/>
          <w:right w:val="single" w:sz="4" w:space="0" w:color="002896" w:themeColor="accent6"/>
        </w:tcBorders>
      </w:tcPr>
    </w:tblStylePr>
    <w:tblStylePr w:type="band1Horz">
      <w:tblPr/>
      <w:tcPr>
        <w:tcBorders>
          <w:top w:val="single" w:sz="4" w:space="0" w:color="002896" w:themeColor="accent6"/>
          <w:bottom w:val="single" w:sz="4" w:space="0" w:color="002896" w:themeColor="accent6"/>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2896" w:themeColor="accent6"/>
          <w:left w:val="nil"/>
        </w:tcBorders>
      </w:tcPr>
    </w:tblStylePr>
    <w:tblStylePr w:type="swCell">
      <w:tblPr/>
      <w:tcPr>
        <w:tcBorders>
          <w:top w:val="double" w:sz="4" w:space="0" w:color="002896" w:themeColor="accent6"/>
          <w:right w:val="nil"/>
        </w:tcBorders>
      </w:tcPr>
    </w:tblStylePr>
  </w:style>
  <w:style w:type="table" w:styleId="Lijsttabel4">
    <w:name w:val="List Table 4"/>
    <w:basedOn w:val="Standaardtabel"/>
    <w:uiPriority w:val="49"/>
    <w:rsid w:val="00017D9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tcBorders>
        <w:shd w:val="clear" w:color="auto" w:fill="000000" w:themeFill="text1"/>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4-Accent1">
    <w:name w:val="List Table 4 Accent 1"/>
    <w:basedOn w:val="Standaardtabel"/>
    <w:uiPriority w:val="49"/>
    <w:rsid w:val="00017D9E"/>
    <w:pPr>
      <w:spacing w:line="240" w:lineRule="auto"/>
    </w:pPr>
    <w:tblPr>
      <w:tblStyleRowBandSize w:val="1"/>
      <w:tblStyleColBandSize w:val="1"/>
      <w:tblBorders>
        <w:top w:val="single" w:sz="4" w:space="0" w:color="2AFFDB" w:themeColor="accent1" w:themeTint="99"/>
        <w:left w:val="single" w:sz="4" w:space="0" w:color="2AFFDB" w:themeColor="accent1" w:themeTint="99"/>
        <w:bottom w:val="single" w:sz="4" w:space="0" w:color="2AFFDB" w:themeColor="accent1" w:themeTint="99"/>
        <w:right w:val="single" w:sz="4" w:space="0" w:color="2AFFDB" w:themeColor="accent1" w:themeTint="99"/>
        <w:insideH w:val="single" w:sz="4" w:space="0" w:color="2AFFDB" w:themeColor="accent1" w:themeTint="99"/>
      </w:tblBorders>
    </w:tblPr>
    <w:tblStylePr w:type="firstRow">
      <w:rPr>
        <w:b/>
        <w:bCs/>
        <w:color w:val="FFFFFF" w:themeColor="background1"/>
      </w:rPr>
      <w:tblPr/>
      <w:tcPr>
        <w:tcBorders>
          <w:top w:val="single" w:sz="4" w:space="0" w:color="009B82" w:themeColor="accent1"/>
          <w:left w:val="single" w:sz="4" w:space="0" w:color="009B82" w:themeColor="accent1"/>
          <w:bottom w:val="single" w:sz="4" w:space="0" w:color="009B82" w:themeColor="accent1"/>
          <w:right w:val="single" w:sz="4" w:space="0" w:color="009B82" w:themeColor="accent1"/>
          <w:insideH w:val="nil"/>
        </w:tcBorders>
        <w:shd w:val="clear" w:color="auto" w:fill="009B82" w:themeFill="accent1"/>
      </w:tcPr>
    </w:tblStylePr>
    <w:tblStylePr w:type="lastRow">
      <w:rPr>
        <w:b/>
        <w:bCs/>
      </w:rPr>
      <w:tblPr/>
      <w:tcPr>
        <w:tcBorders>
          <w:top w:val="double" w:sz="4" w:space="0" w:color="2AFFDB" w:themeColor="accent1" w:themeTint="99"/>
        </w:tcBorders>
      </w:tcPr>
    </w:tblStylePr>
    <w:tblStylePr w:type="firstCol">
      <w:rPr>
        <w:b/>
        <w:bCs/>
      </w:rPr>
    </w:tblStylePr>
    <w:tblStylePr w:type="lastCol">
      <w:rPr>
        <w:b/>
        <w:bCs/>
      </w:rPr>
    </w:tblStylePr>
    <w:tblStylePr w:type="band1Vert">
      <w:tblPr/>
      <w:tcPr>
        <w:shd w:val="clear" w:color="auto" w:fill="B8FFF3" w:themeFill="accent1" w:themeFillTint="33"/>
      </w:tcPr>
    </w:tblStylePr>
    <w:tblStylePr w:type="band1Horz">
      <w:tblPr/>
      <w:tcPr>
        <w:shd w:val="clear" w:color="auto" w:fill="B8FFF3" w:themeFill="accent1" w:themeFillTint="33"/>
      </w:tcPr>
    </w:tblStylePr>
  </w:style>
  <w:style w:type="table" w:styleId="Lijsttabel4-Accent2">
    <w:name w:val="List Table 4 Accent 2"/>
    <w:basedOn w:val="Standaardtabel"/>
    <w:uiPriority w:val="49"/>
    <w:rsid w:val="00017D9E"/>
    <w:pPr>
      <w:spacing w:line="240" w:lineRule="auto"/>
    </w:pPr>
    <w:tblPr>
      <w:tblStyleRowBandSize w:val="1"/>
      <w:tblStyleColBandSize w:val="1"/>
      <w:tblBorders>
        <w:top w:val="single" w:sz="4" w:space="0" w:color="03FFAB" w:themeColor="accent2" w:themeTint="99"/>
        <w:left w:val="single" w:sz="4" w:space="0" w:color="03FFAB" w:themeColor="accent2" w:themeTint="99"/>
        <w:bottom w:val="single" w:sz="4" w:space="0" w:color="03FFAB" w:themeColor="accent2" w:themeTint="99"/>
        <w:right w:val="single" w:sz="4" w:space="0" w:color="03FFAB" w:themeColor="accent2" w:themeTint="99"/>
        <w:insideH w:val="single" w:sz="4" w:space="0" w:color="03FFAB" w:themeColor="accent2" w:themeTint="99"/>
      </w:tblBorders>
    </w:tblPr>
    <w:tblStylePr w:type="firstRow">
      <w:rPr>
        <w:b/>
        <w:bCs/>
        <w:color w:val="FFFFFF" w:themeColor="background1"/>
      </w:rPr>
      <w:tblPr/>
      <w:tcPr>
        <w:tcBorders>
          <w:top w:val="single" w:sz="4" w:space="0" w:color="005A3C" w:themeColor="accent2"/>
          <w:left w:val="single" w:sz="4" w:space="0" w:color="005A3C" w:themeColor="accent2"/>
          <w:bottom w:val="single" w:sz="4" w:space="0" w:color="005A3C" w:themeColor="accent2"/>
          <w:right w:val="single" w:sz="4" w:space="0" w:color="005A3C" w:themeColor="accent2"/>
          <w:insideH w:val="nil"/>
        </w:tcBorders>
        <w:shd w:val="clear" w:color="auto" w:fill="005A3C" w:themeFill="accent2"/>
      </w:tcPr>
    </w:tblStylePr>
    <w:tblStylePr w:type="lastRow">
      <w:rPr>
        <w:b/>
        <w:bCs/>
      </w:rPr>
      <w:tblPr/>
      <w:tcPr>
        <w:tcBorders>
          <w:top w:val="double" w:sz="4" w:space="0" w:color="03FFAB" w:themeColor="accent2" w:themeTint="99"/>
        </w:tcBorders>
      </w:tcPr>
    </w:tblStylePr>
    <w:tblStylePr w:type="firstCol">
      <w:rPr>
        <w:b/>
        <w:bCs/>
      </w:rPr>
    </w:tblStylePr>
    <w:tblStylePr w:type="lastCol">
      <w:rPr>
        <w:b/>
        <w:bCs/>
      </w:rPr>
    </w:tblStylePr>
    <w:tblStylePr w:type="band1Vert">
      <w:tblPr/>
      <w:tcPr>
        <w:shd w:val="clear" w:color="auto" w:fill="ABFFE3" w:themeFill="accent2" w:themeFillTint="33"/>
      </w:tcPr>
    </w:tblStylePr>
    <w:tblStylePr w:type="band1Horz">
      <w:tblPr/>
      <w:tcPr>
        <w:shd w:val="clear" w:color="auto" w:fill="ABFFE3" w:themeFill="accent2" w:themeFillTint="33"/>
      </w:tcPr>
    </w:tblStylePr>
  </w:style>
  <w:style w:type="table" w:styleId="Lijsttabel4-Accent3">
    <w:name w:val="List Table 4 Accent 3"/>
    <w:basedOn w:val="Standaardtabel"/>
    <w:uiPriority w:val="49"/>
    <w:rsid w:val="00017D9E"/>
    <w:pPr>
      <w:spacing w:line="240" w:lineRule="auto"/>
    </w:pPr>
    <w:tblPr>
      <w:tblStyleRowBandSize w:val="1"/>
      <w:tblStyleColBandSize w:val="1"/>
      <w:tblBorders>
        <w:top w:val="single" w:sz="4" w:space="0" w:color="FF4B4B" w:themeColor="accent3" w:themeTint="99"/>
        <w:left w:val="single" w:sz="4" w:space="0" w:color="FF4B4B" w:themeColor="accent3" w:themeTint="99"/>
        <w:bottom w:val="single" w:sz="4" w:space="0" w:color="FF4B4B" w:themeColor="accent3" w:themeTint="99"/>
        <w:right w:val="single" w:sz="4" w:space="0" w:color="FF4B4B" w:themeColor="accent3" w:themeTint="99"/>
        <w:insideH w:val="single" w:sz="4" w:space="0" w:color="FF4B4B" w:themeColor="accent3" w:themeTint="99"/>
      </w:tblBorders>
    </w:tblPr>
    <w:tblStylePr w:type="firstRow">
      <w:rPr>
        <w:b/>
        <w:bCs/>
        <w:color w:val="FFFFFF" w:themeColor="background1"/>
      </w:rPr>
      <w:tblPr/>
      <w:tcPr>
        <w:tcBorders>
          <w:top w:val="single" w:sz="4" w:space="0" w:color="D20000" w:themeColor="accent3"/>
          <w:left w:val="single" w:sz="4" w:space="0" w:color="D20000" w:themeColor="accent3"/>
          <w:bottom w:val="single" w:sz="4" w:space="0" w:color="D20000" w:themeColor="accent3"/>
          <w:right w:val="single" w:sz="4" w:space="0" w:color="D20000" w:themeColor="accent3"/>
          <w:insideH w:val="nil"/>
        </w:tcBorders>
        <w:shd w:val="clear" w:color="auto" w:fill="D20000" w:themeFill="accent3"/>
      </w:tcPr>
    </w:tblStylePr>
    <w:tblStylePr w:type="lastRow">
      <w:rPr>
        <w:b/>
        <w:bCs/>
      </w:rPr>
      <w:tblPr/>
      <w:tcPr>
        <w:tcBorders>
          <w:top w:val="double" w:sz="4" w:space="0" w:color="FF4B4B" w:themeColor="accent3" w:themeTint="99"/>
        </w:tcBorders>
      </w:tcPr>
    </w:tblStylePr>
    <w:tblStylePr w:type="firstCol">
      <w:rPr>
        <w:b/>
        <w:bCs/>
      </w:rPr>
    </w:tblStylePr>
    <w:tblStylePr w:type="lastCol">
      <w:rPr>
        <w:b/>
        <w:bCs/>
      </w:rPr>
    </w:tblStylePr>
    <w:tblStylePr w:type="band1Vert">
      <w:tblPr/>
      <w:tcPr>
        <w:shd w:val="clear" w:color="auto" w:fill="FFC3C3" w:themeFill="accent3" w:themeFillTint="33"/>
      </w:tcPr>
    </w:tblStylePr>
    <w:tblStylePr w:type="band1Horz">
      <w:tblPr/>
      <w:tcPr>
        <w:shd w:val="clear" w:color="auto" w:fill="FFC3C3" w:themeFill="accent3" w:themeFillTint="33"/>
      </w:tcPr>
    </w:tblStylePr>
  </w:style>
  <w:style w:type="table" w:styleId="Lijsttabel4-Accent4">
    <w:name w:val="List Table 4 Accent 4"/>
    <w:basedOn w:val="Standaardtabel"/>
    <w:uiPriority w:val="49"/>
    <w:rsid w:val="00017D9E"/>
    <w:pPr>
      <w:spacing w:line="240" w:lineRule="auto"/>
    </w:pPr>
    <w:tblPr>
      <w:tblStyleRowBandSize w:val="1"/>
      <w:tblStyleColBandSize w:val="1"/>
      <w:tblBorders>
        <w:top w:val="single" w:sz="4" w:space="0" w:color="FF9666" w:themeColor="accent4" w:themeTint="99"/>
        <w:left w:val="single" w:sz="4" w:space="0" w:color="FF9666" w:themeColor="accent4" w:themeTint="99"/>
        <w:bottom w:val="single" w:sz="4" w:space="0" w:color="FF9666" w:themeColor="accent4" w:themeTint="99"/>
        <w:right w:val="single" w:sz="4" w:space="0" w:color="FF9666" w:themeColor="accent4" w:themeTint="99"/>
        <w:insideH w:val="single" w:sz="4" w:space="0" w:color="FF9666" w:themeColor="accent4" w:themeTint="99"/>
      </w:tblBorders>
    </w:tblPr>
    <w:tblStylePr w:type="firstRow">
      <w:rPr>
        <w:b/>
        <w:bCs/>
        <w:color w:val="FFFFFF" w:themeColor="background1"/>
      </w:rPr>
      <w:tblPr/>
      <w:tcPr>
        <w:tcBorders>
          <w:top w:val="single" w:sz="4" w:space="0" w:color="FF5000" w:themeColor="accent4"/>
          <w:left w:val="single" w:sz="4" w:space="0" w:color="FF5000" w:themeColor="accent4"/>
          <w:bottom w:val="single" w:sz="4" w:space="0" w:color="FF5000" w:themeColor="accent4"/>
          <w:right w:val="single" w:sz="4" w:space="0" w:color="FF5000" w:themeColor="accent4"/>
          <w:insideH w:val="nil"/>
        </w:tcBorders>
        <w:shd w:val="clear" w:color="auto" w:fill="FF5000" w:themeFill="accent4"/>
      </w:tcPr>
    </w:tblStylePr>
    <w:tblStylePr w:type="lastRow">
      <w:rPr>
        <w:b/>
        <w:bCs/>
      </w:rPr>
      <w:tblPr/>
      <w:tcPr>
        <w:tcBorders>
          <w:top w:val="double" w:sz="4" w:space="0" w:color="FF9666" w:themeColor="accent4" w:themeTint="99"/>
        </w:tcBorders>
      </w:tcPr>
    </w:tblStylePr>
    <w:tblStylePr w:type="firstCol">
      <w:rPr>
        <w:b/>
        <w:bCs/>
      </w:rPr>
    </w:tblStylePr>
    <w:tblStylePr w:type="lastCol">
      <w:rPr>
        <w:b/>
        <w:bCs/>
      </w:rPr>
    </w:tblStylePr>
    <w:tblStylePr w:type="band1Vert">
      <w:tblPr/>
      <w:tcPr>
        <w:shd w:val="clear" w:color="auto" w:fill="FFDCCC" w:themeFill="accent4" w:themeFillTint="33"/>
      </w:tcPr>
    </w:tblStylePr>
    <w:tblStylePr w:type="band1Horz">
      <w:tblPr/>
      <w:tcPr>
        <w:shd w:val="clear" w:color="auto" w:fill="FFDCCC" w:themeFill="accent4" w:themeFillTint="33"/>
      </w:tcPr>
    </w:tblStylePr>
  </w:style>
  <w:style w:type="table" w:styleId="Lijsttabel4-Accent5">
    <w:name w:val="List Table 4 Accent 5"/>
    <w:basedOn w:val="Standaardtabel"/>
    <w:uiPriority w:val="49"/>
    <w:rsid w:val="00017D9E"/>
    <w:pPr>
      <w:spacing w:line="240" w:lineRule="auto"/>
    </w:pPr>
    <w:tblPr>
      <w:tblStyleRowBandSize w:val="1"/>
      <w:tblStyleColBandSize w:val="1"/>
      <w:tblBorders>
        <w:top w:val="single" w:sz="4" w:space="0" w:color="FFDE66" w:themeColor="accent5" w:themeTint="99"/>
        <w:left w:val="single" w:sz="4" w:space="0" w:color="FFDE66" w:themeColor="accent5" w:themeTint="99"/>
        <w:bottom w:val="single" w:sz="4" w:space="0" w:color="FFDE66" w:themeColor="accent5" w:themeTint="99"/>
        <w:right w:val="single" w:sz="4" w:space="0" w:color="FFDE66" w:themeColor="accent5" w:themeTint="99"/>
        <w:insideH w:val="single" w:sz="4" w:space="0" w:color="FFDE66" w:themeColor="accent5" w:themeTint="99"/>
      </w:tblBorders>
    </w:tblPr>
    <w:tblStylePr w:type="firstRow">
      <w:rPr>
        <w:b/>
        <w:bCs/>
        <w:color w:val="FFFFFF" w:themeColor="background1"/>
      </w:rPr>
      <w:tblPr/>
      <w:tcPr>
        <w:tcBorders>
          <w:top w:val="single" w:sz="4" w:space="0" w:color="FFC800" w:themeColor="accent5"/>
          <w:left w:val="single" w:sz="4" w:space="0" w:color="FFC800" w:themeColor="accent5"/>
          <w:bottom w:val="single" w:sz="4" w:space="0" w:color="FFC800" w:themeColor="accent5"/>
          <w:right w:val="single" w:sz="4" w:space="0" w:color="FFC800" w:themeColor="accent5"/>
          <w:insideH w:val="nil"/>
        </w:tcBorders>
        <w:shd w:val="clear" w:color="auto" w:fill="FFC800" w:themeFill="accent5"/>
      </w:tcPr>
    </w:tblStylePr>
    <w:tblStylePr w:type="lastRow">
      <w:rPr>
        <w:b/>
        <w:bCs/>
      </w:rPr>
      <w:tblPr/>
      <w:tcPr>
        <w:tcBorders>
          <w:top w:val="double" w:sz="4" w:space="0" w:color="FFDE66" w:themeColor="accent5" w:themeTint="99"/>
        </w:tcBorders>
      </w:tcPr>
    </w:tblStylePr>
    <w:tblStylePr w:type="firstCol">
      <w:rPr>
        <w:b/>
        <w:bCs/>
      </w:rPr>
    </w:tblStylePr>
    <w:tblStylePr w:type="lastCol">
      <w:rPr>
        <w:b/>
        <w:bCs/>
      </w:rPr>
    </w:tblStylePr>
    <w:tblStylePr w:type="band1Vert">
      <w:tblPr/>
      <w:tcPr>
        <w:shd w:val="clear" w:color="auto" w:fill="FFF4CC" w:themeFill="accent5" w:themeFillTint="33"/>
      </w:tcPr>
    </w:tblStylePr>
    <w:tblStylePr w:type="band1Horz">
      <w:tblPr/>
      <w:tcPr>
        <w:shd w:val="clear" w:color="auto" w:fill="FFF4CC" w:themeFill="accent5" w:themeFillTint="33"/>
      </w:tcPr>
    </w:tblStylePr>
  </w:style>
  <w:style w:type="table" w:styleId="Lijsttabel4-Accent6">
    <w:name w:val="List Table 4 Accent 6"/>
    <w:basedOn w:val="Standaardtabel"/>
    <w:uiPriority w:val="49"/>
    <w:rsid w:val="00017D9E"/>
    <w:pPr>
      <w:spacing w:line="240" w:lineRule="auto"/>
    </w:pPr>
    <w:tblPr>
      <w:tblStyleRowBandSize w:val="1"/>
      <w:tblStyleColBandSize w:val="1"/>
      <w:tblBorders>
        <w:top w:val="single" w:sz="4" w:space="0" w:color="2760FF" w:themeColor="accent6" w:themeTint="99"/>
        <w:left w:val="single" w:sz="4" w:space="0" w:color="2760FF" w:themeColor="accent6" w:themeTint="99"/>
        <w:bottom w:val="single" w:sz="4" w:space="0" w:color="2760FF" w:themeColor="accent6" w:themeTint="99"/>
        <w:right w:val="single" w:sz="4" w:space="0" w:color="2760FF" w:themeColor="accent6" w:themeTint="99"/>
        <w:insideH w:val="single" w:sz="4" w:space="0" w:color="2760FF" w:themeColor="accent6" w:themeTint="99"/>
      </w:tblBorders>
    </w:tblPr>
    <w:tblStylePr w:type="firstRow">
      <w:rPr>
        <w:b/>
        <w:bCs/>
        <w:color w:val="FFFFFF" w:themeColor="background1"/>
      </w:rPr>
      <w:tblPr/>
      <w:tcPr>
        <w:tcBorders>
          <w:top w:val="single" w:sz="4" w:space="0" w:color="002896" w:themeColor="accent6"/>
          <w:left w:val="single" w:sz="4" w:space="0" w:color="002896" w:themeColor="accent6"/>
          <w:bottom w:val="single" w:sz="4" w:space="0" w:color="002896" w:themeColor="accent6"/>
          <w:right w:val="single" w:sz="4" w:space="0" w:color="002896" w:themeColor="accent6"/>
          <w:insideH w:val="nil"/>
        </w:tcBorders>
        <w:shd w:val="clear" w:color="auto" w:fill="002896" w:themeFill="accent6"/>
      </w:tcPr>
    </w:tblStylePr>
    <w:tblStylePr w:type="lastRow">
      <w:rPr>
        <w:b/>
        <w:bCs/>
      </w:rPr>
      <w:tblPr/>
      <w:tcPr>
        <w:tcBorders>
          <w:top w:val="double" w:sz="4" w:space="0" w:color="2760FF" w:themeColor="accent6" w:themeTint="99"/>
        </w:tcBorders>
      </w:tcPr>
    </w:tblStylePr>
    <w:tblStylePr w:type="firstCol">
      <w:rPr>
        <w:b/>
        <w:bCs/>
      </w:rPr>
    </w:tblStylePr>
    <w:tblStylePr w:type="lastCol">
      <w:rPr>
        <w:b/>
        <w:bCs/>
      </w:rPr>
    </w:tblStylePr>
    <w:tblStylePr w:type="band1Vert">
      <w:tblPr/>
      <w:tcPr>
        <w:shd w:val="clear" w:color="auto" w:fill="B7CAFF" w:themeFill="accent6" w:themeFillTint="33"/>
      </w:tcPr>
    </w:tblStylePr>
    <w:tblStylePr w:type="band1Horz">
      <w:tblPr/>
      <w:tcPr>
        <w:shd w:val="clear" w:color="auto" w:fill="B7CAFF" w:themeFill="accent6" w:themeFillTint="33"/>
      </w:tcPr>
    </w:tblStylePr>
  </w:style>
  <w:style w:type="table" w:styleId="Lijsttabel5donker">
    <w:name w:val="List Table 5 Dark"/>
    <w:basedOn w:val="Standaardtabel"/>
    <w:uiPriority w:val="50"/>
    <w:rsid w:val="00017D9E"/>
    <w:pPr>
      <w:spacing w:line="240" w:lineRule="auto"/>
    </w:pPr>
    <w:rPr>
      <w:color w:val="FFFFFF" w:themeColor="background1"/>
    </w:rPr>
    <w:tblPr>
      <w:tblStyleRowBandSize w:val="1"/>
      <w:tblStyleColBandSize w:val="1"/>
      <w:tblBorders>
        <w:top w:val="single" w:sz="24" w:space="0" w:color="000000" w:themeColor="text1"/>
        <w:left w:val="single" w:sz="24" w:space="0" w:color="000000" w:themeColor="text1"/>
        <w:bottom w:val="single" w:sz="24" w:space="0" w:color="000000" w:themeColor="text1"/>
        <w:right w:val="single" w:sz="24" w:space="0" w:color="000000" w:themeColor="text1"/>
      </w:tblBorders>
    </w:tblPr>
    <w:tcPr>
      <w:shd w:val="clear" w:color="auto" w:fill="000000" w:themeFill="tex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1">
    <w:name w:val="List Table 5 Dark Accent 1"/>
    <w:basedOn w:val="Standaardtabel"/>
    <w:uiPriority w:val="50"/>
    <w:rsid w:val="00017D9E"/>
    <w:pPr>
      <w:spacing w:line="240" w:lineRule="auto"/>
    </w:pPr>
    <w:rPr>
      <w:color w:val="FFFFFF" w:themeColor="background1"/>
    </w:rPr>
    <w:tblPr>
      <w:tblStyleRowBandSize w:val="1"/>
      <w:tblStyleColBandSize w:val="1"/>
      <w:tblBorders>
        <w:top w:val="single" w:sz="24" w:space="0" w:color="009B82" w:themeColor="accent1"/>
        <w:left w:val="single" w:sz="24" w:space="0" w:color="009B82" w:themeColor="accent1"/>
        <w:bottom w:val="single" w:sz="24" w:space="0" w:color="009B82" w:themeColor="accent1"/>
        <w:right w:val="single" w:sz="24" w:space="0" w:color="009B82" w:themeColor="accent1"/>
      </w:tblBorders>
    </w:tblPr>
    <w:tcPr>
      <w:shd w:val="clear" w:color="auto" w:fill="009B82" w:themeFill="accent1"/>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2">
    <w:name w:val="List Table 5 Dark Accent 2"/>
    <w:basedOn w:val="Standaardtabel"/>
    <w:uiPriority w:val="50"/>
    <w:rsid w:val="00017D9E"/>
    <w:pPr>
      <w:spacing w:line="240" w:lineRule="auto"/>
    </w:pPr>
    <w:rPr>
      <w:color w:val="FFFFFF" w:themeColor="background1"/>
    </w:rPr>
    <w:tblPr>
      <w:tblStyleRowBandSize w:val="1"/>
      <w:tblStyleColBandSize w:val="1"/>
      <w:tblBorders>
        <w:top w:val="single" w:sz="24" w:space="0" w:color="005A3C" w:themeColor="accent2"/>
        <w:left w:val="single" w:sz="24" w:space="0" w:color="005A3C" w:themeColor="accent2"/>
        <w:bottom w:val="single" w:sz="24" w:space="0" w:color="005A3C" w:themeColor="accent2"/>
        <w:right w:val="single" w:sz="24" w:space="0" w:color="005A3C" w:themeColor="accent2"/>
      </w:tblBorders>
    </w:tblPr>
    <w:tcPr>
      <w:shd w:val="clear" w:color="auto" w:fill="005A3C" w:themeFill="accent2"/>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3">
    <w:name w:val="List Table 5 Dark Accent 3"/>
    <w:basedOn w:val="Standaardtabel"/>
    <w:uiPriority w:val="50"/>
    <w:rsid w:val="00017D9E"/>
    <w:pPr>
      <w:spacing w:line="240" w:lineRule="auto"/>
    </w:pPr>
    <w:rPr>
      <w:color w:val="FFFFFF" w:themeColor="background1"/>
    </w:rPr>
    <w:tblPr>
      <w:tblStyleRowBandSize w:val="1"/>
      <w:tblStyleColBandSize w:val="1"/>
      <w:tblBorders>
        <w:top w:val="single" w:sz="24" w:space="0" w:color="D20000" w:themeColor="accent3"/>
        <w:left w:val="single" w:sz="24" w:space="0" w:color="D20000" w:themeColor="accent3"/>
        <w:bottom w:val="single" w:sz="24" w:space="0" w:color="D20000" w:themeColor="accent3"/>
        <w:right w:val="single" w:sz="24" w:space="0" w:color="D20000" w:themeColor="accent3"/>
      </w:tblBorders>
    </w:tblPr>
    <w:tcPr>
      <w:shd w:val="clear" w:color="auto" w:fill="D20000" w:themeFill="accent3"/>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4">
    <w:name w:val="List Table 5 Dark Accent 4"/>
    <w:basedOn w:val="Standaardtabel"/>
    <w:uiPriority w:val="50"/>
    <w:rsid w:val="00017D9E"/>
    <w:pPr>
      <w:spacing w:line="240" w:lineRule="auto"/>
    </w:pPr>
    <w:rPr>
      <w:color w:val="FFFFFF" w:themeColor="background1"/>
    </w:rPr>
    <w:tblPr>
      <w:tblStyleRowBandSize w:val="1"/>
      <w:tblStyleColBandSize w:val="1"/>
      <w:tblBorders>
        <w:top w:val="single" w:sz="24" w:space="0" w:color="FF5000" w:themeColor="accent4"/>
        <w:left w:val="single" w:sz="24" w:space="0" w:color="FF5000" w:themeColor="accent4"/>
        <w:bottom w:val="single" w:sz="24" w:space="0" w:color="FF5000" w:themeColor="accent4"/>
        <w:right w:val="single" w:sz="24" w:space="0" w:color="FF5000" w:themeColor="accent4"/>
      </w:tblBorders>
    </w:tblPr>
    <w:tcPr>
      <w:shd w:val="clear" w:color="auto" w:fill="FF5000" w:themeFill="accent4"/>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5">
    <w:name w:val="List Table 5 Dark Accent 5"/>
    <w:basedOn w:val="Standaardtabel"/>
    <w:uiPriority w:val="50"/>
    <w:rsid w:val="00017D9E"/>
    <w:pPr>
      <w:spacing w:line="240" w:lineRule="auto"/>
    </w:pPr>
    <w:rPr>
      <w:color w:val="FFFFFF" w:themeColor="background1"/>
    </w:rPr>
    <w:tblPr>
      <w:tblStyleRowBandSize w:val="1"/>
      <w:tblStyleColBandSize w:val="1"/>
      <w:tblBorders>
        <w:top w:val="single" w:sz="24" w:space="0" w:color="FFC800" w:themeColor="accent5"/>
        <w:left w:val="single" w:sz="24" w:space="0" w:color="FFC800" w:themeColor="accent5"/>
        <w:bottom w:val="single" w:sz="24" w:space="0" w:color="FFC800" w:themeColor="accent5"/>
        <w:right w:val="single" w:sz="24" w:space="0" w:color="FFC800" w:themeColor="accent5"/>
      </w:tblBorders>
    </w:tblPr>
    <w:tcPr>
      <w:shd w:val="clear" w:color="auto" w:fill="FFC800" w:themeFill="accent5"/>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5donker-Accent6">
    <w:name w:val="List Table 5 Dark Accent 6"/>
    <w:basedOn w:val="Standaardtabel"/>
    <w:uiPriority w:val="50"/>
    <w:rsid w:val="00017D9E"/>
    <w:pPr>
      <w:spacing w:line="240" w:lineRule="auto"/>
    </w:pPr>
    <w:rPr>
      <w:color w:val="FFFFFF" w:themeColor="background1"/>
    </w:rPr>
    <w:tblPr>
      <w:tblStyleRowBandSize w:val="1"/>
      <w:tblStyleColBandSize w:val="1"/>
      <w:tblBorders>
        <w:top w:val="single" w:sz="24" w:space="0" w:color="002896" w:themeColor="accent6"/>
        <w:left w:val="single" w:sz="24" w:space="0" w:color="002896" w:themeColor="accent6"/>
        <w:bottom w:val="single" w:sz="24" w:space="0" w:color="002896" w:themeColor="accent6"/>
        <w:right w:val="single" w:sz="24" w:space="0" w:color="002896" w:themeColor="accent6"/>
      </w:tblBorders>
    </w:tblPr>
    <w:tcPr>
      <w:shd w:val="clear" w:color="auto" w:fill="002896" w:themeFill="accent6"/>
    </w:tcPr>
    <w:tblStylePr w:type="firstRow">
      <w:rPr>
        <w:b/>
        <w:bCs/>
      </w:rPr>
      <w:tblPr/>
      <w:tcPr>
        <w:tcBorders>
          <w:bottom w:val="single" w:sz="18" w:space="0" w:color="FFFFFF" w:themeColor="background1"/>
        </w:tcBorders>
      </w:tcPr>
    </w:tblStylePr>
    <w:tblStylePr w:type="lastRow">
      <w:rPr>
        <w:b/>
        <w:bCs/>
      </w:rPr>
      <w:tblPr/>
      <w:tcPr>
        <w:tcBorders>
          <w:top w:val="single" w:sz="4" w:space="0" w:color="FFFFFF" w:themeColor="background1"/>
        </w:tcBorders>
      </w:tcPr>
    </w:tblStylePr>
    <w:tblStylePr w:type="firstCol">
      <w:rPr>
        <w:b/>
        <w:bCs/>
      </w:rPr>
      <w:tblPr/>
      <w:tcPr>
        <w:tcBorders>
          <w:right w:val="single" w:sz="4" w:space="0" w:color="FFFFFF" w:themeColor="background1"/>
        </w:tcBorders>
      </w:tcPr>
    </w:tblStylePr>
    <w:tblStylePr w:type="lastCol">
      <w:rPr>
        <w:b/>
        <w:bCs/>
      </w:rPr>
      <w:tblPr/>
      <w:tcPr>
        <w:tcBorders>
          <w:left w:val="single" w:sz="4" w:space="0" w:color="FFFFFF" w:themeColor="background1"/>
        </w:tcBorders>
      </w:tcPr>
    </w:tblStylePr>
    <w:tblStylePr w:type="band1Vert">
      <w:tblPr/>
      <w:tcPr>
        <w:tcBorders>
          <w:left w:val="single" w:sz="4" w:space="0" w:color="FFFFFF" w:themeColor="background1"/>
          <w:right w:val="single" w:sz="4" w:space="0" w:color="FFFFFF" w:themeColor="background1"/>
        </w:tcBorders>
      </w:tcPr>
    </w:tblStylePr>
    <w:tblStylePr w:type="band2Vert">
      <w:tblPr/>
      <w:tcPr>
        <w:tcBorders>
          <w:left w:val="single" w:sz="4" w:space="0" w:color="FFFFFF" w:themeColor="background1"/>
          <w:right w:val="single" w:sz="4" w:space="0" w:color="FFFFFF" w:themeColor="background1"/>
        </w:tcBorders>
      </w:tcPr>
    </w:tblStylePr>
    <w:tblStylePr w:type="band1Horz">
      <w:tblPr/>
      <w:tcPr>
        <w:tcBorders>
          <w:top w:val="single" w:sz="4" w:space="0" w:color="FFFFFF" w:themeColor="background1"/>
          <w:bottom w:val="single" w:sz="4" w:space="0" w:color="FFFFFF" w:themeColor="background1"/>
        </w:tcBorders>
      </w:tcPr>
    </w:tblStylePr>
    <w:tblStylePr w:type="neCell">
      <w:tblPr/>
      <w:tcPr>
        <w:tcBorders>
          <w:left w:val="nil"/>
        </w:tcBorders>
      </w:tcPr>
    </w:tblStylePr>
    <w:tblStylePr w:type="nwCell">
      <w:tblPr/>
      <w:tcPr>
        <w:tcBorders>
          <w:right w:val="nil"/>
        </w:tcBorders>
      </w:tcPr>
    </w:tblStylePr>
    <w:tblStylePr w:type="seCell">
      <w:tblPr/>
      <w:tcPr>
        <w:tcBorders>
          <w:top w:val="nil"/>
          <w:left w:val="nil"/>
        </w:tcBorders>
      </w:tcPr>
    </w:tblStylePr>
    <w:tblStylePr w:type="swCell">
      <w:tblPr/>
      <w:tcPr>
        <w:tcBorders>
          <w:top w:val="nil"/>
          <w:right w:val="nil"/>
        </w:tcBorders>
      </w:tcPr>
    </w:tblStylePr>
  </w:style>
  <w:style w:type="table" w:styleId="Lijsttabel6kleurrijk">
    <w:name w:val="List Table 6 Colorful"/>
    <w:basedOn w:val="Standaardtabel"/>
    <w:uiPriority w:val="51"/>
    <w:rsid w:val="00017D9E"/>
    <w:pPr>
      <w:spacing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Lijsttabel6kleurrijk-Accent1">
    <w:name w:val="List Table 6 Colorful Accent 1"/>
    <w:basedOn w:val="Standaardtabel"/>
    <w:uiPriority w:val="51"/>
    <w:rsid w:val="00017D9E"/>
    <w:pPr>
      <w:spacing w:line="240" w:lineRule="auto"/>
    </w:pPr>
    <w:rPr>
      <w:color w:val="007460" w:themeColor="accent1" w:themeShade="BF"/>
    </w:rPr>
    <w:tblPr>
      <w:tblStyleRowBandSize w:val="1"/>
      <w:tblStyleColBandSize w:val="1"/>
      <w:tblBorders>
        <w:top w:val="single" w:sz="4" w:space="0" w:color="009B82" w:themeColor="accent1"/>
        <w:bottom w:val="single" w:sz="4" w:space="0" w:color="009B82" w:themeColor="accent1"/>
      </w:tblBorders>
    </w:tblPr>
    <w:tblStylePr w:type="firstRow">
      <w:rPr>
        <w:b/>
        <w:bCs/>
      </w:rPr>
      <w:tblPr/>
      <w:tcPr>
        <w:tcBorders>
          <w:bottom w:val="single" w:sz="4" w:space="0" w:color="009B82" w:themeColor="accent1"/>
        </w:tcBorders>
      </w:tcPr>
    </w:tblStylePr>
    <w:tblStylePr w:type="lastRow">
      <w:rPr>
        <w:b/>
        <w:bCs/>
      </w:rPr>
      <w:tblPr/>
      <w:tcPr>
        <w:tcBorders>
          <w:top w:val="double" w:sz="4" w:space="0" w:color="009B82" w:themeColor="accent1"/>
        </w:tcBorders>
      </w:tcPr>
    </w:tblStylePr>
    <w:tblStylePr w:type="firstCol">
      <w:rPr>
        <w:b/>
        <w:bCs/>
      </w:rPr>
    </w:tblStylePr>
    <w:tblStylePr w:type="lastCol">
      <w:rPr>
        <w:b/>
        <w:bCs/>
      </w:rPr>
    </w:tblStylePr>
    <w:tblStylePr w:type="band1Vert">
      <w:tblPr/>
      <w:tcPr>
        <w:shd w:val="clear" w:color="auto" w:fill="B8FFF3" w:themeFill="accent1" w:themeFillTint="33"/>
      </w:tcPr>
    </w:tblStylePr>
    <w:tblStylePr w:type="band1Horz">
      <w:tblPr/>
      <w:tcPr>
        <w:shd w:val="clear" w:color="auto" w:fill="B8FFF3" w:themeFill="accent1" w:themeFillTint="33"/>
      </w:tcPr>
    </w:tblStylePr>
  </w:style>
  <w:style w:type="table" w:styleId="Lijsttabel6kleurrijk-Accent2">
    <w:name w:val="List Table 6 Colorful Accent 2"/>
    <w:basedOn w:val="Standaardtabel"/>
    <w:uiPriority w:val="51"/>
    <w:rsid w:val="00017D9E"/>
    <w:pPr>
      <w:spacing w:line="240" w:lineRule="auto"/>
    </w:pPr>
    <w:rPr>
      <w:color w:val="00432C" w:themeColor="accent2" w:themeShade="BF"/>
    </w:rPr>
    <w:tblPr>
      <w:tblStyleRowBandSize w:val="1"/>
      <w:tblStyleColBandSize w:val="1"/>
      <w:tblBorders>
        <w:top w:val="single" w:sz="4" w:space="0" w:color="005A3C" w:themeColor="accent2"/>
        <w:bottom w:val="single" w:sz="4" w:space="0" w:color="005A3C" w:themeColor="accent2"/>
      </w:tblBorders>
    </w:tblPr>
    <w:tblStylePr w:type="firstRow">
      <w:rPr>
        <w:b/>
        <w:bCs/>
      </w:rPr>
      <w:tblPr/>
      <w:tcPr>
        <w:tcBorders>
          <w:bottom w:val="single" w:sz="4" w:space="0" w:color="005A3C" w:themeColor="accent2"/>
        </w:tcBorders>
      </w:tcPr>
    </w:tblStylePr>
    <w:tblStylePr w:type="lastRow">
      <w:rPr>
        <w:b/>
        <w:bCs/>
      </w:rPr>
      <w:tblPr/>
      <w:tcPr>
        <w:tcBorders>
          <w:top w:val="double" w:sz="4" w:space="0" w:color="005A3C" w:themeColor="accent2"/>
        </w:tcBorders>
      </w:tcPr>
    </w:tblStylePr>
    <w:tblStylePr w:type="firstCol">
      <w:rPr>
        <w:b/>
        <w:bCs/>
      </w:rPr>
    </w:tblStylePr>
    <w:tblStylePr w:type="lastCol">
      <w:rPr>
        <w:b/>
        <w:bCs/>
      </w:rPr>
    </w:tblStylePr>
    <w:tblStylePr w:type="band1Vert">
      <w:tblPr/>
      <w:tcPr>
        <w:shd w:val="clear" w:color="auto" w:fill="ABFFE3" w:themeFill="accent2" w:themeFillTint="33"/>
      </w:tcPr>
    </w:tblStylePr>
    <w:tblStylePr w:type="band1Horz">
      <w:tblPr/>
      <w:tcPr>
        <w:shd w:val="clear" w:color="auto" w:fill="ABFFE3" w:themeFill="accent2" w:themeFillTint="33"/>
      </w:tcPr>
    </w:tblStylePr>
  </w:style>
  <w:style w:type="table" w:styleId="Lijsttabel6kleurrijk-Accent3">
    <w:name w:val="List Table 6 Colorful Accent 3"/>
    <w:basedOn w:val="Standaardtabel"/>
    <w:uiPriority w:val="51"/>
    <w:rsid w:val="00017D9E"/>
    <w:pPr>
      <w:spacing w:line="240" w:lineRule="auto"/>
    </w:pPr>
    <w:rPr>
      <w:color w:val="9D0000" w:themeColor="accent3" w:themeShade="BF"/>
    </w:rPr>
    <w:tblPr>
      <w:tblStyleRowBandSize w:val="1"/>
      <w:tblStyleColBandSize w:val="1"/>
      <w:tblBorders>
        <w:top w:val="single" w:sz="4" w:space="0" w:color="D20000" w:themeColor="accent3"/>
        <w:bottom w:val="single" w:sz="4" w:space="0" w:color="D20000" w:themeColor="accent3"/>
      </w:tblBorders>
    </w:tblPr>
    <w:tblStylePr w:type="firstRow">
      <w:rPr>
        <w:b/>
        <w:bCs/>
      </w:rPr>
      <w:tblPr/>
      <w:tcPr>
        <w:tcBorders>
          <w:bottom w:val="single" w:sz="4" w:space="0" w:color="D20000" w:themeColor="accent3"/>
        </w:tcBorders>
      </w:tcPr>
    </w:tblStylePr>
    <w:tblStylePr w:type="lastRow">
      <w:rPr>
        <w:b/>
        <w:bCs/>
      </w:rPr>
      <w:tblPr/>
      <w:tcPr>
        <w:tcBorders>
          <w:top w:val="double" w:sz="4" w:space="0" w:color="D20000" w:themeColor="accent3"/>
        </w:tcBorders>
      </w:tcPr>
    </w:tblStylePr>
    <w:tblStylePr w:type="firstCol">
      <w:rPr>
        <w:b/>
        <w:bCs/>
      </w:rPr>
    </w:tblStylePr>
    <w:tblStylePr w:type="lastCol">
      <w:rPr>
        <w:b/>
        <w:bCs/>
      </w:rPr>
    </w:tblStylePr>
    <w:tblStylePr w:type="band1Vert">
      <w:tblPr/>
      <w:tcPr>
        <w:shd w:val="clear" w:color="auto" w:fill="FFC3C3" w:themeFill="accent3" w:themeFillTint="33"/>
      </w:tcPr>
    </w:tblStylePr>
    <w:tblStylePr w:type="band1Horz">
      <w:tblPr/>
      <w:tcPr>
        <w:shd w:val="clear" w:color="auto" w:fill="FFC3C3" w:themeFill="accent3" w:themeFillTint="33"/>
      </w:tcPr>
    </w:tblStylePr>
  </w:style>
  <w:style w:type="table" w:styleId="Lijsttabel6kleurrijk-Accent4">
    <w:name w:val="List Table 6 Colorful Accent 4"/>
    <w:basedOn w:val="Standaardtabel"/>
    <w:uiPriority w:val="51"/>
    <w:rsid w:val="00017D9E"/>
    <w:pPr>
      <w:spacing w:line="240" w:lineRule="auto"/>
    </w:pPr>
    <w:rPr>
      <w:color w:val="BF3B00" w:themeColor="accent4" w:themeShade="BF"/>
    </w:rPr>
    <w:tblPr>
      <w:tblStyleRowBandSize w:val="1"/>
      <w:tblStyleColBandSize w:val="1"/>
      <w:tblBorders>
        <w:top w:val="single" w:sz="4" w:space="0" w:color="FF5000" w:themeColor="accent4"/>
        <w:bottom w:val="single" w:sz="4" w:space="0" w:color="FF5000" w:themeColor="accent4"/>
      </w:tblBorders>
    </w:tblPr>
    <w:tblStylePr w:type="firstRow">
      <w:rPr>
        <w:b/>
        <w:bCs/>
      </w:rPr>
      <w:tblPr/>
      <w:tcPr>
        <w:tcBorders>
          <w:bottom w:val="single" w:sz="4" w:space="0" w:color="FF5000" w:themeColor="accent4"/>
        </w:tcBorders>
      </w:tcPr>
    </w:tblStylePr>
    <w:tblStylePr w:type="lastRow">
      <w:rPr>
        <w:b/>
        <w:bCs/>
      </w:rPr>
      <w:tblPr/>
      <w:tcPr>
        <w:tcBorders>
          <w:top w:val="double" w:sz="4" w:space="0" w:color="FF5000" w:themeColor="accent4"/>
        </w:tcBorders>
      </w:tcPr>
    </w:tblStylePr>
    <w:tblStylePr w:type="firstCol">
      <w:rPr>
        <w:b/>
        <w:bCs/>
      </w:rPr>
    </w:tblStylePr>
    <w:tblStylePr w:type="lastCol">
      <w:rPr>
        <w:b/>
        <w:bCs/>
      </w:rPr>
    </w:tblStylePr>
    <w:tblStylePr w:type="band1Vert">
      <w:tblPr/>
      <w:tcPr>
        <w:shd w:val="clear" w:color="auto" w:fill="FFDCCC" w:themeFill="accent4" w:themeFillTint="33"/>
      </w:tcPr>
    </w:tblStylePr>
    <w:tblStylePr w:type="band1Horz">
      <w:tblPr/>
      <w:tcPr>
        <w:shd w:val="clear" w:color="auto" w:fill="FFDCCC" w:themeFill="accent4" w:themeFillTint="33"/>
      </w:tcPr>
    </w:tblStylePr>
  </w:style>
  <w:style w:type="table" w:styleId="Lijsttabel6kleurrijk-Accent5">
    <w:name w:val="List Table 6 Colorful Accent 5"/>
    <w:basedOn w:val="Standaardtabel"/>
    <w:uiPriority w:val="51"/>
    <w:rsid w:val="00017D9E"/>
    <w:pPr>
      <w:spacing w:line="240" w:lineRule="auto"/>
    </w:pPr>
    <w:rPr>
      <w:color w:val="BF9500" w:themeColor="accent5" w:themeShade="BF"/>
    </w:rPr>
    <w:tblPr>
      <w:tblStyleRowBandSize w:val="1"/>
      <w:tblStyleColBandSize w:val="1"/>
      <w:tblBorders>
        <w:top w:val="single" w:sz="4" w:space="0" w:color="FFC800" w:themeColor="accent5"/>
        <w:bottom w:val="single" w:sz="4" w:space="0" w:color="FFC800" w:themeColor="accent5"/>
      </w:tblBorders>
    </w:tblPr>
    <w:tblStylePr w:type="firstRow">
      <w:rPr>
        <w:b/>
        <w:bCs/>
      </w:rPr>
      <w:tblPr/>
      <w:tcPr>
        <w:tcBorders>
          <w:bottom w:val="single" w:sz="4" w:space="0" w:color="FFC800" w:themeColor="accent5"/>
        </w:tcBorders>
      </w:tcPr>
    </w:tblStylePr>
    <w:tblStylePr w:type="lastRow">
      <w:rPr>
        <w:b/>
        <w:bCs/>
      </w:rPr>
      <w:tblPr/>
      <w:tcPr>
        <w:tcBorders>
          <w:top w:val="double" w:sz="4" w:space="0" w:color="FFC800" w:themeColor="accent5"/>
        </w:tcBorders>
      </w:tcPr>
    </w:tblStylePr>
    <w:tblStylePr w:type="firstCol">
      <w:rPr>
        <w:b/>
        <w:bCs/>
      </w:rPr>
    </w:tblStylePr>
    <w:tblStylePr w:type="lastCol">
      <w:rPr>
        <w:b/>
        <w:bCs/>
      </w:rPr>
    </w:tblStylePr>
    <w:tblStylePr w:type="band1Vert">
      <w:tblPr/>
      <w:tcPr>
        <w:shd w:val="clear" w:color="auto" w:fill="FFF4CC" w:themeFill="accent5" w:themeFillTint="33"/>
      </w:tcPr>
    </w:tblStylePr>
    <w:tblStylePr w:type="band1Horz">
      <w:tblPr/>
      <w:tcPr>
        <w:shd w:val="clear" w:color="auto" w:fill="FFF4CC" w:themeFill="accent5" w:themeFillTint="33"/>
      </w:tcPr>
    </w:tblStylePr>
  </w:style>
  <w:style w:type="table" w:styleId="Lijsttabel6kleurrijk-Accent6">
    <w:name w:val="List Table 6 Colorful Accent 6"/>
    <w:basedOn w:val="Standaardtabel"/>
    <w:uiPriority w:val="51"/>
    <w:rsid w:val="00017D9E"/>
    <w:pPr>
      <w:spacing w:line="240" w:lineRule="auto"/>
    </w:pPr>
    <w:rPr>
      <w:color w:val="001D70" w:themeColor="accent6" w:themeShade="BF"/>
    </w:rPr>
    <w:tblPr>
      <w:tblStyleRowBandSize w:val="1"/>
      <w:tblStyleColBandSize w:val="1"/>
      <w:tblBorders>
        <w:top w:val="single" w:sz="4" w:space="0" w:color="002896" w:themeColor="accent6"/>
        <w:bottom w:val="single" w:sz="4" w:space="0" w:color="002896" w:themeColor="accent6"/>
      </w:tblBorders>
    </w:tblPr>
    <w:tblStylePr w:type="firstRow">
      <w:rPr>
        <w:b/>
        <w:bCs/>
      </w:rPr>
      <w:tblPr/>
      <w:tcPr>
        <w:tcBorders>
          <w:bottom w:val="single" w:sz="4" w:space="0" w:color="002896" w:themeColor="accent6"/>
        </w:tcBorders>
      </w:tcPr>
    </w:tblStylePr>
    <w:tblStylePr w:type="lastRow">
      <w:rPr>
        <w:b/>
        <w:bCs/>
      </w:rPr>
      <w:tblPr/>
      <w:tcPr>
        <w:tcBorders>
          <w:top w:val="double" w:sz="4" w:space="0" w:color="002896" w:themeColor="accent6"/>
        </w:tcBorders>
      </w:tcPr>
    </w:tblStylePr>
    <w:tblStylePr w:type="firstCol">
      <w:rPr>
        <w:b/>
        <w:bCs/>
      </w:rPr>
    </w:tblStylePr>
    <w:tblStylePr w:type="lastCol">
      <w:rPr>
        <w:b/>
        <w:bCs/>
      </w:rPr>
    </w:tblStylePr>
    <w:tblStylePr w:type="band1Vert">
      <w:tblPr/>
      <w:tcPr>
        <w:shd w:val="clear" w:color="auto" w:fill="B7CAFF" w:themeFill="accent6" w:themeFillTint="33"/>
      </w:tcPr>
    </w:tblStylePr>
    <w:tblStylePr w:type="band1Horz">
      <w:tblPr/>
      <w:tcPr>
        <w:shd w:val="clear" w:color="auto" w:fill="B7CAFF" w:themeFill="accent6" w:themeFillTint="33"/>
      </w:tcPr>
    </w:tblStylePr>
  </w:style>
  <w:style w:type="table" w:styleId="Lijsttabel7kleurrijk">
    <w:name w:val="List Table 7 Colorful"/>
    <w:basedOn w:val="Standaardtabel"/>
    <w:uiPriority w:val="52"/>
    <w:rsid w:val="00017D9E"/>
    <w:pPr>
      <w:spacing w:line="240" w:lineRule="auto"/>
    </w:pPr>
    <w:rPr>
      <w:color w:val="000000" w:themeColor="text1"/>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0000" w:themeColor="tex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0000" w:themeColor="tex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0000" w:themeColor="tex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0000" w:themeColor="text1"/>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1">
    <w:name w:val="List Table 7 Colorful Accent 1"/>
    <w:basedOn w:val="Standaardtabel"/>
    <w:uiPriority w:val="52"/>
    <w:rsid w:val="00017D9E"/>
    <w:pPr>
      <w:spacing w:line="240" w:lineRule="auto"/>
    </w:pPr>
    <w:rPr>
      <w:color w:val="007460" w:themeColor="accent1"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9B82" w:themeColor="accent1"/>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9B82" w:themeColor="accent1"/>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9B82" w:themeColor="accent1"/>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9B82" w:themeColor="accent1"/>
        </w:tcBorders>
        <w:shd w:val="clear" w:color="auto" w:fill="FFFFFF" w:themeFill="background1"/>
      </w:tcPr>
    </w:tblStylePr>
    <w:tblStylePr w:type="band1Vert">
      <w:tblPr/>
      <w:tcPr>
        <w:shd w:val="clear" w:color="auto" w:fill="B8FFF3" w:themeFill="accent1" w:themeFillTint="33"/>
      </w:tcPr>
    </w:tblStylePr>
    <w:tblStylePr w:type="band1Horz">
      <w:tblPr/>
      <w:tcPr>
        <w:shd w:val="clear" w:color="auto" w:fill="B8FFF3" w:themeFill="accent1"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chtraster">
    <w:name w:val="Light Grid"/>
    <w:basedOn w:val="Standaardtabel"/>
    <w:uiPriority w:val="62"/>
    <w:semiHidden/>
    <w:unhideWhenUsed/>
    <w:rsid w:val="00017D9E"/>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chtraster-accent1">
    <w:name w:val="Light Grid Accent 1"/>
    <w:basedOn w:val="Standaardtabel"/>
    <w:uiPriority w:val="62"/>
    <w:semiHidden/>
    <w:unhideWhenUsed/>
    <w:rsid w:val="00017D9E"/>
    <w:pPr>
      <w:spacing w:line="240" w:lineRule="auto"/>
    </w:pPr>
    <w:tblPr>
      <w:tblStyleRowBandSize w:val="1"/>
      <w:tblStyleColBandSize w:val="1"/>
      <w:tblBorders>
        <w:top w:val="single" w:sz="8" w:space="0" w:color="009B82" w:themeColor="accent1"/>
        <w:left w:val="single" w:sz="8" w:space="0" w:color="009B82" w:themeColor="accent1"/>
        <w:bottom w:val="single" w:sz="8" w:space="0" w:color="009B82" w:themeColor="accent1"/>
        <w:right w:val="single" w:sz="8" w:space="0" w:color="009B82" w:themeColor="accent1"/>
        <w:insideH w:val="single" w:sz="8" w:space="0" w:color="009B82" w:themeColor="accent1"/>
        <w:insideV w:val="single" w:sz="8" w:space="0" w:color="009B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9B82" w:themeColor="accent1"/>
          <w:left w:val="single" w:sz="8" w:space="0" w:color="009B82" w:themeColor="accent1"/>
          <w:bottom w:val="single" w:sz="18" w:space="0" w:color="009B82" w:themeColor="accent1"/>
          <w:right w:val="single" w:sz="8" w:space="0" w:color="009B82" w:themeColor="accent1"/>
          <w:insideH w:val="nil"/>
          <w:insideV w:val="single" w:sz="8" w:space="0" w:color="009B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9B82" w:themeColor="accent1"/>
          <w:left w:val="single" w:sz="8" w:space="0" w:color="009B82" w:themeColor="accent1"/>
          <w:bottom w:val="single" w:sz="8" w:space="0" w:color="009B82" w:themeColor="accent1"/>
          <w:right w:val="single" w:sz="8" w:space="0" w:color="009B82" w:themeColor="accent1"/>
          <w:insideH w:val="nil"/>
          <w:insideV w:val="single" w:sz="8" w:space="0" w:color="009B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9B82" w:themeColor="accent1"/>
          <w:left w:val="single" w:sz="8" w:space="0" w:color="009B82" w:themeColor="accent1"/>
          <w:bottom w:val="single" w:sz="8" w:space="0" w:color="009B82" w:themeColor="accent1"/>
          <w:right w:val="single" w:sz="8" w:space="0" w:color="009B82" w:themeColor="accent1"/>
        </w:tcBorders>
      </w:tcPr>
    </w:tblStylePr>
    <w:tblStylePr w:type="band1Vert">
      <w:tblPr/>
      <w:tcPr>
        <w:tcBorders>
          <w:top w:val="single" w:sz="8" w:space="0" w:color="009B82" w:themeColor="accent1"/>
          <w:left w:val="single" w:sz="8" w:space="0" w:color="009B82" w:themeColor="accent1"/>
          <w:bottom w:val="single" w:sz="8" w:space="0" w:color="009B82" w:themeColor="accent1"/>
          <w:right w:val="single" w:sz="8" w:space="0" w:color="009B82" w:themeColor="accent1"/>
        </w:tcBorders>
        <w:shd w:val="clear" w:color="auto" w:fill="A7FFF0" w:themeFill="accent1" w:themeFillTint="3F"/>
      </w:tcPr>
    </w:tblStylePr>
    <w:tblStylePr w:type="band1Horz">
      <w:tblPr/>
      <w:tcPr>
        <w:tcBorders>
          <w:top w:val="single" w:sz="8" w:space="0" w:color="009B82" w:themeColor="accent1"/>
          <w:left w:val="single" w:sz="8" w:space="0" w:color="009B82" w:themeColor="accent1"/>
          <w:bottom w:val="single" w:sz="8" w:space="0" w:color="009B82" w:themeColor="accent1"/>
          <w:right w:val="single" w:sz="8" w:space="0" w:color="009B82" w:themeColor="accent1"/>
          <w:insideV w:val="single" w:sz="8" w:space="0" w:color="009B82" w:themeColor="accent1"/>
        </w:tcBorders>
        <w:shd w:val="clear" w:color="auto" w:fill="A7FFF0" w:themeFill="accent1" w:themeFillTint="3F"/>
      </w:tcPr>
    </w:tblStylePr>
    <w:tblStylePr w:type="band2Horz">
      <w:tblPr/>
      <w:tcPr>
        <w:tcBorders>
          <w:top w:val="single" w:sz="8" w:space="0" w:color="009B82" w:themeColor="accent1"/>
          <w:left w:val="single" w:sz="8" w:space="0" w:color="009B82" w:themeColor="accent1"/>
          <w:bottom w:val="single" w:sz="8" w:space="0" w:color="009B82" w:themeColor="accent1"/>
          <w:right w:val="single" w:sz="8" w:space="0" w:color="009B82" w:themeColor="accent1"/>
          <w:insideV w:val="single" w:sz="8" w:space="0" w:color="009B82" w:themeColor="accent1"/>
        </w:tcBorders>
      </w:tcPr>
    </w:tblStylePr>
  </w:style>
  <w:style w:type="table" w:styleId="Lichtelijst">
    <w:name w:val="Light List"/>
    <w:basedOn w:val="Standaardtabel"/>
    <w:uiPriority w:val="61"/>
    <w:semiHidden/>
    <w:unhideWhenUsed/>
    <w:rsid w:val="00017D9E"/>
    <w:pPr>
      <w:spacing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chtelijst-accent1">
    <w:name w:val="Light List Accent 1"/>
    <w:basedOn w:val="Standaardtabel"/>
    <w:uiPriority w:val="61"/>
    <w:semiHidden/>
    <w:unhideWhenUsed/>
    <w:rsid w:val="00017D9E"/>
    <w:pPr>
      <w:spacing w:line="240" w:lineRule="auto"/>
    </w:pPr>
    <w:tblPr>
      <w:tblStyleRowBandSize w:val="1"/>
      <w:tblStyleColBandSize w:val="1"/>
      <w:tblBorders>
        <w:top w:val="single" w:sz="8" w:space="0" w:color="009B82" w:themeColor="accent1"/>
        <w:left w:val="single" w:sz="8" w:space="0" w:color="009B82" w:themeColor="accent1"/>
        <w:bottom w:val="single" w:sz="8" w:space="0" w:color="009B82" w:themeColor="accent1"/>
        <w:right w:val="single" w:sz="8" w:space="0" w:color="009B82" w:themeColor="accent1"/>
      </w:tblBorders>
    </w:tblPr>
    <w:tblStylePr w:type="firstRow">
      <w:pPr>
        <w:spacing w:before="0" w:after="0" w:line="240" w:lineRule="auto"/>
      </w:pPr>
      <w:rPr>
        <w:b/>
        <w:bCs/>
        <w:color w:val="FFFFFF" w:themeColor="background1"/>
      </w:rPr>
      <w:tblPr/>
      <w:tcPr>
        <w:shd w:val="clear" w:color="auto" w:fill="009B82" w:themeFill="accent1"/>
      </w:tcPr>
    </w:tblStylePr>
    <w:tblStylePr w:type="lastRow">
      <w:pPr>
        <w:spacing w:before="0" w:after="0" w:line="240" w:lineRule="auto"/>
      </w:pPr>
      <w:rPr>
        <w:b/>
        <w:bCs/>
      </w:rPr>
      <w:tblPr/>
      <w:tcPr>
        <w:tcBorders>
          <w:top w:val="double" w:sz="6" w:space="0" w:color="009B82" w:themeColor="accent1"/>
          <w:left w:val="single" w:sz="8" w:space="0" w:color="009B82" w:themeColor="accent1"/>
          <w:bottom w:val="single" w:sz="8" w:space="0" w:color="009B82" w:themeColor="accent1"/>
          <w:right w:val="single" w:sz="8" w:space="0" w:color="009B82" w:themeColor="accent1"/>
        </w:tcBorders>
      </w:tcPr>
    </w:tblStylePr>
    <w:tblStylePr w:type="firstCol">
      <w:rPr>
        <w:b/>
        <w:bCs/>
      </w:rPr>
    </w:tblStylePr>
    <w:tblStylePr w:type="lastCol">
      <w:rPr>
        <w:b/>
        <w:bCs/>
      </w:rPr>
    </w:tblStylePr>
    <w:tblStylePr w:type="band1Vert">
      <w:tblPr/>
      <w:tcPr>
        <w:tcBorders>
          <w:top w:val="single" w:sz="8" w:space="0" w:color="009B82" w:themeColor="accent1"/>
          <w:left w:val="single" w:sz="8" w:space="0" w:color="009B82" w:themeColor="accent1"/>
          <w:bottom w:val="single" w:sz="8" w:space="0" w:color="009B82" w:themeColor="accent1"/>
          <w:right w:val="single" w:sz="8" w:space="0" w:color="009B82" w:themeColor="accent1"/>
        </w:tcBorders>
      </w:tcPr>
    </w:tblStylePr>
    <w:tblStylePr w:type="band1Horz">
      <w:tblPr/>
      <w:tcPr>
        <w:tcBorders>
          <w:top w:val="single" w:sz="8" w:space="0" w:color="009B82" w:themeColor="accent1"/>
          <w:left w:val="single" w:sz="8" w:space="0" w:color="009B82" w:themeColor="accent1"/>
          <w:bottom w:val="single" w:sz="8" w:space="0" w:color="009B82" w:themeColor="accent1"/>
          <w:right w:val="single" w:sz="8" w:space="0" w:color="009B82" w:themeColor="accent1"/>
        </w:tcBorders>
      </w:tcPr>
    </w:tblStylePr>
  </w:style>
  <w:style w:type="table" w:styleId="Lichtearcering">
    <w:name w:val="Light Shading"/>
    <w:basedOn w:val="Standaardtabel"/>
    <w:uiPriority w:val="60"/>
    <w:semiHidden/>
    <w:unhideWhenUsed/>
    <w:rsid w:val="00017D9E"/>
    <w:pPr>
      <w:spacing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chtearcering-accent1">
    <w:name w:val="Light Shading Accent 1"/>
    <w:basedOn w:val="Standaardtabel"/>
    <w:uiPriority w:val="60"/>
    <w:semiHidden/>
    <w:unhideWhenUsed/>
    <w:rsid w:val="00017D9E"/>
    <w:pPr>
      <w:spacing w:line="240" w:lineRule="auto"/>
    </w:pPr>
    <w:rPr>
      <w:color w:val="007460" w:themeColor="accent1" w:themeShade="BF"/>
    </w:rPr>
    <w:tblPr>
      <w:tblStyleRowBandSize w:val="1"/>
      <w:tblStyleColBandSize w:val="1"/>
      <w:tblBorders>
        <w:top w:val="single" w:sz="8" w:space="0" w:color="009B82" w:themeColor="accent1"/>
        <w:bottom w:val="single" w:sz="8" w:space="0" w:color="009B82" w:themeColor="accent1"/>
      </w:tblBorders>
    </w:tblPr>
    <w:tblStylePr w:type="firstRow">
      <w:pPr>
        <w:spacing w:before="0" w:after="0" w:line="240" w:lineRule="auto"/>
      </w:pPr>
      <w:rPr>
        <w:b/>
        <w:bCs/>
      </w:rPr>
      <w:tblPr/>
      <w:tcPr>
        <w:tcBorders>
          <w:top w:val="single" w:sz="8" w:space="0" w:color="009B82" w:themeColor="accent1"/>
          <w:left w:val="nil"/>
          <w:bottom w:val="single" w:sz="8" w:space="0" w:color="009B82" w:themeColor="accent1"/>
          <w:right w:val="nil"/>
          <w:insideH w:val="nil"/>
          <w:insideV w:val="nil"/>
        </w:tcBorders>
      </w:tcPr>
    </w:tblStylePr>
    <w:tblStylePr w:type="lastRow">
      <w:pPr>
        <w:spacing w:before="0" w:after="0" w:line="240" w:lineRule="auto"/>
      </w:pPr>
      <w:rPr>
        <w:b/>
        <w:bCs/>
      </w:rPr>
      <w:tblPr/>
      <w:tcPr>
        <w:tcBorders>
          <w:top w:val="single" w:sz="8" w:space="0" w:color="009B82" w:themeColor="accent1"/>
          <w:left w:val="nil"/>
          <w:bottom w:val="single" w:sz="8" w:space="0" w:color="009B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A7FFF0" w:themeFill="accent1" w:themeFillTint="3F"/>
      </w:tcPr>
    </w:tblStylePr>
    <w:tblStylePr w:type="band1Horz">
      <w:tblPr/>
      <w:tcPr>
        <w:tcBorders>
          <w:left w:val="nil"/>
          <w:right w:val="nil"/>
          <w:insideH w:val="nil"/>
          <w:insideV w:val="nil"/>
        </w:tcBorders>
        <w:shd w:val="clear" w:color="auto" w:fill="A7FFF0" w:themeFill="accent1" w:themeFillTint="3F"/>
      </w:tcPr>
    </w:tblStylePr>
  </w:style>
  <w:style w:type="table" w:styleId="Lijsttabel7kleurrijk-Accent2">
    <w:name w:val="List Table 7 Colorful Accent 2"/>
    <w:basedOn w:val="Standaardtabel"/>
    <w:uiPriority w:val="52"/>
    <w:rsid w:val="00017D9E"/>
    <w:pPr>
      <w:spacing w:line="240" w:lineRule="auto"/>
    </w:pPr>
    <w:rPr>
      <w:color w:val="00432C" w:themeColor="accent2"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5A3C" w:themeColor="accent2"/>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5A3C" w:themeColor="accent2"/>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5A3C" w:themeColor="accent2"/>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5A3C" w:themeColor="accent2"/>
        </w:tcBorders>
        <w:shd w:val="clear" w:color="auto" w:fill="FFFFFF" w:themeFill="background1"/>
      </w:tcPr>
    </w:tblStylePr>
    <w:tblStylePr w:type="band1Vert">
      <w:tblPr/>
      <w:tcPr>
        <w:shd w:val="clear" w:color="auto" w:fill="ABFFE3" w:themeFill="accent2" w:themeFillTint="33"/>
      </w:tcPr>
    </w:tblStylePr>
    <w:tblStylePr w:type="band1Horz">
      <w:tblPr/>
      <w:tcPr>
        <w:shd w:val="clear" w:color="auto" w:fill="ABFFE3" w:themeFill="accent2"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3">
    <w:name w:val="List Table 7 Colorful Accent 3"/>
    <w:basedOn w:val="Standaardtabel"/>
    <w:uiPriority w:val="52"/>
    <w:rsid w:val="00017D9E"/>
    <w:pPr>
      <w:spacing w:line="240" w:lineRule="auto"/>
    </w:pPr>
    <w:rPr>
      <w:color w:val="9D0000" w:themeColor="accent3"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D20000" w:themeColor="accent3"/>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D20000" w:themeColor="accent3"/>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D20000" w:themeColor="accent3"/>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D20000" w:themeColor="accent3"/>
        </w:tcBorders>
        <w:shd w:val="clear" w:color="auto" w:fill="FFFFFF" w:themeFill="background1"/>
      </w:tcPr>
    </w:tblStylePr>
    <w:tblStylePr w:type="band1Vert">
      <w:tblPr/>
      <w:tcPr>
        <w:shd w:val="clear" w:color="auto" w:fill="FFC3C3" w:themeFill="accent3" w:themeFillTint="33"/>
      </w:tcPr>
    </w:tblStylePr>
    <w:tblStylePr w:type="band1Horz">
      <w:tblPr/>
      <w:tcPr>
        <w:shd w:val="clear" w:color="auto" w:fill="FFC3C3" w:themeFill="accent3"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4">
    <w:name w:val="List Table 7 Colorful Accent 4"/>
    <w:basedOn w:val="Standaardtabel"/>
    <w:uiPriority w:val="52"/>
    <w:rsid w:val="00017D9E"/>
    <w:pPr>
      <w:spacing w:line="240" w:lineRule="auto"/>
    </w:pPr>
    <w:rPr>
      <w:color w:val="BF3B00" w:themeColor="accent4"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5000" w:themeColor="accent4"/>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5000" w:themeColor="accent4"/>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5000" w:themeColor="accent4"/>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5000" w:themeColor="accent4"/>
        </w:tcBorders>
        <w:shd w:val="clear" w:color="auto" w:fill="FFFFFF" w:themeFill="background1"/>
      </w:tcPr>
    </w:tblStylePr>
    <w:tblStylePr w:type="band1Vert">
      <w:tblPr/>
      <w:tcPr>
        <w:shd w:val="clear" w:color="auto" w:fill="FFDCCC" w:themeFill="accent4" w:themeFillTint="33"/>
      </w:tcPr>
    </w:tblStylePr>
    <w:tblStylePr w:type="band1Horz">
      <w:tblPr/>
      <w:tcPr>
        <w:shd w:val="clear" w:color="auto" w:fill="FFDCCC" w:themeFill="accent4"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5">
    <w:name w:val="List Table 7 Colorful Accent 5"/>
    <w:basedOn w:val="Standaardtabel"/>
    <w:uiPriority w:val="52"/>
    <w:rsid w:val="00017D9E"/>
    <w:pPr>
      <w:spacing w:line="240" w:lineRule="auto"/>
    </w:pPr>
    <w:rPr>
      <w:color w:val="BF9500" w:themeColor="accent5"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FFC800" w:themeColor="accent5"/>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FFC800" w:themeColor="accent5"/>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FFC800" w:themeColor="accent5"/>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FFC800" w:themeColor="accent5"/>
        </w:tcBorders>
        <w:shd w:val="clear" w:color="auto" w:fill="FFFFFF" w:themeFill="background1"/>
      </w:tcPr>
    </w:tblStylePr>
    <w:tblStylePr w:type="band1Vert">
      <w:tblPr/>
      <w:tcPr>
        <w:shd w:val="clear" w:color="auto" w:fill="FFF4CC" w:themeFill="accent5" w:themeFillTint="33"/>
      </w:tcPr>
    </w:tblStylePr>
    <w:tblStylePr w:type="band1Horz">
      <w:tblPr/>
      <w:tcPr>
        <w:shd w:val="clear" w:color="auto" w:fill="FFF4CC" w:themeFill="accent5"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Lijsttabel7kleurrijk-Accent6">
    <w:name w:val="List Table 7 Colorful Accent 6"/>
    <w:basedOn w:val="Standaardtabel"/>
    <w:uiPriority w:val="52"/>
    <w:rsid w:val="00017D9E"/>
    <w:pPr>
      <w:spacing w:line="240" w:lineRule="auto"/>
    </w:pPr>
    <w:rPr>
      <w:color w:val="001D70" w:themeColor="accent6" w:themeShade="BF"/>
    </w:r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002896" w:themeColor="accent6"/>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002896" w:themeColor="accent6"/>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002896" w:themeColor="accent6"/>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002896" w:themeColor="accent6"/>
        </w:tcBorders>
        <w:shd w:val="clear" w:color="auto" w:fill="FFFFFF" w:themeFill="background1"/>
      </w:tcPr>
    </w:tblStylePr>
    <w:tblStylePr w:type="band1Vert">
      <w:tblPr/>
      <w:tcPr>
        <w:shd w:val="clear" w:color="auto" w:fill="B7CAFF" w:themeFill="accent6" w:themeFillTint="33"/>
      </w:tcPr>
    </w:tblStylePr>
    <w:tblStylePr w:type="band1Horz">
      <w:tblPr/>
      <w:tcPr>
        <w:shd w:val="clear" w:color="auto" w:fill="B7CAFF" w:themeFill="accent6" w:themeFillTint="33"/>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Onopgemaaktetabel1">
    <w:name w:val="Plain Table 1"/>
    <w:basedOn w:val="Standaardtabel"/>
    <w:uiPriority w:val="41"/>
    <w:rsid w:val="00017D9E"/>
    <w:pPr>
      <w:spacing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2">
    <w:name w:val="Plain Table 2"/>
    <w:basedOn w:val="Standaardtabel"/>
    <w:uiPriority w:val="42"/>
    <w:rsid w:val="00017D9E"/>
    <w:pPr>
      <w:spacing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Onopgemaaktetabel3">
    <w:name w:val="Plain Table 3"/>
    <w:basedOn w:val="Standaardtabel"/>
    <w:uiPriority w:val="43"/>
    <w:rsid w:val="00017D9E"/>
    <w:pPr>
      <w:spacing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Onopgemaaktetabel4">
    <w:name w:val="Plain Table 4"/>
    <w:basedOn w:val="Standaardtabel"/>
    <w:uiPriority w:val="44"/>
    <w:rsid w:val="00017D9E"/>
    <w:pPr>
      <w:spacing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Onopgemaaktetabel5">
    <w:name w:val="Plain Table 5"/>
    <w:basedOn w:val="Standaardtabel"/>
    <w:uiPriority w:val="45"/>
    <w:rsid w:val="00017D9E"/>
    <w:pPr>
      <w:spacing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Rastertabel1licht">
    <w:name w:val="Grid Table 1 Light"/>
    <w:basedOn w:val="Standaardtabel"/>
    <w:uiPriority w:val="46"/>
    <w:rsid w:val="00017D9E"/>
    <w:pPr>
      <w:spacing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Rastertabel1licht-Accent1">
    <w:name w:val="Grid Table 1 Light Accent 1"/>
    <w:basedOn w:val="Standaardtabel"/>
    <w:uiPriority w:val="46"/>
    <w:rsid w:val="00017D9E"/>
    <w:pPr>
      <w:spacing w:line="240" w:lineRule="auto"/>
    </w:pPr>
    <w:tblPr>
      <w:tblStyleRowBandSize w:val="1"/>
      <w:tblStyleColBandSize w:val="1"/>
      <w:tblBorders>
        <w:top w:val="single" w:sz="4" w:space="0" w:color="71FFE7" w:themeColor="accent1" w:themeTint="66"/>
        <w:left w:val="single" w:sz="4" w:space="0" w:color="71FFE7" w:themeColor="accent1" w:themeTint="66"/>
        <w:bottom w:val="single" w:sz="4" w:space="0" w:color="71FFE7" w:themeColor="accent1" w:themeTint="66"/>
        <w:right w:val="single" w:sz="4" w:space="0" w:color="71FFE7" w:themeColor="accent1" w:themeTint="66"/>
        <w:insideH w:val="single" w:sz="4" w:space="0" w:color="71FFE7" w:themeColor="accent1" w:themeTint="66"/>
        <w:insideV w:val="single" w:sz="4" w:space="0" w:color="71FFE7" w:themeColor="accent1" w:themeTint="66"/>
      </w:tblBorders>
    </w:tblPr>
    <w:tblStylePr w:type="firstRow">
      <w:rPr>
        <w:b/>
        <w:bCs/>
      </w:rPr>
      <w:tblPr/>
      <w:tcPr>
        <w:tcBorders>
          <w:bottom w:val="single" w:sz="12" w:space="0" w:color="2AFFDB" w:themeColor="accent1" w:themeTint="99"/>
        </w:tcBorders>
      </w:tcPr>
    </w:tblStylePr>
    <w:tblStylePr w:type="lastRow">
      <w:rPr>
        <w:b/>
        <w:bCs/>
      </w:rPr>
      <w:tblPr/>
      <w:tcPr>
        <w:tcBorders>
          <w:top w:val="double" w:sz="2" w:space="0" w:color="2AFFDB" w:themeColor="accent1" w:themeTint="99"/>
        </w:tcBorders>
      </w:tcPr>
    </w:tblStylePr>
    <w:tblStylePr w:type="firstCol">
      <w:rPr>
        <w:b/>
        <w:bCs/>
      </w:rPr>
    </w:tblStylePr>
    <w:tblStylePr w:type="lastCol">
      <w:rPr>
        <w:b/>
        <w:bCs/>
      </w:rPr>
    </w:tblStylePr>
  </w:style>
  <w:style w:type="table" w:styleId="Rastertabel1licht-Accent2">
    <w:name w:val="Grid Table 1 Light Accent 2"/>
    <w:basedOn w:val="Standaardtabel"/>
    <w:uiPriority w:val="46"/>
    <w:rsid w:val="00017D9E"/>
    <w:pPr>
      <w:spacing w:line="240" w:lineRule="auto"/>
    </w:pPr>
    <w:tblPr>
      <w:tblStyleRowBandSize w:val="1"/>
      <w:tblStyleColBandSize w:val="1"/>
      <w:tblBorders>
        <w:top w:val="single" w:sz="4" w:space="0" w:color="57FFC7" w:themeColor="accent2" w:themeTint="66"/>
        <w:left w:val="single" w:sz="4" w:space="0" w:color="57FFC7" w:themeColor="accent2" w:themeTint="66"/>
        <w:bottom w:val="single" w:sz="4" w:space="0" w:color="57FFC7" w:themeColor="accent2" w:themeTint="66"/>
        <w:right w:val="single" w:sz="4" w:space="0" w:color="57FFC7" w:themeColor="accent2" w:themeTint="66"/>
        <w:insideH w:val="single" w:sz="4" w:space="0" w:color="57FFC7" w:themeColor="accent2" w:themeTint="66"/>
        <w:insideV w:val="single" w:sz="4" w:space="0" w:color="57FFC7" w:themeColor="accent2" w:themeTint="66"/>
      </w:tblBorders>
    </w:tblPr>
    <w:tblStylePr w:type="firstRow">
      <w:rPr>
        <w:b/>
        <w:bCs/>
      </w:rPr>
      <w:tblPr/>
      <w:tcPr>
        <w:tcBorders>
          <w:bottom w:val="single" w:sz="12" w:space="0" w:color="03FFAB" w:themeColor="accent2" w:themeTint="99"/>
        </w:tcBorders>
      </w:tcPr>
    </w:tblStylePr>
    <w:tblStylePr w:type="lastRow">
      <w:rPr>
        <w:b/>
        <w:bCs/>
      </w:rPr>
      <w:tblPr/>
      <w:tcPr>
        <w:tcBorders>
          <w:top w:val="double" w:sz="2" w:space="0" w:color="03FFAB" w:themeColor="accent2" w:themeTint="99"/>
        </w:tcBorders>
      </w:tcPr>
    </w:tblStylePr>
    <w:tblStylePr w:type="firstCol">
      <w:rPr>
        <w:b/>
        <w:bCs/>
      </w:rPr>
    </w:tblStylePr>
    <w:tblStylePr w:type="lastCol">
      <w:rPr>
        <w:b/>
        <w:bCs/>
      </w:rPr>
    </w:tblStylePr>
  </w:style>
  <w:style w:type="table" w:styleId="Rastertabel1licht-Accent3">
    <w:name w:val="Grid Table 1 Light Accent 3"/>
    <w:basedOn w:val="Standaardtabel"/>
    <w:uiPriority w:val="46"/>
    <w:rsid w:val="00017D9E"/>
    <w:pPr>
      <w:spacing w:line="240" w:lineRule="auto"/>
    </w:pPr>
    <w:tblPr>
      <w:tblStyleRowBandSize w:val="1"/>
      <w:tblStyleColBandSize w:val="1"/>
      <w:tblBorders>
        <w:top w:val="single" w:sz="4" w:space="0" w:color="FF8787" w:themeColor="accent3" w:themeTint="66"/>
        <w:left w:val="single" w:sz="4" w:space="0" w:color="FF8787" w:themeColor="accent3" w:themeTint="66"/>
        <w:bottom w:val="single" w:sz="4" w:space="0" w:color="FF8787" w:themeColor="accent3" w:themeTint="66"/>
        <w:right w:val="single" w:sz="4" w:space="0" w:color="FF8787" w:themeColor="accent3" w:themeTint="66"/>
        <w:insideH w:val="single" w:sz="4" w:space="0" w:color="FF8787" w:themeColor="accent3" w:themeTint="66"/>
        <w:insideV w:val="single" w:sz="4" w:space="0" w:color="FF8787" w:themeColor="accent3" w:themeTint="66"/>
      </w:tblBorders>
    </w:tblPr>
    <w:tblStylePr w:type="firstRow">
      <w:rPr>
        <w:b/>
        <w:bCs/>
      </w:rPr>
      <w:tblPr/>
      <w:tcPr>
        <w:tcBorders>
          <w:bottom w:val="single" w:sz="12" w:space="0" w:color="FF4B4B" w:themeColor="accent3" w:themeTint="99"/>
        </w:tcBorders>
      </w:tcPr>
    </w:tblStylePr>
    <w:tblStylePr w:type="lastRow">
      <w:rPr>
        <w:b/>
        <w:bCs/>
      </w:rPr>
      <w:tblPr/>
      <w:tcPr>
        <w:tcBorders>
          <w:top w:val="double" w:sz="2" w:space="0" w:color="FF4B4B" w:themeColor="accent3" w:themeTint="99"/>
        </w:tcBorders>
      </w:tcPr>
    </w:tblStylePr>
    <w:tblStylePr w:type="firstCol">
      <w:rPr>
        <w:b/>
        <w:bCs/>
      </w:rPr>
    </w:tblStylePr>
    <w:tblStylePr w:type="lastCol">
      <w:rPr>
        <w:b/>
        <w:bCs/>
      </w:rPr>
    </w:tblStylePr>
  </w:style>
  <w:style w:type="table" w:styleId="Rastertabel1licht-Accent4">
    <w:name w:val="Grid Table 1 Light Accent 4"/>
    <w:basedOn w:val="Standaardtabel"/>
    <w:uiPriority w:val="46"/>
    <w:rsid w:val="00017D9E"/>
    <w:pPr>
      <w:spacing w:line="240" w:lineRule="auto"/>
    </w:pPr>
    <w:tblPr>
      <w:tblStyleRowBandSize w:val="1"/>
      <w:tblStyleColBandSize w:val="1"/>
      <w:tblBorders>
        <w:top w:val="single" w:sz="4" w:space="0" w:color="FFB999" w:themeColor="accent4" w:themeTint="66"/>
        <w:left w:val="single" w:sz="4" w:space="0" w:color="FFB999" w:themeColor="accent4" w:themeTint="66"/>
        <w:bottom w:val="single" w:sz="4" w:space="0" w:color="FFB999" w:themeColor="accent4" w:themeTint="66"/>
        <w:right w:val="single" w:sz="4" w:space="0" w:color="FFB999" w:themeColor="accent4" w:themeTint="66"/>
        <w:insideH w:val="single" w:sz="4" w:space="0" w:color="FFB999" w:themeColor="accent4" w:themeTint="66"/>
        <w:insideV w:val="single" w:sz="4" w:space="0" w:color="FFB999" w:themeColor="accent4" w:themeTint="66"/>
      </w:tblBorders>
    </w:tblPr>
    <w:tblStylePr w:type="firstRow">
      <w:rPr>
        <w:b/>
        <w:bCs/>
      </w:rPr>
      <w:tblPr/>
      <w:tcPr>
        <w:tcBorders>
          <w:bottom w:val="single" w:sz="12" w:space="0" w:color="FF9666" w:themeColor="accent4" w:themeTint="99"/>
        </w:tcBorders>
      </w:tcPr>
    </w:tblStylePr>
    <w:tblStylePr w:type="lastRow">
      <w:rPr>
        <w:b/>
        <w:bCs/>
      </w:rPr>
      <w:tblPr/>
      <w:tcPr>
        <w:tcBorders>
          <w:top w:val="double" w:sz="2" w:space="0" w:color="FF9666" w:themeColor="accent4" w:themeTint="99"/>
        </w:tcBorders>
      </w:tcPr>
    </w:tblStylePr>
    <w:tblStylePr w:type="firstCol">
      <w:rPr>
        <w:b/>
        <w:bCs/>
      </w:rPr>
    </w:tblStylePr>
    <w:tblStylePr w:type="lastCol">
      <w:rPr>
        <w:b/>
        <w:bCs/>
      </w:rPr>
    </w:tblStylePr>
  </w:style>
  <w:style w:type="table" w:styleId="Rastertabel1licht-Accent5">
    <w:name w:val="Grid Table 1 Light Accent 5"/>
    <w:basedOn w:val="Standaardtabel"/>
    <w:uiPriority w:val="46"/>
    <w:rsid w:val="00017D9E"/>
    <w:pPr>
      <w:spacing w:line="240" w:lineRule="auto"/>
    </w:pPr>
    <w:tblPr>
      <w:tblStyleRowBandSize w:val="1"/>
      <w:tblStyleColBandSize w:val="1"/>
      <w:tblBorders>
        <w:top w:val="single" w:sz="4" w:space="0" w:color="FFE999" w:themeColor="accent5" w:themeTint="66"/>
        <w:left w:val="single" w:sz="4" w:space="0" w:color="FFE999" w:themeColor="accent5" w:themeTint="66"/>
        <w:bottom w:val="single" w:sz="4" w:space="0" w:color="FFE999" w:themeColor="accent5" w:themeTint="66"/>
        <w:right w:val="single" w:sz="4" w:space="0" w:color="FFE999" w:themeColor="accent5" w:themeTint="66"/>
        <w:insideH w:val="single" w:sz="4" w:space="0" w:color="FFE999" w:themeColor="accent5" w:themeTint="66"/>
        <w:insideV w:val="single" w:sz="4" w:space="0" w:color="FFE999" w:themeColor="accent5" w:themeTint="66"/>
      </w:tblBorders>
    </w:tblPr>
    <w:tblStylePr w:type="firstRow">
      <w:rPr>
        <w:b/>
        <w:bCs/>
      </w:rPr>
      <w:tblPr/>
      <w:tcPr>
        <w:tcBorders>
          <w:bottom w:val="single" w:sz="12" w:space="0" w:color="FFDE66" w:themeColor="accent5" w:themeTint="99"/>
        </w:tcBorders>
      </w:tcPr>
    </w:tblStylePr>
    <w:tblStylePr w:type="lastRow">
      <w:rPr>
        <w:b/>
        <w:bCs/>
      </w:rPr>
      <w:tblPr/>
      <w:tcPr>
        <w:tcBorders>
          <w:top w:val="double" w:sz="2" w:space="0" w:color="FFDE66" w:themeColor="accent5" w:themeTint="99"/>
        </w:tcBorders>
      </w:tcPr>
    </w:tblStylePr>
    <w:tblStylePr w:type="firstCol">
      <w:rPr>
        <w:b/>
        <w:bCs/>
      </w:rPr>
    </w:tblStylePr>
    <w:tblStylePr w:type="lastCol">
      <w:rPr>
        <w:b/>
        <w:bCs/>
      </w:rPr>
    </w:tblStylePr>
  </w:style>
  <w:style w:type="table" w:styleId="Rastertabel1licht-Accent6">
    <w:name w:val="Grid Table 1 Light Accent 6"/>
    <w:basedOn w:val="Standaardtabel"/>
    <w:uiPriority w:val="46"/>
    <w:rsid w:val="00017D9E"/>
    <w:pPr>
      <w:spacing w:line="240" w:lineRule="auto"/>
    </w:pPr>
    <w:tblPr>
      <w:tblStyleRowBandSize w:val="1"/>
      <w:tblStyleColBandSize w:val="1"/>
      <w:tblBorders>
        <w:top w:val="single" w:sz="4" w:space="0" w:color="6F95FF" w:themeColor="accent6" w:themeTint="66"/>
        <w:left w:val="single" w:sz="4" w:space="0" w:color="6F95FF" w:themeColor="accent6" w:themeTint="66"/>
        <w:bottom w:val="single" w:sz="4" w:space="0" w:color="6F95FF" w:themeColor="accent6" w:themeTint="66"/>
        <w:right w:val="single" w:sz="4" w:space="0" w:color="6F95FF" w:themeColor="accent6" w:themeTint="66"/>
        <w:insideH w:val="single" w:sz="4" w:space="0" w:color="6F95FF" w:themeColor="accent6" w:themeTint="66"/>
        <w:insideV w:val="single" w:sz="4" w:space="0" w:color="6F95FF" w:themeColor="accent6" w:themeTint="66"/>
      </w:tblBorders>
    </w:tblPr>
    <w:tblStylePr w:type="firstRow">
      <w:rPr>
        <w:b/>
        <w:bCs/>
      </w:rPr>
      <w:tblPr/>
      <w:tcPr>
        <w:tcBorders>
          <w:bottom w:val="single" w:sz="12" w:space="0" w:color="2760FF" w:themeColor="accent6" w:themeTint="99"/>
        </w:tcBorders>
      </w:tcPr>
    </w:tblStylePr>
    <w:tblStylePr w:type="lastRow">
      <w:rPr>
        <w:b/>
        <w:bCs/>
      </w:rPr>
      <w:tblPr/>
      <w:tcPr>
        <w:tcBorders>
          <w:top w:val="double" w:sz="2" w:space="0" w:color="2760FF" w:themeColor="accent6" w:themeTint="99"/>
        </w:tcBorders>
      </w:tcPr>
    </w:tblStylePr>
    <w:tblStylePr w:type="firstCol">
      <w:rPr>
        <w:b/>
        <w:bCs/>
      </w:rPr>
    </w:tblStylePr>
    <w:tblStylePr w:type="lastCol">
      <w:rPr>
        <w:b/>
        <w:bCs/>
      </w:rPr>
    </w:tblStylePr>
  </w:style>
  <w:style w:type="table" w:styleId="Rastertabel2">
    <w:name w:val="Grid Table 2"/>
    <w:basedOn w:val="Standaardtabel"/>
    <w:uiPriority w:val="47"/>
    <w:rsid w:val="00017D9E"/>
    <w:pPr>
      <w:spacing w:line="240" w:lineRule="auto"/>
    </w:pPr>
    <w:tblPr>
      <w:tblStyleRowBandSize w:val="1"/>
      <w:tblStyleColBandSize w:val="1"/>
      <w:tblBorders>
        <w:top w:val="single" w:sz="2" w:space="0" w:color="666666" w:themeColor="text1" w:themeTint="99"/>
        <w:bottom w:val="single" w:sz="2" w:space="0" w:color="666666" w:themeColor="text1" w:themeTint="99"/>
        <w:insideH w:val="single" w:sz="2" w:space="0" w:color="666666" w:themeColor="text1" w:themeTint="99"/>
        <w:insideV w:val="single" w:sz="2" w:space="0" w:color="666666" w:themeColor="text1" w:themeTint="99"/>
      </w:tblBorders>
    </w:tblPr>
    <w:tblStylePr w:type="firstRow">
      <w:rPr>
        <w:b/>
        <w:bCs/>
      </w:rPr>
      <w:tblPr/>
      <w:tcPr>
        <w:tcBorders>
          <w:top w:val="nil"/>
          <w:bottom w:val="single" w:sz="12" w:space="0" w:color="666666" w:themeColor="text1" w:themeTint="99"/>
          <w:insideH w:val="nil"/>
          <w:insideV w:val="nil"/>
        </w:tcBorders>
        <w:shd w:val="clear" w:color="auto" w:fill="FFFFFF" w:themeFill="background1"/>
      </w:tcPr>
    </w:tblStylePr>
    <w:tblStylePr w:type="lastRow">
      <w:rPr>
        <w:b/>
        <w:bCs/>
      </w:rPr>
      <w:tblPr/>
      <w:tcPr>
        <w:tcBorders>
          <w:top w:val="double" w:sz="2" w:space="0" w:color="666666" w:themeColor="tex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2-Accent1">
    <w:name w:val="Grid Table 2 Accent 1"/>
    <w:basedOn w:val="Standaardtabel"/>
    <w:uiPriority w:val="47"/>
    <w:rsid w:val="00017D9E"/>
    <w:pPr>
      <w:spacing w:line="240" w:lineRule="auto"/>
    </w:pPr>
    <w:tblPr>
      <w:tblStyleRowBandSize w:val="1"/>
      <w:tblStyleColBandSize w:val="1"/>
      <w:tblBorders>
        <w:top w:val="single" w:sz="2" w:space="0" w:color="2AFFDB" w:themeColor="accent1" w:themeTint="99"/>
        <w:bottom w:val="single" w:sz="2" w:space="0" w:color="2AFFDB" w:themeColor="accent1" w:themeTint="99"/>
        <w:insideH w:val="single" w:sz="2" w:space="0" w:color="2AFFDB" w:themeColor="accent1" w:themeTint="99"/>
        <w:insideV w:val="single" w:sz="2" w:space="0" w:color="2AFFDB" w:themeColor="accent1" w:themeTint="99"/>
      </w:tblBorders>
    </w:tblPr>
    <w:tblStylePr w:type="firstRow">
      <w:rPr>
        <w:b/>
        <w:bCs/>
      </w:rPr>
      <w:tblPr/>
      <w:tcPr>
        <w:tcBorders>
          <w:top w:val="nil"/>
          <w:bottom w:val="single" w:sz="12" w:space="0" w:color="2AFFDB" w:themeColor="accent1" w:themeTint="99"/>
          <w:insideH w:val="nil"/>
          <w:insideV w:val="nil"/>
        </w:tcBorders>
        <w:shd w:val="clear" w:color="auto" w:fill="FFFFFF" w:themeFill="background1"/>
      </w:tcPr>
    </w:tblStylePr>
    <w:tblStylePr w:type="lastRow">
      <w:rPr>
        <w:b/>
        <w:bCs/>
      </w:rPr>
      <w:tblPr/>
      <w:tcPr>
        <w:tcBorders>
          <w:top w:val="double" w:sz="2" w:space="0" w:color="2AFFDB" w:themeColor="accent1"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8FFF3" w:themeFill="accent1" w:themeFillTint="33"/>
      </w:tcPr>
    </w:tblStylePr>
    <w:tblStylePr w:type="band1Horz">
      <w:tblPr/>
      <w:tcPr>
        <w:shd w:val="clear" w:color="auto" w:fill="B8FFF3" w:themeFill="accent1" w:themeFillTint="33"/>
      </w:tcPr>
    </w:tblStylePr>
  </w:style>
  <w:style w:type="table" w:styleId="Rastertabel2-Accent2">
    <w:name w:val="Grid Table 2 Accent 2"/>
    <w:basedOn w:val="Standaardtabel"/>
    <w:uiPriority w:val="47"/>
    <w:rsid w:val="00017D9E"/>
    <w:pPr>
      <w:spacing w:line="240" w:lineRule="auto"/>
    </w:pPr>
    <w:tblPr>
      <w:tblStyleRowBandSize w:val="1"/>
      <w:tblStyleColBandSize w:val="1"/>
      <w:tblBorders>
        <w:top w:val="single" w:sz="2" w:space="0" w:color="03FFAB" w:themeColor="accent2" w:themeTint="99"/>
        <w:bottom w:val="single" w:sz="2" w:space="0" w:color="03FFAB" w:themeColor="accent2" w:themeTint="99"/>
        <w:insideH w:val="single" w:sz="2" w:space="0" w:color="03FFAB" w:themeColor="accent2" w:themeTint="99"/>
        <w:insideV w:val="single" w:sz="2" w:space="0" w:color="03FFAB" w:themeColor="accent2" w:themeTint="99"/>
      </w:tblBorders>
    </w:tblPr>
    <w:tblStylePr w:type="firstRow">
      <w:rPr>
        <w:b/>
        <w:bCs/>
      </w:rPr>
      <w:tblPr/>
      <w:tcPr>
        <w:tcBorders>
          <w:top w:val="nil"/>
          <w:bottom w:val="single" w:sz="12" w:space="0" w:color="03FFAB" w:themeColor="accent2" w:themeTint="99"/>
          <w:insideH w:val="nil"/>
          <w:insideV w:val="nil"/>
        </w:tcBorders>
        <w:shd w:val="clear" w:color="auto" w:fill="FFFFFF" w:themeFill="background1"/>
      </w:tcPr>
    </w:tblStylePr>
    <w:tblStylePr w:type="lastRow">
      <w:rPr>
        <w:b/>
        <w:bCs/>
      </w:rPr>
      <w:tblPr/>
      <w:tcPr>
        <w:tcBorders>
          <w:top w:val="double" w:sz="2" w:space="0" w:color="03FFAB" w:themeColor="accent2"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ABFFE3" w:themeFill="accent2" w:themeFillTint="33"/>
      </w:tcPr>
    </w:tblStylePr>
    <w:tblStylePr w:type="band1Horz">
      <w:tblPr/>
      <w:tcPr>
        <w:shd w:val="clear" w:color="auto" w:fill="ABFFE3" w:themeFill="accent2" w:themeFillTint="33"/>
      </w:tcPr>
    </w:tblStylePr>
  </w:style>
  <w:style w:type="table" w:styleId="Rastertabel2-Accent3">
    <w:name w:val="Grid Table 2 Accent 3"/>
    <w:basedOn w:val="Standaardtabel"/>
    <w:uiPriority w:val="47"/>
    <w:rsid w:val="00017D9E"/>
    <w:pPr>
      <w:spacing w:line="240" w:lineRule="auto"/>
    </w:pPr>
    <w:tblPr>
      <w:tblStyleRowBandSize w:val="1"/>
      <w:tblStyleColBandSize w:val="1"/>
      <w:tblBorders>
        <w:top w:val="single" w:sz="2" w:space="0" w:color="FF4B4B" w:themeColor="accent3" w:themeTint="99"/>
        <w:bottom w:val="single" w:sz="2" w:space="0" w:color="FF4B4B" w:themeColor="accent3" w:themeTint="99"/>
        <w:insideH w:val="single" w:sz="2" w:space="0" w:color="FF4B4B" w:themeColor="accent3" w:themeTint="99"/>
        <w:insideV w:val="single" w:sz="2" w:space="0" w:color="FF4B4B" w:themeColor="accent3" w:themeTint="99"/>
      </w:tblBorders>
    </w:tblPr>
    <w:tblStylePr w:type="firstRow">
      <w:rPr>
        <w:b/>
        <w:bCs/>
      </w:rPr>
      <w:tblPr/>
      <w:tcPr>
        <w:tcBorders>
          <w:top w:val="nil"/>
          <w:bottom w:val="single" w:sz="12" w:space="0" w:color="FF4B4B" w:themeColor="accent3" w:themeTint="99"/>
          <w:insideH w:val="nil"/>
          <w:insideV w:val="nil"/>
        </w:tcBorders>
        <w:shd w:val="clear" w:color="auto" w:fill="FFFFFF" w:themeFill="background1"/>
      </w:tcPr>
    </w:tblStylePr>
    <w:tblStylePr w:type="lastRow">
      <w:rPr>
        <w:b/>
        <w:bCs/>
      </w:rPr>
      <w:tblPr/>
      <w:tcPr>
        <w:tcBorders>
          <w:top w:val="double" w:sz="2" w:space="0" w:color="FF4B4B" w:themeColor="accent3"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C3C3" w:themeFill="accent3" w:themeFillTint="33"/>
      </w:tcPr>
    </w:tblStylePr>
    <w:tblStylePr w:type="band1Horz">
      <w:tblPr/>
      <w:tcPr>
        <w:shd w:val="clear" w:color="auto" w:fill="FFC3C3" w:themeFill="accent3" w:themeFillTint="33"/>
      </w:tcPr>
    </w:tblStylePr>
  </w:style>
  <w:style w:type="table" w:styleId="Rastertabel2-Accent4">
    <w:name w:val="Grid Table 2 Accent 4"/>
    <w:basedOn w:val="Standaardtabel"/>
    <w:uiPriority w:val="47"/>
    <w:rsid w:val="00017D9E"/>
    <w:pPr>
      <w:spacing w:line="240" w:lineRule="auto"/>
    </w:pPr>
    <w:tblPr>
      <w:tblStyleRowBandSize w:val="1"/>
      <w:tblStyleColBandSize w:val="1"/>
      <w:tblBorders>
        <w:top w:val="single" w:sz="2" w:space="0" w:color="FF9666" w:themeColor="accent4" w:themeTint="99"/>
        <w:bottom w:val="single" w:sz="2" w:space="0" w:color="FF9666" w:themeColor="accent4" w:themeTint="99"/>
        <w:insideH w:val="single" w:sz="2" w:space="0" w:color="FF9666" w:themeColor="accent4" w:themeTint="99"/>
        <w:insideV w:val="single" w:sz="2" w:space="0" w:color="FF9666" w:themeColor="accent4" w:themeTint="99"/>
      </w:tblBorders>
    </w:tblPr>
    <w:tblStylePr w:type="firstRow">
      <w:rPr>
        <w:b/>
        <w:bCs/>
      </w:rPr>
      <w:tblPr/>
      <w:tcPr>
        <w:tcBorders>
          <w:top w:val="nil"/>
          <w:bottom w:val="single" w:sz="12" w:space="0" w:color="FF9666" w:themeColor="accent4" w:themeTint="99"/>
          <w:insideH w:val="nil"/>
          <w:insideV w:val="nil"/>
        </w:tcBorders>
        <w:shd w:val="clear" w:color="auto" w:fill="FFFFFF" w:themeFill="background1"/>
      </w:tcPr>
    </w:tblStylePr>
    <w:tblStylePr w:type="lastRow">
      <w:rPr>
        <w:b/>
        <w:bCs/>
      </w:rPr>
      <w:tblPr/>
      <w:tcPr>
        <w:tcBorders>
          <w:top w:val="double" w:sz="2" w:space="0" w:color="FF9666" w:themeColor="accent4"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DCCC" w:themeFill="accent4" w:themeFillTint="33"/>
      </w:tcPr>
    </w:tblStylePr>
    <w:tblStylePr w:type="band1Horz">
      <w:tblPr/>
      <w:tcPr>
        <w:shd w:val="clear" w:color="auto" w:fill="FFDCCC" w:themeFill="accent4" w:themeFillTint="33"/>
      </w:tcPr>
    </w:tblStylePr>
  </w:style>
  <w:style w:type="table" w:styleId="Rastertabel2-Accent5">
    <w:name w:val="Grid Table 2 Accent 5"/>
    <w:basedOn w:val="Standaardtabel"/>
    <w:uiPriority w:val="47"/>
    <w:rsid w:val="00017D9E"/>
    <w:pPr>
      <w:spacing w:line="240" w:lineRule="auto"/>
    </w:pPr>
    <w:tblPr>
      <w:tblStyleRowBandSize w:val="1"/>
      <w:tblStyleColBandSize w:val="1"/>
      <w:tblBorders>
        <w:top w:val="single" w:sz="2" w:space="0" w:color="FFDE66" w:themeColor="accent5" w:themeTint="99"/>
        <w:bottom w:val="single" w:sz="2" w:space="0" w:color="FFDE66" w:themeColor="accent5" w:themeTint="99"/>
        <w:insideH w:val="single" w:sz="2" w:space="0" w:color="FFDE66" w:themeColor="accent5" w:themeTint="99"/>
        <w:insideV w:val="single" w:sz="2" w:space="0" w:color="FFDE66" w:themeColor="accent5" w:themeTint="99"/>
      </w:tblBorders>
    </w:tblPr>
    <w:tblStylePr w:type="firstRow">
      <w:rPr>
        <w:b/>
        <w:bCs/>
      </w:rPr>
      <w:tblPr/>
      <w:tcPr>
        <w:tcBorders>
          <w:top w:val="nil"/>
          <w:bottom w:val="single" w:sz="12" w:space="0" w:color="FFDE66" w:themeColor="accent5" w:themeTint="99"/>
          <w:insideH w:val="nil"/>
          <w:insideV w:val="nil"/>
        </w:tcBorders>
        <w:shd w:val="clear" w:color="auto" w:fill="FFFFFF" w:themeFill="background1"/>
      </w:tcPr>
    </w:tblStylePr>
    <w:tblStylePr w:type="lastRow">
      <w:rPr>
        <w:b/>
        <w:bCs/>
      </w:rPr>
      <w:tblPr/>
      <w:tcPr>
        <w:tcBorders>
          <w:top w:val="double" w:sz="2" w:space="0" w:color="FFDE66" w:themeColor="accent5"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FFF4CC" w:themeFill="accent5" w:themeFillTint="33"/>
      </w:tcPr>
    </w:tblStylePr>
    <w:tblStylePr w:type="band1Horz">
      <w:tblPr/>
      <w:tcPr>
        <w:shd w:val="clear" w:color="auto" w:fill="FFF4CC" w:themeFill="accent5" w:themeFillTint="33"/>
      </w:tcPr>
    </w:tblStylePr>
  </w:style>
  <w:style w:type="table" w:styleId="Rastertabel2-Accent6">
    <w:name w:val="Grid Table 2 Accent 6"/>
    <w:basedOn w:val="Standaardtabel"/>
    <w:uiPriority w:val="47"/>
    <w:rsid w:val="00017D9E"/>
    <w:pPr>
      <w:spacing w:line="240" w:lineRule="auto"/>
    </w:pPr>
    <w:tblPr>
      <w:tblStyleRowBandSize w:val="1"/>
      <w:tblStyleColBandSize w:val="1"/>
      <w:tblBorders>
        <w:top w:val="single" w:sz="2" w:space="0" w:color="2760FF" w:themeColor="accent6" w:themeTint="99"/>
        <w:bottom w:val="single" w:sz="2" w:space="0" w:color="2760FF" w:themeColor="accent6" w:themeTint="99"/>
        <w:insideH w:val="single" w:sz="2" w:space="0" w:color="2760FF" w:themeColor="accent6" w:themeTint="99"/>
        <w:insideV w:val="single" w:sz="2" w:space="0" w:color="2760FF" w:themeColor="accent6" w:themeTint="99"/>
      </w:tblBorders>
    </w:tblPr>
    <w:tblStylePr w:type="firstRow">
      <w:rPr>
        <w:b/>
        <w:bCs/>
      </w:rPr>
      <w:tblPr/>
      <w:tcPr>
        <w:tcBorders>
          <w:top w:val="nil"/>
          <w:bottom w:val="single" w:sz="12" w:space="0" w:color="2760FF" w:themeColor="accent6" w:themeTint="99"/>
          <w:insideH w:val="nil"/>
          <w:insideV w:val="nil"/>
        </w:tcBorders>
        <w:shd w:val="clear" w:color="auto" w:fill="FFFFFF" w:themeFill="background1"/>
      </w:tcPr>
    </w:tblStylePr>
    <w:tblStylePr w:type="lastRow">
      <w:rPr>
        <w:b/>
        <w:bCs/>
      </w:rPr>
      <w:tblPr/>
      <w:tcPr>
        <w:tcBorders>
          <w:top w:val="double" w:sz="2" w:space="0" w:color="2760FF" w:themeColor="accent6" w:themeTint="99"/>
          <w:bottom w:val="nil"/>
          <w:insideH w:val="nil"/>
          <w:insideV w:val="nil"/>
        </w:tcBorders>
        <w:shd w:val="clear" w:color="auto" w:fill="FFFFFF" w:themeFill="background1"/>
      </w:tcPr>
    </w:tblStylePr>
    <w:tblStylePr w:type="firstCol">
      <w:rPr>
        <w:b/>
        <w:bCs/>
      </w:rPr>
    </w:tblStylePr>
    <w:tblStylePr w:type="lastCol">
      <w:rPr>
        <w:b/>
        <w:bCs/>
      </w:rPr>
    </w:tblStylePr>
    <w:tblStylePr w:type="band1Vert">
      <w:tblPr/>
      <w:tcPr>
        <w:shd w:val="clear" w:color="auto" w:fill="B7CAFF" w:themeFill="accent6" w:themeFillTint="33"/>
      </w:tcPr>
    </w:tblStylePr>
    <w:tblStylePr w:type="band1Horz">
      <w:tblPr/>
      <w:tcPr>
        <w:shd w:val="clear" w:color="auto" w:fill="B7CAFF" w:themeFill="accent6" w:themeFillTint="33"/>
      </w:tcPr>
    </w:tblStylePr>
  </w:style>
  <w:style w:type="table" w:styleId="Rastertabel3">
    <w:name w:val="Grid Table 3"/>
    <w:basedOn w:val="Standaardtabel"/>
    <w:uiPriority w:val="48"/>
    <w:rsid w:val="00017D9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3-Accent1">
    <w:name w:val="Grid Table 3 Accent 1"/>
    <w:basedOn w:val="Standaardtabel"/>
    <w:uiPriority w:val="48"/>
    <w:rsid w:val="00017D9E"/>
    <w:pPr>
      <w:spacing w:line="240" w:lineRule="auto"/>
    </w:pPr>
    <w:tblPr>
      <w:tblStyleRowBandSize w:val="1"/>
      <w:tblStyleColBandSize w:val="1"/>
      <w:tblBorders>
        <w:top w:val="single" w:sz="4" w:space="0" w:color="2AFFDB" w:themeColor="accent1" w:themeTint="99"/>
        <w:left w:val="single" w:sz="4" w:space="0" w:color="2AFFDB" w:themeColor="accent1" w:themeTint="99"/>
        <w:bottom w:val="single" w:sz="4" w:space="0" w:color="2AFFDB" w:themeColor="accent1" w:themeTint="99"/>
        <w:right w:val="single" w:sz="4" w:space="0" w:color="2AFFDB" w:themeColor="accent1" w:themeTint="99"/>
        <w:insideH w:val="single" w:sz="4" w:space="0" w:color="2AFFDB" w:themeColor="accent1" w:themeTint="99"/>
        <w:insideV w:val="single" w:sz="4" w:space="0" w:color="2AFF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8FFF3" w:themeFill="accent1" w:themeFillTint="33"/>
      </w:tcPr>
    </w:tblStylePr>
    <w:tblStylePr w:type="band1Horz">
      <w:tblPr/>
      <w:tcPr>
        <w:shd w:val="clear" w:color="auto" w:fill="B8FFF3" w:themeFill="accent1" w:themeFillTint="33"/>
      </w:tcPr>
    </w:tblStylePr>
    <w:tblStylePr w:type="neCell">
      <w:tblPr/>
      <w:tcPr>
        <w:tcBorders>
          <w:bottom w:val="single" w:sz="4" w:space="0" w:color="2AFFDB" w:themeColor="accent1" w:themeTint="99"/>
        </w:tcBorders>
      </w:tcPr>
    </w:tblStylePr>
    <w:tblStylePr w:type="nwCell">
      <w:tblPr/>
      <w:tcPr>
        <w:tcBorders>
          <w:bottom w:val="single" w:sz="4" w:space="0" w:color="2AFFDB" w:themeColor="accent1" w:themeTint="99"/>
        </w:tcBorders>
      </w:tcPr>
    </w:tblStylePr>
    <w:tblStylePr w:type="seCell">
      <w:tblPr/>
      <w:tcPr>
        <w:tcBorders>
          <w:top w:val="single" w:sz="4" w:space="0" w:color="2AFFDB" w:themeColor="accent1" w:themeTint="99"/>
        </w:tcBorders>
      </w:tcPr>
    </w:tblStylePr>
    <w:tblStylePr w:type="swCell">
      <w:tblPr/>
      <w:tcPr>
        <w:tcBorders>
          <w:top w:val="single" w:sz="4" w:space="0" w:color="2AFFDB" w:themeColor="accent1" w:themeTint="99"/>
        </w:tcBorders>
      </w:tcPr>
    </w:tblStylePr>
  </w:style>
  <w:style w:type="table" w:styleId="Rastertabel3-Accent2">
    <w:name w:val="Grid Table 3 Accent 2"/>
    <w:basedOn w:val="Standaardtabel"/>
    <w:uiPriority w:val="48"/>
    <w:rsid w:val="00017D9E"/>
    <w:pPr>
      <w:spacing w:line="240" w:lineRule="auto"/>
    </w:pPr>
    <w:tblPr>
      <w:tblStyleRowBandSize w:val="1"/>
      <w:tblStyleColBandSize w:val="1"/>
      <w:tblBorders>
        <w:top w:val="single" w:sz="4" w:space="0" w:color="03FFAB" w:themeColor="accent2" w:themeTint="99"/>
        <w:left w:val="single" w:sz="4" w:space="0" w:color="03FFAB" w:themeColor="accent2" w:themeTint="99"/>
        <w:bottom w:val="single" w:sz="4" w:space="0" w:color="03FFAB" w:themeColor="accent2" w:themeTint="99"/>
        <w:right w:val="single" w:sz="4" w:space="0" w:color="03FFAB" w:themeColor="accent2" w:themeTint="99"/>
        <w:insideH w:val="single" w:sz="4" w:space="0" w:color="03FFAB" w:themeColor="accent2" w:themeTint="99"/>
        <w:insideV w:val="single" w:sz="4" w:space="0" w:color="03FFA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BFFE3" w:themeFill="accent2" w:themeFillTint="33"/>
      </w:tcPr>
    </w:tblStylePr>
    <w:tblStylePr w:type="band1Horz">
      <w:tblPr/>
      <w:tcPr>
        <w:shd w:val="clear" w:color="auto" w:fill="ABFFE3" w:themeFill="accent2" w:themeFillTint="33"/>
      </w:tcPr>
    </w:tblStylePr>
    <w:tblStylePr w:type="neCell">
      <w:tblPr/>
      <w:tcPr>
        <w:tcBorders>
          <w:bottom w:val="single" w:sz="4" w:space="0" w:color="03FFAB" w:themeColor="accent2" w:themeTint="99"/>
        </w:tcBorders>
      </w:tcPr>
    </w:tblStylePr>
    <w:tblStylePr w:type="nwCell">
      <w:tblPr/>
      <w:tcPr>
        <w:tcBorders>
          <w:bottom w:val="single" w:sz="4" w:space="0" w:color="03FFAB" w:themeColor="accent2" w:themeTint="99"/>
        </w:tcBorders>
      </w:tcPr>
    </w:tblStylePr>
    <w:tblStylePr w:type="seCell">
      <w:tblPr/>
      <w:tcPr>
        <w:tcBorders>
          <w:top w:val="single" w:sz="4" w:space="0" w:color="03FFAB" w:themeColor="accent2" w:themeTint="99"/>
        </w:tcBorders>
      </w:tcPr>
    </w:tblStylePr>
    <w:tblStylePr w:type="swCell">
      <w:tblPr/>
      <w:tcPr>
        <w:tcBorders>
          <w:top w:val="single" w:sz="4" w:space="0" w:color="03FFAB" w:themeColor="accent2" w:themeTint="99"/>
        </w:tcBorders>
      </w:tcPr>
    </w:tblStylePr>
  </w:style>
  <w:style w:type="table" w:styleId="Rastertabel3-Accent3">
    <w:name w:val="Grid Table 3 Accent 3"/>
    <w:basedOn w:val="Standaardtabel"/>
    <w:uiPriority w:val="48"/>
    <w:rsid w:val="00017D9E"/>
    <w:pPr>
      <w:spacing w:line="240" w:lineRule="auto"/>
    </w:pPr>
    <w:tblPr>
      <w:tblStyleRowBandSize w:val="1"/>
      <w:tblStyleColBandSize w:val="1"/>
      <w:tblBorders>
        <w:top w:val="single" w:sz="4" w:space="0" w:color="FF4B4B" w:themeColor="accent3" w:themeTint="99"/>
        <w:left w:val="single" w:sz="4" w:space="0" w:color="FF4B4B" w:themeColor="accent3" w:themeTint="99"/>
        <w:bottom w:val="single" w:sz="4" w:space="0" w:color="FF4B4B" w:themeColor="accent3" w:themeTint="99"/>
        <w:right w:val="single" w:sz="4" w:space="0" w:color="FF4B4B" w:themeColor="accent3" w:themeTint="99"/>
        <w:insideH w:val="single" w:sz="4" w:space="0" w:color="FF4B4B" w:themeColor="accent3" w:themeTint="99"/>
        <w:insideV w:val="single" w:sz="4" w:space="0" w:color="FF4B4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3C3" w:themeFill="accent3" w:themeFillTint="33"/>
      </w:tcPr>
    </w:tblStylePr>
    <w:tblStylePr w:type="band1Horz">
      <w:tblPr/>
      <w:tcPr>
        <w:shd w:val="clear" w:color="auto" w:fill="FFC3C3" w:themeFill="accent3" w:themeFillTint="33"/>
      </w:tcPr>
    </w:tblStylePr>
    <w:tblStylePr w:type="neCell">
      <w:tblPr/>
      <w:tcPr>
        <w:tcBorders>
          <w:bottom w:val="single" w:sz="4" w:space="0" w:color="FF4B4B" w:themeColor="accent3" w:themeTint="99"/>
        </w:tcBorders>
      </w:tcPr>
    </w:tblStylePr>
    <w:tblStylePr w:type="nwCell">
      <w:tblPr/>
      <w:tcPr>
        <w:tcBorders>
          <w:bottom w:val="single" w:sz="4" w:space="0" w:color="FF4B4B" w:themeColor="accent3" w:themeTint="99"/>
        </w:tcBorders>
      </w:tcPr>
    </w:tblStylePr>
    <w:tblStylePr w:type="seCell">
      <w:tblPr/>
      <w:tcPr>
        <w:tcBorders>
          <w:top w:val="single" w:sz="4" w:space="0" w:color="FF4B4B" w:themeColor="accent3" w:themeTint="99"/>
        </w:tcBorders>
      </w:tcPr>
    </w:tblStylePr>
    <w:tblStylePr w:type="swCell">
      <w:tblPr/>
      <w:tcPr>
        <w:tcBorders>
          <w:top w:val="single" w:sz="4" w:space="0" w:color="FF4B4B" w:themeColor="accent3" w:themeTint="99"/>
        </w:tcBorders>
      </w:tcPr>
    </w:tblStylePr>
  </w:style>
  <w:style w:type="table" w:styleId="Rastertabel3-Accent4">
    <w:name w:val="Grid Table 3 Accent 4"/>
    <w:basedOn w:val="Standaardtabel"/>
    <w:uiPriority w:val="48"/>
    <w:rsid w:val="00017D9E"/>
    <w:pPr>
      <w:spacing w:line="240" w:lineRule="auto"/>
    </w:pPr>
    <w:tblPr>
      <w:tblStyleRowBandSize w:val="1"/>
      <w:tblStyleColBandSize w:val="1"/>
      <w:tblBorders>
        <w:top w:val="single" w:sz="4" w:space="0" w:color="FF9666" w:themeColor="accent4" w:themeTint="99"/>
        <w:left w:val="single" w:sz="4" w:space="0" w:color="FF9666" w:themeColor="accent4" w:themeTint="99"/>
        <w:bottom w:val="single" w:sz="4" w:space="0" w:color="FF9666" w:themeColor="accent4" w:themeTint="99"/>
        <w:right w:val="single" w:sz="4" w:space="0" w:color="FF9666" w:themeColor="accent4" w:themeTint="99"/>
        <w:insideH w:val="single" w:sz="4" w:space="0" w:color="FF9666" w:themeColor="accent4" w:themeTint="99"/>
        <w:insideV w:val="single" w:sz="4" w:space="0" w:color="FF96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CCC" w:themeFill="accent4" w:themeFillTint="33"/>
      </w:tcPr>
    </w:tblStylePr>
    <w:tblStylePr w:type="band1Horz">
      <w:tblPr/>
      <w:tcPr>
        <w:shd w:val="clear" w:color="auto" w:fill="FFDCCC" w:themeFill="accent4" w:themeFillTint="33"/>
      </w:tcPr>
    </w:tblStylePr>
    <w:tblStylePr w:type="neCell">
      <w:tblPr/>
      <w:tcPr>
        <w:tcBorders>
          <w:bottom w:val="single" w:sz="4" w:space="0" w:color="FF9666" w:themeColor="accent4" w:themeTint="99"/>
        </w:tcBorders>
      </w:tcPr>
    </w:tblStylePr>
    <w:tblStylePr w:type="nwCell">
      <w:tblPr/>
      <w:tcPr>
        <w:tcBorders>
          <w:bottom w:val="single" w:sz="4" w:space="0" w:color="FF9666" w:themeColor="accent4" w:themeTint="99"/>
        </w:tcBorders>
      </w:tcPr>
    </w:tblStylePr>
    <w:tblStylePr w:type="seCell">
      <w:tblPr/>
      <w:tcPr>
        <w:tcBorders>
          <w:top w:val="single" w:sz="4" w:space="0" w:color="FF9666" w:themeColor="accent4" w:themeTint="99"/>
        </w:tcBorders>
      </w:tcPr>
    </w:tblStylePr>
    <w:tblStylePr w:type="swCell">
      <w:tblPr/>
      <w:tcPr>
        <w:tcBorders>
          <w:top w:val="single" w:sz="4" w:space="0" w:color="FF9666" w:themeColor="accent4" w:themeTint="99"/>
        </w:tcBorders>
      </w:tcPr>
    </w:tblStylePr>
  </w:style>
  <w:style w:type="table" w:styleId="Rastertabel3-Accent5">
    <w:name w:val="Grid Table 3 Accent 5"/>
    <w:basedOn w:val="Standaardtabel"/>
    <w:uiPriority w:val="48"/>
    <w:rsid w:val="00017D9E"/>
    <w:pPr>
      <w:spacing w:line="240" w:lineRule="auto"/>
    </w:pPr>
    <w:tblPr>
      <w:tblStyleRowBandSize w:val="1"/>
      <w:tblStyleColBandSize w:val="1"/>
      <w:tblBorders>
        <w:top w:val="single" w:sz="4" w:space="0" w:color="FFDE66" w:themeColor="accent5" w:themeTint="99"/>
        <w:left w:val="single" w:sz="4" w:space="0" w:color="FFDE66" w:themeColor="accent5" w:themeTint="99"/>
        <w:bottom w:val="single" w:sz="4" w:space="0" w:color="FFDE66" w:themeColor="accent5" w:themeTint="99"/>
        <w:right w:val="single" w:sz="4" w:space="0" w:color="FFDE66" w:themeColor="accent5" w:themeTint="99"/>
        <w:insideH w:val="single" w:sz="4" w:space="0" w:color="FFDE66" w:themeColor="accent5" w:themeTint="99"/>
        <w:insideV w:val="single" w:sz="4" w:space="0" w:color="FFDE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4CC" w:themeFill="accent5" w:themeFillTint="33"/>
      </w:tcPr>
    </w:tblStylePr>
    <w:tblStylePr w:type="band1Horz">
      <w:tblPr/>
      <w:tcPr>
        <w:shd w:val="clear" w:color="auto" w:fill="FFF4CC" w:themeFill="accent5" w:themeFillTint="33"/>
      </w:tcPr>
    </w:tblStylePr>
    <w:tblStylePr w:type="neCell">
      <w:tblPr/>
      <w:tcPr>
        <w:tcBorders>
          <w:bottom w:val="single" w:sz="4" w:space="0" w:color="FFDE66" w:themeColor="accent5" w:themeTint="99"/>
        </w:tcBorders>
      </w:tcPr>
    </w:tblStylePr>
    <w:tblStylePr w:type="nwCell">
      <w:tblPr/>
      <w:tcPr>
        <w:tcBorders>
          <w:bottom w:val="single" w:sz="4" w:space="0" w:color="FFDE66" w:themeColor="accent5" w:themeTint="99"/>
        </w:tcBorders>
      </w:tcPr>
    </w:tblStylePr>
    <w:tblStylePr w:type="seCell">
      <w:tblPr/>
      <w:tcPr>
        <w:tcBorders>
          <w:top w:val="single" w:sz="4" w:space="0" w:color="FFDE66" w:themeColor="accent5" w:themeTint="99"/>
        </w:tcBorders>
      </w:tcPr>
    </w:tblStylePr>
    <w:tblStylePr w:type="swCell">
      <w:tblPr/>
      <w:tcPr>
        <w:tcBorders>
          <w:top w:val="single" w:sz="4" w:space="0" w:color="FFDE66" w:themeColor="accent5" w:themeTint="99"/>
        </w:tcBorders>
      </w:tcPr>
    </w:tblStylePr>
  </w:style>
  <w:style w:type="table" w:styleId="Rastertabel3-Accent6">
    <w:name w:val="Grid Table 3 Accent 6"/>
    <w:basedOn w:val="Standaardtabel"/>
    <w:uiPriority w:val="48"/>
    <w:rsid w:val="00017D9E"/>
    <w:pPr>
      <w:spacing w:line="240" w:lineRule="auto"/>
    </w:pPr>
    <w:tblPr>
      <w:tblStyleRowBandSize w:val="1"/>
      <w:tblStyleColBandSize w:val="1"/>
      <w:tblBorders>
        <w:top w:val="single" w:sz="4" w:space="0" w:color="2760FF" w:themeColor="accent6" w:themeTint="99"/>
        <w:left w:val="single" w:sz="4" w:space="0" w:color="2760FF" w:themeColor="accent6" w:themeTint="99"/>
        <w:bottom w:val="single" w:sz="4" w:space="0" w:color="2760FF" w:themeColor="accent6" w:themeTint="99"/>
        <w:right w:val="single" w:sz="4" w:space="0" w:color="2760FF" w:themeColor="accent6" w:themeTint="99"/>
        <w:insideH w:val="single" w:sz="4" w:space="0" w:color="2760FF" w:themeColor="accent6" w:themeTint="99"/>
        <w:insideV w:val="single" w:sz="4" w:space="0" w:color="2760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CAFF" w:themeFill="accent6" w:themeFillTint="33"/>
      </w:tcPr>
    </w:tblStylePr>
    <w:tblStylePr w:type="band1Horz">
      <w:tblPr/>
      <w:tcPr>
        <w:shd w:val="clear" w:color="auto" w:fill="B7CAFF" w:themeFill="accent6" w:themeFillTint="33"/>
      </w:tcPr>
    </w:tblStylePr>
    <w:tblStylePr w:type="neCell">
      <w:tblPr/>
      <w:tcPr>
        <w:tcBorders>
          <w:bottom w:val="single" w:sz="4" w:space="0" w:color="2760FF" w:themeColor="accent6" w:themeTint="99"/>
        </w:tcBorders>
      </w:tcPr>
    </w:tblStylePr>
    <w:tblStylePr w:type="nwCell">
      <w:tblPr/>
      <w:tcPr>
        <w:tcBorders>
          <w:bottom w:val="single" w:sz="4" w:space="0" w:color="2760FF" w:themeColor="accent6" w:themeTint="99"/>
        </w:tcBorders>
      </w:tcPr>
    </w:tblStylePr>
    <w:tblStylePr w:type="seCell">
      <w:tblPr/>
      <w:tcPr>
        <w:tcBorders>
          <w:top w:val="single" w:sz="4" w:space="0" w:color="2760FF" w:themeColor="accent6" w:themeTint="99"/>
        </w:tcBorders>
      </w:tcPr>
    </w:tblStylePr>
    <w:tblStylePr w:type="swCell">
      <w:tblPr/>
      <w:tcPr>
        <w:tcBorders>
          <w:top w:val="single" w:sz="4" w:space="0" w:color="2760FF" w:themeColor="accent6" w:themeTint="99"/>
        </w:tcBorders>
      </w:tcPr>
    </w:tblStylePr>
  </w:style>
  <w:style w:type="table" w:styleId="Rastertabel4">
    <w:name w:val="Grid Table 4"/>
    <w:basedOn w:val="Standaardtabel"/>
    <w:uiPriority w:val="49"/>
    <w:rsid w:val="00017D9E"/>
    <w:pPr>
      <w:spacing w:line="240" w:lineRule="auto"/>
    </w:p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color w:val="FFFFFF" w:themeColor="background1"/>
      </w:rPr>
      <w:tblPr/>
      <w:tcPr>
        <w:tcBorders>
          <w:top w:val="single" w:sz="4" w:space="0" w:color="000000" w:themeColor="text1"/>
          <w:left w:val="single" w:sz="4" w:space="0" w:color="000000" w:themeColor="text1"/>
          <w:bottom w:val="single" w:sz="4" w:space="0" w:color="000000" w:themeColor="text1"/>
          <w:right w:val="single" w:sz="4" w:space="0" w:color="000000" w:themeColor="text1"/>
          <w:insideH w:val="nil"/>
          <w:insideV w:val="nil"/>
        </w:tcBorders>
        <w:shd w:val="clear" w:color="auto" w:fill="000000" w:themeFill="text1"/>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4-Accent1">
    <w:name w:val="Grid Table 4 Accent 1"/>
    <w:basedOn w:val="Standaardtabel"/>
    <w:uiPriority w:val="49"/>
    <w:rsid w:val="00017D9E"/>
    <w:pPr>
      <w:spacing w:line="240" w:lineRule="auto"/>
    </w:pPr>
    <w:tblPr>
      <w:tblStyleRowBandSize w:val="1"/>
      <w:tblStyleColBandSize w:val="1"/>
      <w:tblBorders>
        <w:top w:val="single" w:sz="4" w:space="0" w:color="2AFFDB" w:themeColor="accent1" w:themeTint="99"/>
        <w:left w:val="single" w:sz="4" w:space="0" w:color="2AFFDB" w:themeColor="accent1" w:themeTint="99"/>
        <w:bottom w:val="single" w:sz="4" w:space="0" w:color="2AFFDB" w:themeColor="accent1" w:themeTint="99"/>
        <w:right w:val="single" w:sz="4" w:space="0" w:color="2AFFDB" w:themeColor="accent1" w:themeTint="99"/>
        <w:insideH w:val="single" w:sz="4" w:space="0" w:color="2AFFDB" w:themeColor="accent1" w:themeTint="99"/>
        <w:insideV w:val="single" w:sz="4" w:space="0" w:color="2AFFDB" w:themeColor="accent1" w:themeTint="99"/>
      </w:tblBorders>
    </w:tblPr>
    <w:tblStylePr w:type="firstRow">
      <w:rPr>
        <w:b/>
        <w:bCs/>
        <w:color w:val="FFFFFF" w:themeColor="background1"/>
      </w:rPr>
      <w:tblPr/>
      <w:tcPr>
        <w:tcBorders>
          <w:top w:val="single" w:sz="4" w:space="0" w:color="009B82" w:themeColor="accent1"/>
          <w:left w:val="single" w:sz="4" w:space="0" w:color="009B82" w:themeColor="accent1"/>
          <w:bottom w:val="single" w:sz="4" w:space="0" w:color="009B82" w:themeColor="accent1"/>
          <w:right w:val="single" w:sz="4" w:space="0" w:color="009B82" w:themeColor="accent1"/>
          <w:insideH w:val="nil"/>
          <w:insideV w:val="nil"/>
        </w:tcBorders>
        <w:shd w:val="clear" w:color="auto" w:fill="009B82" w:themeFill="accent1"/>
      </w:tcPr>
    </w:tblStylePr>
    <w:tblStylePr w:type="lastRow">
      <w:rPr>
        <w:b/>
        <w:bCs/>
      </w:rPr>
      <w:tblPr/>
      <w:tcPr>
        <w:tcBorders>
          <w:top w:val="double" w:sz="4" w:space="0" w:color="009B82" w:themeColor="accent1"/>
        </w:tcBorders>
      </w:tcPr>
    </w:tblStylePr>
    <w:tblStylePr w:type="firstCol">
      <w:rPr>
        <w:b/>
        <w:bCs/>
      </w:rPr>
    </w:tblStylePr>
    <w:tblStylePr w:type="lastCol">
      <w:rPr>
        <w:b/>
        <w:bCs/>
      </w:rPr>
    </w:tblStylePr>
    <w:tblStylePr w:type="band1Vert">
      <w:tblPr/>
      <w:tcPr>
        <w:shd w:val="clear" w:color="auto" w:fill="B8FFF3" w:themeFill="accent1" w:themeFillTint="33"/>
      </w:tcPr>
    </w:tblStylePr>
    <w:tblStylePr w:type="band1Horz">
      <w:tblPr/>
      <w:tcPr>
        <w:shd w:val="clear" w:color="auto" w:fill="B8FFF3" w:themeFill="accent1" w:themeFillTint="33"/>
      </w:tcPr>
    </w:tblStylePr>
  </w:style>
  <w:style w:type="table" w:styleId="Rastertabel4-Accent2">
    <w:name w:val="Grid Table 4 Accent 2"/>
    <w:basedOn w:val="Standaardtabel"/>
    <w:uiPriority w:val="49"/>
    <w:rsid w:val="00017D9E"/>
    <w:pPr>
      <w:spacing w:line="240" w:lineRule="auto"/>
    </w:pPr>
    <w:tblPr>
      <w:tblStyleRowBandSize w:val="1"/>
      <w:tblStyleColBandSize w:val="1"/>
      <w:tblBorders>
        <w:top w:val="single" w:sz="4" w:space="0" w:color="03FFAB" w:themeColor="accent2" w:themeTint="99"/>
        <w:left w:val="single" w:sz="4" w:space="0" w:color="03FFAB" w:themeColor="accent2" w:themeTint="99"/>
        <w:bottom w:val="single" w:sz="4" w:space="0" w:color="03FFAB" w:themeColor="accent2" w:themeTint="99"/>
        <w:right w:val="single" w:sz="4" w:space="0" w:color="03FFAB" w:themeColor="accent2" w:themeTint="99"/>
        <w:insideH w:val="single" w:sz="4" w:space="0" w:color="03FFAB" w:themeColor="accent2" w:themeTint="99"/>
        <w:insideV w:val="single" w:sz="4" w:space="0" w:color="03FFAB" w:themeColor="accent2" w:themeTint="99"/>
      </w:tblBorders>
    </w:tblPr>
    <w:tblStylePr w:type="firstRow">
      <w:rPr>
        <w:b/>
        <w:bCs/>
        <w:color w:val="FFFFFF" w:themeColor="background1"/>
      </w:rPr>
      <w:tblPr/>
      <w:tcPr>
        <w:tcBorders>
          <w:top w:val="single" w:sz="4" w:space="0" w:color="005A3C" w:themeColor="accent2"/>
          <w:left w:val="single" w:sz="4" w:space="0" w:color="005A3C" w:themeColor="accent2"/>
          <w:bottom w:val="single" w:sz="4" w:space="0" w:color="005A3C" w:themeColor="accent2"/>
          <w:right w:val="single" w:sz="4" w:space="0" w:color="005A3C" w:themeColor="accent2"/>
          <w:insideH w:val="nil"/>
          <w:insideV w:val="nil"/>
        </w:tcBorders>
        <w:shd w:val="clear" w:color="auto" w:fill="005A3C" w:themeFill="accent2"/>
      </w:tcPr>
    </w:tblStylePr>
    <w:tblStylePr w:type="lastRow">
      <w:rPr>
        <w:b/>
        <w:bCs/>
      </w:rPr>
      <w:tblPr/>
      <w:tcPr>
        <w:tcBorders>
          <w:top w:val="double" w:sz="4" w:space="0" w:color="005A3C" w:themeColor="accent2"/>
        </w:tcBorders>
      </w:tcPr>
    </w:tblStylePr>
    <w:tblStylePr w:type="firstCol">
      <w:rPr>
        <w:b/>
        <w:bCs/>
      </w:rPr>
    </w:tblStylePr>
    <w:tblStylePr w:type="lastCol">
      <w:rPr>
        <w:b/>
        <w:bCs/>
      </w:rPr>
    </w:tblStylePr>
    <w:tblStylePr w:type="band1Vert">
      <w:tblPr/>
      <w:tcPr>
        <w:shd w:val="clear" w:color="auto" w:fill="ABFFE3" w:themeFill="accent2" w:themeFillTint="33"/>
      </w:tcPr>
    </w:tblStylePr>
    <w:tblStylePr w:type="band1Horz">
      <w:tblPr/>
      <w:tcPr>
        <w:shd w:val="clear" w:color="auto" w:fill="ABFFE3" w:themeFill="accent2" w:themeFillTint="33"/>
      </w:tcPr>
    </w:tblStylePr>
  </w:style>
  <w:style w:type="table" w:styleId="Rastertabel4-Accent3">
    <w:name w:val="Grid Table 4 Accent 3"/>
    <w:basedOn w:val="Standaardtabel"/>
    <w:uiPriority w:val="49"/>
    <w:rsid w:val="00017D9E"/>
    <w:pPr>
      <w:spacing w:line="240" w:lineRule="auto"/>
    </w:pPr>
    <w:tblPr>
      <w:tblStyleRowBandSize w:val="1"/>
      <w:tblStyleColBandSize w:val="1"/>
      <w:tblBorders>
        <w:top w:val="single" w:sz="4" w:space="0" w:color="FF4B4B" w:themeColor="accent3" w:themeTint="99"/>
        <w:left w:val="single" w:sz="4" w:space="0" w:color="FF4B4B" w:themeColor="accent3" w:themeTint="99"/>
        <w:bottom w:val="single" w:sz="4" w:space="0" w:color="FF4B4B" w:themeColor="accent3" w:themeTint="99"/>
        <w:right w:val="single" w:sz="4" w:space="0" w:color="FF4B4B" w:themeColor="accent3" w:themeTint="99"/>
        <w:insideH w:val="single" w:sz="4" w:space="0" w:color="FF4B4B" w:themeColor="accent3" w:themeTint="99"/>
        <w:insideV w:val="single" w:sz="4" w:space="0" w:color="FF4B4B" w:themeColor="accent3" w:themeTint="99"/>
      </w:tblBorders>
    </w:tblPr>
    <w:tblStylePr w:type="firstRow">
      <w:rPr>
        <w:b/>
        <w:bCs/>
        <w:color w:val="FFFFFF" w:themeColor="background1"/>
      </w:rPr>
      <w:tblPr/>
      <w:tcPr>
        <w:tcBorders>
          <w:top w:val="single" w:sz="4" w:space="0" w:color="D20000" w:themeColor="accent3"/>
          <w:left w:val="single" w:sz="4" w:space="0" w:color="D20000" w:themeColor="accent3"/>
          <w:bottom w:val="single" w:sz="4" w:space="0" w:color="D20000" w:themeColor="accent3"/>
          <w:right w:val="single" w:sz="4" w:space="0" w:color="D20000" w:themeColor="accent3"/>
          <w:insideH w:val="nil"/>
          <w:insideV w:val="nil"/>
        </w:tcBorders>
        <w:shd w:val="clear" w:color="auto" w:fill="D20000" w:themeFill="accent3"/>
      </w:tcPr>
    </w:tblStylePr>
    <w:tblStylePr w:type="lastRow">
      <w:rPr>
        <w:b/>
        <w:bCs/>
      </w:rPr>
      <w:tblPr/>
      <w:tcPr>
        <w:tcBorders>
          <w:top w:val="double" w:sz="4" w:space="0" w:color="D20000" w:themeColor="accent3"/>
        </w:tcBorders>
      </w:tcPr>
    </w:tblStylePr>
    <w:tblStylePr w:type="firstCol">
      <w:rPr>
        <w:b/>
        <w:bCs/>
      </w:rPr>
    </w:tblStylePr>
    <w:tblStylePr w:type="lastCol">
      <w:rPr>
        <w:b/>
        <w:bCs/>
      </w:rPr>
    </w:tblStylePr>
    <w:tblStylePr w:type="band1Vert">
      <w:tblPr/>
      <w:tcPr>
        <w:shd w:val="clear" w:color="auto" w:fill="FFC3C3" w:themeFill="accent3" w:themeFillTint="33"/>
      </w:tcPr>
    </w:tblStylePr>
    <w:tblStylePr w:type="band1Horz">
      <w:tblPr/>
      <w:tcPr>
        <w:shd w:val="clear" w:color="auto" w:fill="FFC3C3" w:themeFill="accent3" w:themeFillTint="33"/>
      </w:tcPr>
    </w:tblStylePr>
  </w:style>
  <w:style w:type="table" w:styleId="Rastertabel4-Accent4">
    <w:name w:val="Grid Table 4 Accent 4"/>
    <w:basedOn w:val="Standaardtabel"/>
    <w:uiPriority w:val="49"/>
    <w:rsid w:val="00017D9E"/>
    <w:pPr>
      <w:spacing w:line="240" w:lineRule="auto"/>
    </w:pPr>
    <w:tblPr>
      <w:tblStyleRowBandSize w:val="1"/>
      <w:tblStyleColBandSize w:val="1"/>
      <w:tblBorders>
        <w:top w:val="single" w:sz="4" w:space="0" w:color="FF9666" w:themeColor="accent4" w:themeTint="99"/>
        <w:left w:val="single" w:sz="4" w:space="0" w:color="FF9666" w:themeColor="accent4" w:themeTint="99"/>
        <w:bottom w:val="single" w:sz="4" w:space="0" w:color="FF9666" w:themeColor="accent4" w:themeTint="99"/>
        <w:right w:val="single" w:sz="4" w:space="0" w:color="FF9666" w:themeColor="accent4" w:themeTint="99"/>
        <w:insideH w:val="single" w:sz="4" w:space="0" w:color="FF9666" w:themeColor="accent4" w:themeTint="99"/>
        <w:insideV w:val="single" w:sz="4" w:space="0" w:color="FF9666" w:themeColor="accent4" w:themeTint="99"/>
      </w:tblBorders>
    </w:tblPr>
    <w:tblStylePr w:type="firstRow">
      <w:rPr>
        <w:b/>
        <w:bCs/>
        <w:color w:val="FFFFFF" w:themeColor="background1"/>
      </w:rPr>
      <w:tblPr/>
      <w:tcPr>
        <w:tcBorders>
          <w:top w:val="single" w:sz="4" w:space="0" w:color="FF5000" w:themeColor="accent4"/>
          <w:left w:val="single" w:sz="4" w:space="0" w:color="FF5000" w:themeColor="accent4"/>
          <w:bottom w:val="single" w:sz="4" w:space="0" w:color="FF5000" w:themeColor="accent4"/>
          <w:right w:val="single" w:sz="4" w:space="0" w:color="FF5000" w:themeColor="accent4"/>
          <w:insideH w:val="nil"/>
          <w:insideV w:val="nil"/>
        </w:tcBorders>
        <w:shd w:val="clear" w:color="auto" w:fill="FF5000" w:themeFill="accent4"/>
      </w:tcPr>
    </w:tblStylePr>
    <w:tblStylePr w:type="lastRow">
      <w:rPr>
        <w:b/>
        <w:bCs/>
      </w:rPr>
      <w:tblPr/>
      <w:tcPr>
        <w:tcBorders>
          <w:top w:val="double" w:sz="4" w:space="0" w:color="FF5000" w:themeColor="accent4"/>
        </w:tcBorders>
      </w:tcPr>
    </w:tblStylePr>
    <w:tblStylePr w:type="firstCol">
      <w:rPr>
        <w:b/>
        <w:bCs/>
      </w:rPr>
    </w:tblStylePr>
    <w:tblStylePr w:type="lastCol">
      <w:rPr>
        <w:b/>
        <w:bCs/>
      </w:rPr>
    </w:tblStylePr>
    <w:tblStylePr w:type="band1Vert">
      <w:tblPr/>
      <w:tcPr>
        <w:shd w:val="clear" w:color="auto" w:fill="FFDCCC" w:themeFill="accent4" w:themeFillTint="33"/>
      </w:tcPr>
    </w:tblStylePr>
    <w:tblStylePr w:type="band1Horz">
      <w:tblPr/>
      <w:tcPr>
        <w:shd w:val="clear" w:color="auto" w:fill="FFDCCC" w:themeFill="accent4" w:themeFillTint="33"/>
      </w:tcPr>
    </w:tblStylePr>
  </w:style>
  <w:style w:type="table" w:styleId="Rastertabel4-Accent5">
    <w:name w:val="Grid Table 4 Accent 5"/>
    <w:basedOn w:val="Standaardtabel"/>
    <w:uiPriority w:val="49"/>
    <w:rsid w:val="00017D9E"/>
    <w:pPr>
      <w:spacing w:line="240" w:lineRule="auto"/>
    </w:pPr>
    <w:tblPr>
      <w:tblStyleRowBandSize w:val="1"/>
      <w:tblStyleColBandSize w:val="1"/>
      <w:tblBorders>
        <w:top w:val="single" w:sz="4" w:space="0" w:color="FFDE66" w:themeColor="accent5" w:themeTint="99"/>
        <w:left w:val="single" w:sz="4" w:space="0" w:color="FFDE66" w:themeColor="accent5" w:themeTint="99"/>
        <w:bottom w:val="single" w:sz="4" w:space="0" w:color="FFDE66" w:themeColor="accent5" w:themeTint="99"/>
        <w:right w:val="single" w:sz="4" w:space="0" w:color="FFDE66" w:themeColor="accent5" w:themeTint="99"/>
        <w:insideH w:val="single" w:sz="4" w:space="0" w:color="FFDE66" w:themeColor="accent5" w:themeTint="99"/>
        <w:insideV w:val="single" w:sz="4" w:space="0" w:color="FFDE66" w:themeColor="accent5" w:themeTint="99"/>
      </w:tblBorders>
    </w:tblPr>
    <w:tblStylePr w:type="firstRow">
      <w:rPr>
        <w:b/>
        <w:bCs/>
        <w:color w:val="FFFFFF" w:themeColor="background1"/>
      </w:rPr>
      <w:tblPr/>
      <w:tcPr>
        <w:tcBorders>
          <w:top w:val="single" w:sz="4" w:space="0" w:color="FFC800" w:themeColor="accent5"/>
          <w:left w:val="single" w:sz="4" w:space="0" w:color="FFC800" w:themeColor="accent5"/>
          <w:bottom w:val="single" w:sz="4" w:space="0" w:color="FFC800" w:themeColor="accent5"/>
          <w:right w:val="single" w:sz="4" w:space="0" w:color="FFC800" w:themeColor="accent5"/>
          <w:insideH w:val="nil"/>
          <w:insideV w:val="nil"/>
        </w:tcBorders>
        <w:shd w:val="clear" w:color="auto" w:fill="FFC800" w:themeFill="accent5"/>
      </w:tcPr>
    </w:tblStylePr>
    <w:tblStylePr w:type="lastRow">
      <w:rPr>
        <w:b/>
        <w:bCs/>
      </w:rPr>
      <w:tblPr/>
      <w:tcPr>
        <w:tcBorders>
          <w:top w:val="double" w:sz="4" w:space="0" w:color="FFC800" w:themeColor="accent5"/>
        </w:tcBorders>
      </w:tcPr>
    </w:tblStylePr>
    <w:tblStylePr w:type="firstCol">
      <w:rPr>
        <w:b/>
        <w:bCs/>
      </w:rPr>
    </w:tblStylePr>
    <w:tblStylePr w:type="lastCol">
      <w:rPr>
        <w:b/>
        <w:bCs/>
      </w:rPr>
    </w:tblStylePr>
    <w:tblStylePr w:type="band1Vert">
      <w:tblPr/>
      <w:tcPr>
        <w:shd w:val="clear" w:color="auto" w:fill="FFF4CC" w:themeFill="accent5" w:themeFillTint="33"/>
      </w:tcPr>
    </w:tblStylePr>
    <w:tblStylePr w:type="band1Horz">
      <w:tblPr/>
      <w:tcPr>
        <w:shd w:val="clear" w:color="auto" w:fill="FFF4CC" w:themeFill="accent5" w:themeFillTint="33"/>
      </w:tcPr>
    </w:tblStylePr>
  </w:style>
  <w:style w:type="table" w:styleId="Rastertabel4-Accent6">
    <w:name w:val="Grid Table 4 Accent 6"/>
    <w:basedOn w:val="Standaardtabel"/>
    <w:uiPriority w:val="49"/>
    <w:rsid w:val="00017D9E"/>
    <w:pPr>
      <w:spacing w:line="240" w:lineRule="auto"/>
    </w:pPr>
    <w:tblPr>
      <w:tblStyleRowBandSize w:val="1"/>
      <w:tblStyleColBandSize w:val="1"/>
      <w:tblBorders>
        <w:top w:val="single" w:sz="4" w:space="0" w:color="2760FF" w:themeColor="accent6" w:themeTint="99"/>
        <w:left w:val="single" w:sz="4" w:space="0" w:color="2760FF" w:themeColor="accent6" w:themeTint="99"/>
        <w:bottom w:val="single" w:sz="4" w:space="0" w:color="2760FF" w:themeColor="accent6" w:themeTint="99"/>
        <w:right w:val="single" w:sz="4" w:space="0" w:color="2760FF" w:themeColor="accent6" w:themeTint="99"/>
        <w:insideH w:val="single" w:sz="4" w:space="0" w:color="2760FF" w:themeColor="accent6" w:themeTint="99"/>
        <w:insideV w:val="single" w:sz="4" w:space="0" w:color="2760FF" w:themeColor="accent6" w:themeTint="99"/>
      </w:tblBorders>
    </w:tblPr>
    <w:tblStylePr w:type="firstRow">
      <w:rPr>
        <w:b/>
        <w:bCs/>
        <w:color w:val="FFFFFF" w:themeColor="background1"/>
      </w:rPr>
      <w:tblPr/>
      <w:tcPr>
        <w:tcBorders>
          <w:top w:val="single" w:sz="4" w:space="0" w:color="002896" w:themeColor="accent6"/>
          <w:left w:val="single" w:sz="4" w:space="0" w:color="002896" w:themeColor="accent6"/>
          <w:bottom w:val="single" w:sz="4" w:space="0" w:color="002896" w:themeColor="accent6"/>
          <w:right w:val="single" w:sz="4" w:space="0" w:color="002896" w:themeColor="accent6"/>
          <w:insideH w:val="nil"/>
          <w:insideV w:val="nil"/>
        </w:tcBorders>
        <w:shd w:val="clear" w:color="auto" w:fill="002896" w:themeFill="accent6"/>
      </w:tcPr>
    </w:tblStylePr>
    <w:tblStylePr w:type="lastRow">
      <w:rPr>
        <w:b/>
        <w:bCs/>
      </w:rPr>
      <w:tblPr/>
      <w:tcPr>
        <w:tcBorders>
          <w:top w:val="double" w:sz="4" w:space="0" w:color="002896" w:themeColor="accent6"/>
        </w:tcBorders>
      </w:tcPr>
    </w:tblStylePr>
    <w:tblStylePr w:type="firstCol">
      <w:rPr>
        <w:b/>
        <w:bCs/>
      </w:rPr>
    </w:tblStylePr>
    <w:tblStylePr w:type="lastCol">
      <w:rPr>
        <w:b/>
        <w:bCs/>
      </w:rPr>
    </w:tblStylePr>
    <w:tblStylePr w:type="band1Vert">
      <w:tblPr/>
      <w:tcPr>
        <w:shd w:val="clear" w:color="auto" w:fill="B7CAFF" w:themeFill="accent6" w:themeFillTint="33"/>
      </w:tcPr>
    </w:tblStylePr>
    <w:tblStylePr w:type="band1Horz">
      <w:tblPr/>
      <w:tcPr>
        <w:shd w:val="clear" w:color="auto" w:fill="B7CAFF" w:themeFill="accent6" w:themeFillTint="33"/>
      </w:tcPr>
    </w:tblStylePr>
  </w:style>
  <w:style w:type="table" w:styleId="Rastertabel5donker">
    <w:name w:val="Grid Table 5 Dark"/>
    <w:basedOn w:val="Standaardtabel"/>
    <w:uiPriority w:val="50"/>
    <w:rsid w:val="00017D9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CCCCCC" w:themeFill="tex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0000" w:themeFill="tex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0000" w:themeFill="tex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0000" w:themeFill="tex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0000" w:themeFill="text1"/>
      </w:tcPr>
    </w:tblStylePr>
    <w:tblStylePr w:type="band1Vert">
      <w:tblPr/>
      <w:tcPr>
        <w:shd w:val="clear" w:color="auto" w:fill="999999" w:themeFill="text1" w:themeFillTint="66"/>
      </w:tcPr>
    </w:tblStylePr>
    <w:tblStylePr w:type="band1Horz">
      <w:tblPr/>
      <w:tcPr>
        <w:shd w:val="clear" w:color="auto" w:fill="999999" w:themeFill="text1" w:themeFillTint="66"/>
      </w:tcPr>
    </w:tblStylePr>
  </w:style>
  <w:style w:type="table" w:styleId="Rastertabel5donker-Accent1">
    <w:name w:val="Grid Table 5 Dark Accent 1"/>
    <w:basedOn w:val="Standaardtabel"/>
    <w:uiPriority w:val="50"/>
    <w:rsid w:val="00017D9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8FFF3"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9B82"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9B82"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9B82"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9B82" w:themeFill="accent1"/>
      </w:tcPr>
    </w:tblStylePr>
    <w:tblStylePr w:type="band1Vert">
      <w:tblPr/>
      <w:tcPr>
        <w:shd w:val="clear" w:color="auto" w:fill="71FFE7" w:themeFill="accent1" w:themeFillTint="66"/>
      </w:tcPr>
    </w:tblStylePr>
    <w:tblStylePr w:type="band1Horz">
      <w:tblPr/>
      <w:tcPr>
        <w:shd w:val="clear" w:color="auto" w:fill="71FFE7" w:themeFill="accent1" w:themeFillTint="66"/>
      </w:tcPr>
    </w:tblStylePr>
  </w:style>
  <w:style w:type="table" w:styleId="Rastertabel5donker-Accent2">
    <w:name w:val="Grid Table 5 Dark Accent 2"/>
    <w:basedOn w:val="Standaardtabel"/>
    <w:uiPriority w:val="50"/>
    <w:rsid w:val="00017D9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ABFFE3" w:themeFill="accent2"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5A3C" w:themeFill="accent2"/>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5A3C" w:themeFill="accent2"/>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5A3C" w:themeFill="accent2"/>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5A3C" w:themeFill="accent2"/>
      </w:tcPr>
    </w:tblStylePr>
    <w:tblStylePr w:type="band1Vert">
      <w:tblPr/>
      <w:tcPr>
        <w:shd w:val="clear" w:color="auto" w:fill="57FFC7" w:themeFill="accent2" w:themeFillTint="66"/>
      </w:tcPr>
    </w:tblStylePr>
    <w:tblStylePr w:type="band1Horz">
      <w:tblPr/>
      <w:tcPr>
        <w:shd w:val="clear" w:color="auto" w:fill="57FFC7" w:themeFill="accent2" w:themeFillTint="66"/>
      </w:tcPr>
    </w:tblStylePr>
  </w:style>
  <w:style w:type="table" w:styleId="Rastertabel5donker-Accent3">
    <w:name w:val="Grid Table 5 Dark Accent 3"/>
    <w:basedOn w:val="Standaardtabel"/>
    <w:uiPriority w:val="50"/>
    <w:rsid w:val="00017D9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C3C3" w:themeFill="accent3"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D20000" w:themeFill="accent3"/>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D20000" w:themeFill="accent3"/>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D20000" w:themeFill="accent3"/>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D20000" w:themeFill="accent3"/>
      </w:tcPr>
    </w:tblStylePr>
    <w:tblStylePr w:type="band1Vert">
      <w:tblPr/>
      <w:tcPr>
        <w:shd w:val="clear" w:color="auto" w:fill="FF8787" w:themeFill="accent3" w:themeFillTint="66"/>
      </w:tcPr>
    </w:tblStylePr>
    <w:tblStylePr w:type="band1Horz">
      <w:tblPr/>
      <w:tcPr>
        <w:shd w:val="clear" w:color="auto" w:fill="FF8787" w:themeFill="accent3" w:themeFillTint="66"/>
      </w:tcPr>
    </w:tblStylePr>
  </w:style>
  <w:style w:type="table" w:styleId="Rastertabel5donker-Accent4">
    <w:name w:val="Grid Table 5 Dark Accent 4"/>
    <w:basedOn w:val="Standaardtabel"/>
    <w:uiPriority w:val="50"/>
    <w:rsid w:val="00017D9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DCCC" w:themeFill="accent4"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5000" w:themeFill="accent4"/>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5000" w:themeFill="accent4"/>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5000" w:themeFill="accent4"/>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5000" w:themeFill="accent4"/>
      </w:tcPr>
    </w:tblStylePr>
    <w:tblStylePr w:type="band1Vert">
      <w:tblPr/>
      <w:tcPr>
        <w:shd w:val="clear" w:color="auto" w:fill="FFB999" w:themeFill="accent4" w:themeFillTint="66"/>
      </w:tcPr>
    </w:tblStylePr>
    <w:tblStylePr w:type="band1Horz">
      <w:tblPr/>
      <w:tcPr>
        <w:shd w:val="clear" w:color="auto" w:fill="FFB999" w:themeFill="accent4" w:themeFillTint="66"/>
      </w:tcPr>
    </w:tblStylePr>
  </w:style>
  <w:style w:type="table" w:styleId="Rastertabel5donker-Accent5">
    <w:name w:val="Grid Table 5 Dark Accent 5"/>
    <w:basedOn w:val="Standaardtabel"/>
    <w:uiPriority w:val="50"/>
    <w:rsid w:val="00017D9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FFF4CC" w:themeFill="accent5"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FFC800" w:themeFill="accent5"/>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FFC800" w:themeFill="accent5"/>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FFC800" w:themeFill="accent5"/>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FFC800" w:themeFill="accent5"/>
      </w:tcPr>
    </w:tblStylePr>
    <w:tblStylePr w:type="band1Vert">
      <w:tblPr/>
      <w:tcPr>
        <w:shd w:val="clear" w:color="auto" w:fill="FFE999" w:themeFill="accent5" w:themeFillTint="66"/>
      </w:tcPr>
    </w:tblStylePr>
    <w:tblStylePr w:type="band1Horz">
      <w:tblPr/>
      <w:tcPr>
        <w:shd w:val="clear" w:color="auto" w:fill="FFE999" w:themeFill="accent5" w:themeFillTint="66"/>
      </w:tcPr>
    </w:tblStylePr>
  </w:style>
  <w:style w:type="table" w:styleId="Rastertabel5donker-Accent6">
    <w:name w:val="Grid Table 5 Dark Accent 6"/>
    <w:basedOn w:val="Standaardtabel"/>
    <w:uiPriority w:val="50"/>
    <w:rsid w:val="00017D9E"/>
    <w:pPr>
      <w:spacing w:line="240" w:lineRule="auto"/>
    </w:p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B7CAFF" w:themeFill="accent6"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002896" w:themeFill="accent6"/>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002896" w:themeFill="accent6"/>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002896" w:themeFill="accent6"/>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002896" w:themeFill="accent6"/>
      </w:tcPr>
    </w:tblStylePr>
    <w:tblStylePr w:type="band1Vert">
      <w:tblPr/>
      <w:tcPr>
        <w:shd w:val="clear" w:color="auto" w:fill="6F95FF" w:themeFill="accent6" w:themeFillTint="66"/>
      </w:tcPr>
    </w:tblStylePr>
    <w:tblStylePr w:type="band1Horz">
      <w:tblPr/>
      <w:tcPr>
        <w:shd w:val="clear" w:color="auto" w:fill="6F95FF" w:themeFill="accent6" w:themeFillTint="66"/>
      </w:tcPr>
    </w:tblStylePr>
  </w:style>
  <w:style w:type="table" w:styleId="Rastertabel6kleurrijk">
    <w:name w:val="Grid Table 6 Colorful"/>
    <w:basedOn w:val="Standaardtabel"/>
    <w:uiPriority w:val="51"/>
    <w:rsid w:val="00017D9E"/>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bottom w:val="single" w:sz="12" w:space="0" w:color="666666" w:themeColor="text1" w:themeTint="99"/>
        </w:tcBorders>
      </w:tcPr>
    </w:tblStylePr>
    <w:tblStylePr w:type="lastRow">
      <w:rPr>
        <w:b/>
        <w:bCs/>
      </w:rPr>
      <w:tblPr/>
      <w:tcPr>
        <w:tcBorders>
          <w:top w:val="double" w:sz="4" w:space="0" w:color="666666" w:themeColor="text1" w:themeTint="99"/>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Rastertabel6kleurrijk-Accent1">
    <w:name w:val="Grid Table 6 Colorful Accent 1"/>
    <w:basedOn w:val="Standaardtabel"/>
    <w:uiPriority w:val="51"/>
    <w:rsid w:val="00017D9E"/>
    <w:pPr>
      <w:spacing w:line="240" w:lineRule="auto"/>
    </w:pPr>
    <w:rPr>
      <w:color w:val="007460" w:themeColor="accent1" w:themeShade="BF"/>
    </w:rPr>
    <w:tblPr>
      <w:tblStyleRowBandSize w:val="1"/>
      <w:tblStyleColBandSize w:val="1"/>
      <w:tblBorders>
        <w:top w:val="single" w:sz="4" w:space="0" w:color="2AFFDB" w:themeColor="accent1" w:themeTint="99"/>
        <w:left w:val="single" w:sz="4" w:space="0" w:color="2AFFDB" w:themeColor="accent1" w:themeTint="99"/>
        <w:bottom w:val="single" w:sz="4" w:space="0" w:color="2AFFDB" w:themeColor="accent1" w:themeTint="99"/>
        <w:right w:val="single" w:sz="4" w:space="0" w:color="2AFFDB" w:themeColor="accent1" w:themeTint="99"/>
        <w:insideH w:val="single" w:sz="4" w:space="0" w:color="2AFFDB" w:themeColor="accent1" w:themeTint="99"/>
        <w:insideV w:val="single" w:sz="4" w:space="0" w:color="2AFFDB" w:themeColor="accent1" w:themeTint="99"/>
      </w:tblBorders>
    </w:tblPr>
    <w:tblStylePr w:type="firstRow">
      <w:rPr>
        <w:b/>
        <w:bCs/>
      </w:rPr>
      <w:tblPr/>
      <w:tcPr>
        <w:tcBorders>
          <w:bottom w:val="single" w:sz="12" w:space="0" w:color="2AFFDB" w:themeColor="accent1" w:themeTint="99"/>
        </w:tcBorders>
      </w:tcPr>
    </w:tblStylePr>
    <w:tblStylePr w:type="lastRow">
      <w:rPr>
        <w:b/>
        <w:bCs/>
      </w:rPr>
      <w:tblPr/>
      <w:tcPr>
        <w:tcBorders>
          <w:top w:val="double" w:sz="4" w:space="0" w:color="2AFFDB" w:themeColor="accent1" w:themeTint="99"/>
        </w:tcBorders>
      </w:tcPr>
    </w:tblStylePr>
    <w:tblStylePr w:type="firstCol">
      <w:rPr>
        <w:b/>
        <w:bCs/>
      </w:rPr>
    </w:tblStylePr>
    <w:tblStylePr w:type="lastCol">
      <w:rPr>
        <w:b/>
        <w:bCs/>
      </w:rPr>
    </w:tblStylePr>
    <w:tblStylePr w:type="band1Vert">
      <w:tblPr/>
      <w:tcPr>
        <w:shd w:val="clear" w:color="auto" w:fill="B8FFF3" w:themeFill="accent1" w:themeFillTint="33"/>
      </w:tcPr>
    </w:tblStylePr>
    <w:tblStylePr w:type="band1Horz">
      <w:tblPr/>
      <w:tcPr>
        <w:shd w:val="clear" w:color="auto" w:fill="B8FFF3" w:themeFill="accent1" w:themeFillTint="33"/>
      </w:tcPr>
    </w:tblStylePr>
  </w:style>
  <w:style w:type="table" w:styleId="Rastertabel6kleurrijk-Accent2">
    <w:name w:val="Grid Table 6 Colorful Accent 2"/>
    <w:basedOn w:val="Standaardtabel"/>
    <w:uiPriority w:val="51"/>
    <w:rsid w:val="00017D9E"/>
    <w:pPr>
      <w:spacing w:line="240" w:lineRule="auto"/>
    </w:pPr>
    <w:rPr>
      <w:color w:val="00432C" w:themeColor="accent2" w:themeShade="BF"/>
    </w:rPr>
    <w:tblPr>
      <w:tblStyleRowBandSize w:val="1"/>
      <w:tblStyleColBandSize w:val="1"/>
      <w:tblBorders>
        <w:top w:val="single" w:sz="4" w:space="0" w:color="03FFAB" w:themeColor="accent2" w:themeTint="99"/>
        <w:left w:val="single" w:sz="4" w:space="0" w:color="03FFAB" w:themeColor="accent2" w:themeTint="99"/>
        <w:bottom w:val="single" w:sz="4" w:space="0" w:color="03FFAB" w:themeColor="accent2" w:themeTint="99"/>
        <w:right w:val="single" w:sz="4" w:space="0" w:color="03FFAB" w:themeColor="accent2" w:themeTint="99"/>
        <w:insideH w:val="single" w:sz="4" w:space="0" w:color="03FFAB" w:themeColor="accent2" w:themeTint="99"/>
        <w:insideV w:val="single" w:sz="4" w:space="0" w:color="03FFAB" w:themeColor="accent2" w:themeTint="99"/>
      </w:tblBorders>
    </w:tblPr>
    <w:tblStylePr w:type="firstRow">
      <w:rPr>
        <w:b/>
        <w:bCs/>
      </w:rPr>
      <w:tblPr/>
      <w:tcPr>
        <w:tcBorders>
          <w:bottom w:val="single" w:sz="12" w:space="0" w:color="03FFAB" w:themeColor="accent2" w:themeTint="99"/>
        </w:tcBorders>
      </w:tcPr>
    </w:tblStylePr>
    <w:tblStylePr w:type="lastRow">
      <w:rPr>
        <w:b/>
        <w:bCs/>
      </w:rPr>
      <w:tblPr/>
      <w:tcPr>
        <w:tcBorders>
          <w:top w:val="double" w:sz="4" w:space="0" w:color="03FFAB" w:themeColor="accent2" w:themeTint="99"/>
        </w:tcBorders>
      </w:tcPr>
    </w:tblStylePr>
    <w:tblStylePr w:type="firstCol">
      <w:rPr>
        <w:b/>
        <w:bCs/>
      </w:rPr>
    </w:tblStylePr>
    <w:tblStylePr w:type="lastCol">
      <w:rPr>
        <w:b/>
        <w:bCs/>
      </w:rPr>
    </w:tblStylePr>
    <w:tblStylePr w:type="band1Vert">
      <w:tblPr/>
      <w:tcPr>
        <w:shd w:val="clear" w:color="auto" w:fill="ABFFE3" w:themeFill="accent2" w:themeFillTint="33"/>
      </w:tcPr>
    </w:tblStylePr>
    <w:tblStylePr w:type="band1Horz">
      <w:tblPr/>
      <w:tcPr>
        <w:shd w:val="clear" w:color="auto" w:fill="ABFFE3" w:themeFill="accent2" w:themeFillTint="33"/>
      </w:tcPr>
    </w:tblStylePr>
  </w:style>
  <w:style w:type="table" w:styleId="Rastertabel6kleurrijk-Accent3">
    <w:name w:val="Grid Table 6 Colorful Accent 3"/>
    <w:basedOn w:val="Standaardtabel"/>
    <w:uiPriority w:val="51"/>
    <w:rsid w:val="00017D9E"/>
    <w:pPr>
      <w:spacing w:line="240" w:lineRule="auto"/>
    </w:pPr>
    <w:rPr>
      <w:color w:val="9D0000" w:themeColor="accent3" w:themeShade="BF"/>
    </w:rPr>
    <w:tblPr>
      <w:tblStyleRowBandSize w:val="1"/>
      <w:tblStyleColBandSize w:val="1"/>
      <w:tblBorders>
        <w:top w:val="single" w:sz="4" w:space="0" w:color="FF4B4B" w:themeColor="accent3" w:themeTint="99"/>
        <w:left w:val="single" w:sz="4" w:space="0" w:color="FF4B4B" w:themeColor="accent3" w:themeTint="99"/>
        <w:bottom w:val="single" w:sz="4" w:space="0" w:color="FF4B4B" w:themeColor="accent3" w:themeTint="99"/>
        <w:right w:val="single" w:sz="4" w:space="0" w:color="FF4B4B" w:themeColor="accent3" w:themeTint="99"/>
        <w:insideH w:val="single" w:sz="4" w:space="0" w:color="FF4B4B" w:themeColor="accent3" w:themeTint="99"/>
        <w:insideV w:val="single" w:sz="4" w:space="0" w:color="FF4B4B" w:themeColor="accent3" w:themeTint="99"/>
      </w:tblBorders>
    </w:tblPr>
    <w:tblStylePr w:type="firstRow">
      <w:rPr>
        <w:b/>
        <w:bCs/>
      </w:rPr>
      <w:tblPr/>
      <w:tcPr>
        <w:tcBorders>
          <w:bottom w:val="single" w:sz="12" w:space="0" w:color="FF4B4B" w:themeColor="accent3" w:themeTint="99"/>
        </w:tcBorders>
      </w:tcPr>
    </w:tblStylePr>
    <w:tblStylePr w:type="lastRow">
      <w:rPr>
        <w:b/>
        <w:bCs/>
      </w:rPr>
      <w:tblPr/>
      <w:tcPr>
        <w:tcBorders>
          <w:top w:val="double" w:sz="4" w:space="0" w:color="FF4B4B" w:themeColor="accent3" w:themeTint="99"/>
        </w:tcBorders>
      </w:tcPr>
    </w:tblStylePr>
    <w:tblStylePr w:type="firstCol">
      <w:rPr>
        <w:b/>
        <w:bCs/>
      </w:rPr>
    </w:tblStylePr>
    <w:tblStylePr w:type="lastCol">
      <w:rPr>
        <w:b/>
        <w:bCs/>
      </w:rPr>
    </w:tblStylePr>
    <w:tblStylePr w:type="band1Vert">
      <w:tblPr/>
      <w:tcPr>
        <w:shd w:val="clear" w:color="auto" w:fill="FFC3C3" w:themeFill="accent3" w:themeFillTint="33"/>
      </w:tcPr>
    </w:tblStylePr>
    <w:tblStylePr w:type="band1Horz">
      <w:tblPr/>
      <w:tcPr>
        <w:shd w:val="clear" w:color="auto" w:fill="FFC3C3" w:themeFill="accent3" w:themeFillTint="33"/>
      </w:tcPr>
    </w:tblStylePr>
  </w:style>
  <w:style w:type="table" w:styleId="Gemiddeldraster1">
    <w:name w:val="Medium Grid 1"/>
    <w:basedOn w:val="Standaardtabel"/>
    <w:uiPriority w:val="67"/>
    <w:semiHidden/>
    <w:unhideWhenUsed/>
    <w:rsid w:val="00017D9E"/>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emiddeldraster2">
    <w:name w:val="Medium Grid 2"/>
    <w:basedOn w:val="Standaardtabel"/>
    <w:uiPriority w:val="68"/>
    <w:semiHidden/>
    <w:unhideWhenUsed/>
    <w:rsid w:val="00017D9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emiddeldraster3">
    <w:name w:val="Medium Grid 3"/>
    <w:basedOn w:val="Standaardtabel"/>
    <w:uiPriority w:val="69"/>
    <w:semiHidden/>
    <w:unhideWhenUsed/>
    <w:rsid w:val="00017D9E"/>
    <w:pPr>
      <w:spacing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emiddeldelijst1">
    <w:name w:val="Medium List 1"/>
    <w:basedOn w:val="Standaardtabel"/>
    <w:uiPriority w:val="65"/>
    <w:semiHidden/>
    <w:unhideWhenUsed/>
    <w:rsid w:val="00017D9E"/>
    <w:pPr>
      <w:spacing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00000"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Gemiddeldelijst1-accent1">
    <w:name w:val="Medium List 1 Accent 1"/>
    <w:basedOn w:val="Standaardtabel"/>
    <w:uiPriority w:val="65"/>
    <w:semiHidden/>
    <w:unhideWhenUsed/>
    <w:rsid w:val="00017D9E"/>
    <w:pPr>
      <w:spacing w:line="240" w:lineRule="auto"/>
    </w:pPr>
    <w:rPr>
      <w:color w:val="000000" w:themeColor="text1"/>
    </w:rPr>
    <w:tblPr>
      <w:tblStyleRowBandSize w:val="1"/>
      <w:tblStyleColBandSize w:val="1"/>
      <w:tblBorders>
        <w:top w:val="single" w:sz="8" w:space="0" w:color="009B82" w:themeColor="accent1"/>
        <w:bottom w:val="single" w:sz="8" w:space="0" w:color="009B82" w:themeColor="accent1"/>
      </w:tblBorders>
    </w:tblPr>
    <w:tblStylePr w:type="firstRow">
      <w:rPr>
        <w:rFonts w:asciiTheme="majorHAnsi" w:eastAsiaTheme="majorEastAsia" w:hAnsiTheme="majorHAnsi" w:cstheme="majorBidi"/>
      </w:rPr>
      <w:tblPr/>
      <w:tcPr>
        <w:tcBorders>
          <w:top w:val="nil"/>
          <w:bottom w:val="single" w:sz="8" w:space="0" w:color="009B82" w:themeColor="accent1"/>
        </w:tcBorders>
      </w:tcPr>
    </w:tblStylePr>
    <w:tblStylePr w:type="lastRow">
      <w:rPr>
        <w:b/>
        <w:bCs/>
        <w:color w:val="000000" w:themeColor="text2"/>
      </w:rPr>
      <w:tblPr/>
      <w:tcPr>
        <w:tcBorders>
          <w:top w:val="single" w:sz="8" w:space="0" w:color="009B82" w:themeColor="accent1"/>
          <w:bottom w:val="single" w:sz="8" w:space="0" w:color="009B82" w:themeColor="accent1"/>
        </w:tcBorders>
      </w:tcPr>
    </w:tblStylePr>
    <w:tblStylePr w:type="firstCol">
      <w:rPr>
        <w:b/>
        <w:bCs/>
      </w:rPr>
    </w:tblStylePr>
    <w:tblStylePr w:type="lastCol">
      <w:rPr>
        <w:b/>
        <w:bCs/>
      </w:rPr>
      <w:tblPr/>
      <w:tcPr>
        <w:tcBorders>
          <w:top w:val="single" w:sz="8" w:space="0" w:color="009B82" w:themeColor="accent1"/>
          <w:bottom w:val="single" w:sz="8" w:space="0" w:color="009B82" w:themeColor="accent1"/>
        </w:tcBorders>
      </w:tcPr>
    </w:tblStylePr>
    <w:tblStylePr w:type="band1Vert">
      <w:tblPr/>
      <w:tcPr>
        <w:shd w:val="clear" w:color="auto" w:fill="A7FFF0" w:themeFill="accent1" w:themeFillTint="3F"/>
      </w:tcPr>
    </w:tblStylePr>
    <w:tblStylePr w:type="band1Horz">
      <w:tblPr/>
      <w:tcPr>
        <w:shd w:val="clear" w:color="auto" w:fill="A7FFF0" w:themeFill="accent1" w:themeFillTint="3F"/>
      </w:tcPr>
    </w:tblStylePr>
  </w:style>
  <w:style w:type="table" w:styleId="Gemiddeldelijst2">
    <w:name w:val="Medium List 2"/>
    <w:basedOn w:val="Standaardtabel"/>
    <w:uiPriority w:val="66"/>
    <w:semiHidden/>
    <w:unhideWhenUsed/>
    <w:rsid w:val="00017D9E"/>
    <w:pPr>
      <w:spacing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Gemiddeldearcering1">
    <w:name w:val="Medium Shading 1"/>
    <w:basedOn w:val="Standaardtabel"/>
    <w:uiPriority w:val="63"/>
    <w:semiHidden/>
    <w:unhideWhenUsed/>
    <w:rsid w:val="00017D9E"/>
    <w:pPr>
      <w:spacing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Gemiddeldearcering1-accent1">
    <w:name w:val="Medium Shading 1 Accent 1"/>
    <w:basedOn w:val="Standaardtabel"/>
    <w:uiPriority w:val="63"/>
    <w:semiHidden/>
    <w:unhideWhenUsed/>
    <w:rsid w:val="00017D9E"/>
    <w:pPr>
      <w:spacing w:line="240" w:lineRule="auto"/>
    </w:pPr>
    <w:tblPr>
      <w:tblStyleRowBandSize w:val="1"/>
      <w:tblStyleColBandSize w:val="1"/>
      <w:tblBorders>
        <w:top w:val="single" w:sz="8" w:space="0" w:color="00F4CB" w:themeColor="accent1" w:themeTint="BF"/>
        <w:left w:val="single" w:sz="8" w:space="0" w:color="00F4CB" w:themeColor="accent1" w:themeTint="BF"/>
        <w:bottom w:val="single" w:sz="8" w:space="0" w:color="00F4CB" w:themeColor="accent1" w:themeTint="BF"/>
        <w:right w:val="single" w:sz="8" w:space="0" w:color="00F4CB" w:themeColor="accent1" w:themeTint="BF"/>
        <w:insideH w:val="single" w:sz="8" w:space="0" w:color="00F4CB" w:themeColor="accent1" w:themeTint="BF"/>
      </w:tblBorders>
    </w:tblPr>
    <w:tblStylePr w:type="firstRow">
      <w:pPr>
        <w:spacing w:before="0" w:after="0" w:line="240" w:lineRule="auto"/>
      </w:pPr>
      <w:rPr>
        <w:b/>
        <w:bCs/>
        <w:color w:val="FFFFFF" w:themeColor="background1"/>
      </w:rPr>
      <w:tblPr/>
      <w:tcPr>
        <w:tcBorders>
          <w:top w:val="single" w:sz="8" w:space="0" w:color="00F4CB" w:themeColor="accent1" w:themeTint="BF"/>
          <w:left w:val="single" w:sz="8" w:space="0" w:color="00F4CB" w:themeColor="accent1" w:themeTint="BF"/>
          <w:bottom w:val="single" w:sz="8" w:space="0" w:color="00F4CB" w:themeColor="accent1" w:themeTint="BF"/>
          <w:right w:val="single" w:sz="8" w:space="0" w:color="00F4CB" w:themeColor="accent1" w:themeTint="BF"/>
          <w:insideH w:val="nil"/>
          <w:insideV w:val="nil"/>
        </w:tcBorders>
        <w:shd w:val="clear" w:color="auto" w:fill="009B82" w:themeFill="accent1"/>
      </w:tcPr>
    </w:tblStylePr>
    <w:tblStylePr w:type="lastRow">
      <w:pPr>
        <w:spacing w:before="0" w:after="0" w:line="240" w:lineRule="auto"/>
      </w:pPr>
      <w:rPr>
        <w:b/>
        <w:bCs/>
      </w:rPr>
      <w:tblPr/>
      <w:tcPr>
        <w:tcBorders>
          <w:top w:val="double" w:sz="6" w:space="0" w:color="00F4CB" w:themeColor="accent1" w:themeTint="BF"/>
          <w:left w:val="single" w:sz="8" w:space="0" w:color="00F4CB" w:themeColor="accent1" w:themeTint="BF"/>
          <w:bottom w:val="single" w:sz="8" w:space="0" w:color="00F4CB" w:themeColor="accent1" w:themeTint="BF"/>
          <w:right w:val="single" w:sz="8" w:space="0" w:color="00F4CB" w:themeColor="accent1" w:themeTint="BF"/>
          <w:insideH w:val="nil"/>
          <w:insideV w:val="nil"/>
        </w:tcBorders>
      </w:tcPr>
    </w:tblStylePr>
    <w:tblStylePr w:type="firstCol">
      <w:rPr>
        <w:b/>
        <w:bCs/>
      </w:rPr>
    </w:tblStylePr>
    <w:tblStylePr w:type="lastCol">
      <w:rPr>
        <w:b/>
        <w:bCs/>
      </w:rPr>
    </w:tblStylePr>
    <w:tblStylePr w:type="band1Vert">
      <w:tblPr/>
      <w:tcPr>
        <w:shd w:val="clear" w:color="auto" w:fill="A7FFF0" w:themeFill="accent1" w:themeFillTint="3F"/>
      </w:tcPr>
    </w:tblStylePr>
    <w:tblStylePr w:type="band1Horz">
      <w:tblPr/>
      <w:tcPr>
        <w:tcBorders>
          <w:insideH w:val="nil"/>
          <w:insideV w:val="nil"/>
        </w:tcBorders>
        <w:shd w:val="clear" w:color="auto" w:fill="A7FFF0" w:themeFill="accent1" w:themeFillTint="3F"/>
      </w:tcPr>
    </w:tblStylePr>
    <w:tblStylePr w:type="band2Horz">
      <w:tblPr/>
      <w:tcPr>
        <w:tcBorders>
          <w:insideH w:val="nil"/>
          <w:insideV w:val="nil"/>
        </w:tcBorders>
      </w:tcPr>
    </w:tblStylePr>
  </w:style>
  <w:style w:type="table" w:styleId="Gemiddeldearcering2">
    <w:name w:val="Medium Shading 2"/>
    <w:basedOn w:val="Standaardtabel"/>
    <w:uiPriority w:val="64"/>
    <w:semiHidden/>
    <w:unhideWhenUsed/>
    <w:rsid w:val="00017D9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Gemiddeldearcering2-accent1">
    <w:name w:val="Medium Shading 2 Accent 1"/>
    <w:basedOn w:val="Standaardtabel"/>
    <w:uiPriority w:val="64"/>
    <w:semiHidden/>
    <w:unhideWhenUsed/>
    <w:rsid w:val="00017D9E"/>
    <w:pPr>
      <w:spacing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9B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9B82" w:themeFill="accent1"/>
      </w:tcPr>
    </w:tblStylePr>
    <w:tblStylePr w:type="lastCol">
      <w:rPr>
        <w:b/>
        <w:bCs/>
        <w:color w:val="FFFFFF" w:themeColor="background1"/>
      </w:rPr>
      <w:tblPr/>
      <w:tcPr>
        <w:tcBorders>
          <w:left w:val="nil"/>
          <w:right w:val="nil"/>
          <w:insideH w:val="nil"/>
          <w:insideV w:val="nil"/>
        </w:tcBorders>
        <w:shd w:val="clear" w:color="auto" w:fill="009B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Rastertabel6kleurrijk-Accent4">
    <w:name w:val="Grid Table 6 Colorful Accent 4"/>
    <w:basedOn w:val="Standaardtabel"/>
    <w:uiPriority w:val="51"/>
    <w:rsid w:val="00017D9E"/>
    <w:pPr>
      <w:spacing w:line="240" w:lineRule="auto"/>
    </w:pPr>
    <w:rPr>
      <w:color w:val="BF3B00" w:themeColor="accent4" w:themeShade="BF"/>
    </w:rPr>
    <w:tblPr>
      <w:tblStyleRowBandSize w:val="1"/>
      <w:tblStyleColBandSize w:val="1"/>
      <w:tblBorders>
        <w:top w:val="single" w:sz="4" w:space="0" w:color="FF9666" w:themeColor="accent4" w:themeTint="99"/>
        <w:left w:val="single" w:sz="4" w:space="0" w:color="FF9666" w:themeColor="accent4" w:themeTint="99"/>
        <w:bottom w:val="single" w:sz="4" w:space="0" w:color="FF9666" w:themeColor="accent4" w:themeTint="99"/>
        <w:right w:val="single" w:sz="4" w:space="0" w:color="FF9666" w:themeColor="accent4" w:themeTint="99"/>
        <w:insideH w:val="single" w:sz="4" w:space="0" w:color="FF9666" w:themeColor="accent4" w:themeTint="99"/>
        <w:insideV w:val="single" w:sz="4" w:space="0" w:color="FF9666" w:themeColor="accent4" w:themeTint="99"/>
      </w:tblBorders>
    </w:tblPr>
    <w:tblStylePr w:type="firstRow">
      <w:rPr>
        <w:b/>
        <w:bCs/>
      </w:rPr>
      <w:tblPr/>
      <w:tcPr>
        <w:tcBorders>
          <w:bottom w:val="single" w:sz="12" w:space="0" w:color="FF9666" w:themeColor="accent4" w:themeTint="99"/>
        </w:tcBorders>
      </w:tcPr>
    </w:tblStylePr>
    <w:tblStylePr w:type="lastRow">
      <w:rPr>
        <w:b/>
        <w:bCs/>
      </w:rPr>
      <w:tblPr/>
      <w:tcPr>
        <w:tcBorders>
          <w:top w:val="double" w:sz="4" w:space="0" w:color="FF9666" w:themeColor="accent4" w:themeTint="99"/>
        </w:tcBorders>
      </w:tcPr>
    </w:tblStylePr>
    <w:tblStylePr w:type="firstCol">
      <w:rPr>
        <w:b/>
        <w:bCs/>
      </w:rPr>
    </w:tblStylePr>
    <w:tblStylePr w:type="lastCol">
      <w:rPr>
        <w:b/>
        <w:bCs/>
      </w:rPr>
    </w:tblStylePr>
    <w:tblStylePr w:type="band1Vert">
      <w:tblPr/>
      <w:tcPr>
        <w:shd w:val="clear" w:color="auto" w:fill="FFDCCC" w:themeFill="accent4" w:themeFillTint="33"/>
      </w:tcPr>
    </w:tblStylePr>
    <w:tblStylePr w:type="band1Horz">
      <w:tblPr/>
      <w:tcPr>
        <w:shd w:val="clear" w:color="auto" w:fill="FFDCCC" w:themeFill="accent4" w:themeFillTint="33"/>
      </w:tcPr>
    </w:tblStylePr>
  </w:style>
  <w:style w:type="table" w:styleId="Rastertabel6kleurrijk-Accent5">
    <w:name w:val="Grid Table 6 Colorful Accent 5"/>
    <w:basedOn w:val="Standaardtabel"/>
    <w:uiPriority w:val="51"/>
    <w:rsid w:val="00017D9E"/>
    <w:pPr>
      <w:spacing w:line="240" w:lineRule="auto"/>
    </w:pPr>
    <w:rPr>
      <w:color w:val="BF9500" w:themeColor="accent5" w:themeShade="BF"/>
    </w:rPr>
    <w:tblPr>
      <w:tblStyleRowBandSize w:val="1"/>
      <w:tblStyleColBandSize w:val="1"/>
      <w:tblBorders>
        <w:top w:val="single" w:sz="4" w:space="0" w:color="FFDE66" w:themeColor="accent5" w:themeTint="99"/>
        <w:left w:val="single" w:sz="4" w:space="0" w:color="FFDE66" w:themeColor="accent5" w:themeTint="99"/>
        <w:bottom w:val="single" w:sz="4" w:space="0" w:color="FFDE66" w:themeColor="accent5" w:themeTint="99"/>
        <w:right w:val="single" w:sz="4" w:space="0" w:color="FFDE66" w:themeColor="accent5" w:themeTint="99"/>
        <w:insideH w:val="single" w:sz="4" w:space="0" w:color="FFDE66" w:themeColor="accent5" w:themeTint="99"/>
        <w:insideV w:val="single" w:sz="4" w:space="0" w:color="FFDE66" w:themeColor="accent5" w:themeTint="99"/>
      </w:tblBorders>
    </w:tblPr>
    <w:tblStylePr w:type="firstRow">
      <w:rPr>
        <w:b/>
        <w:bCs/>
      </w:rPr>
      <w:tblPr/>
      <w:tcPr>
        <w:tcBorders>
          <w:bottom w:val="single" w:sz="12" w:space="0" w:color="FFDE66" w:themeColor="accent5" w:themeTint="99"/>
        </w:tcBorders>
      </w:tcPr>
    </w:tblStylePr>
    <w:tblStylePr w:type="lastRow">
      <w:rPr>
        <w:b/>
        <w:bCs/>
      </w:rPr>
      <w:tblPr/>
      <w:tcPr>
        <w:tcBorders>
          <w:top w:val="double" w:sz="4" w:space="0" w:color="FFDE66" w:themeColor="accent5" w:themeTint="99"/>
        </w:tcBorders>
      </w:tcPr>
    </w:tblStylePr>
    <w:tblStylePr w:type="firstCol">
      <w:rPr>
        <w:b/>
        <w:bCs/>
      </w:rPr>
    </w:tblStylePr>
    <w:tblStylePr w:type="lastCol">
      <w:rPr>
        <w:b/>
        <w:bCs/>
      </w:rPr>
    </w:tblStylePr>
    <w:tblStylePr w:type="band1Vert">
      <w:tblPr/>
      <w:tcPr>
        <w:shd w:val="clear" w:color="auto" w:fill="FFF4CC" w:themeFill="accent5" w:themeFillTint="33"/>
      </w:tcPr>
    </w:tblStylePr>
    <w:tblStylePr w:type="band1Horz">
      <w:tblPr/>
      <w:tcPr>
        <w:shd w:val="clear" w:color="auto" w:fill="FFF4CC" w:themeFill="accent5" w:themeFillTint="33"/>
      </w:tcPr>
    </w:tblStylePr>
  </w:style>
  <w:style w:type="table" w:styleId="Rastertabel6kleurrijk-Accent6">
    <w:name w:val="Grid Table 6 Colorful Accent 6"/>
    <w:basedOn w:val="Standaardtabel"/>
    <w:uiPriority w:val="51"/>
    <w:rsid w:val="00017D9E"/>
    <w:pPr>
      <w:spacing w:line="240" w:lineRule="auto"/>
    </w:pPr>
    <w:rPr>
      <w:color w:val="001D70" w:themeColor="accent6" w:themeShade="BF"/>
    </w:rPr>
    <w:tblPr>
      <w:tblStyleRowBandSize w:val="1"/>
      <w:tblStyleColBandSize w:val="1"/>
      <w:tblBorders>
        <w:top w:val="single" w:sz="4" w:space="0" w:color="2760FF" w:themeColor="accent6" w:themeTint="99"/>
        <w:left w:val="single" w:sz="4" w:space="0" w:color="2760FF" w:themeColor="accent6" w:themeTint="99"/>
        <w:bottom w:val="single" w:sz="4" w:space="0" w:color="2760FF" w:themeColor="accent6" w:themeTint="99"/>
        <w:right w:val="single" w:sz="4" w:space="0" w:color="2760FF" w:themeColor="accent6" w:themeTint="99"/>
        <w:insideH w:val="single" w:sz="4" w:space="0" w:color="2760FF" w:themeColor="accent6" w:themeTint="99"/>
        <w:insideV w:val="single" w:sz="4" w:space="0" w:color="2760FF" w:themeColor="accent6" w:themeTint="99"/>
      </w:tblBorders>
    </w:tblPr>
    <w:tblStylePr w:type="firstRow">
      <w:rPr>
        <w:b/>
        <w:bCs/>
      </w:rPr>
      <w:tblPr/>
      <w:tcPr>
        <w:tcBorders>
          <w:bottom w:val="single" w:sz="12" w:space="0" w:color="2760FF" w:themeColor="accent6" w:themeTint="99"/>
        </w:tcBorders>
      </w:tcPr>
    </w:tblStylePr>
    <w:tblStylePr w:type="lastRow">
      <w:rPr>
        <w:b/>
        <w:bCs/>
      </w:rPr>
      <w:tblPr/>
      <w:tcPr>
        <w:tcBorders>
          <w:top w:val="double" w:sz="4" w:space="0" w:color="2760FF" w:themeColor="accent6" w:themeTint="99"/>
        </w:tcBorders>
      </w:tcPr>
    </w:tblStylePr>
    <w:tblStylePr w:type="firstCol">
      <w:rPr>
        <w:b/>
        <w:bCs/>
      </w:rPr>
    </w:tblStylePr>
    <w:tblStylePr w:type="lastCol">
      <w:rPr>
        <w:b/>
        <w:bCs/>
      </w:rPr>
    </w:tblStylePr>
    <w:tblStylePr w:type="band1Vert">
      <w:tblPr/>
      <w:tcPr>
        <w:shd w:val="clear" w:color="auto" w:fill="B7CAFF" w:themeFill="accent6" w:themeFillTint="33"/>
      </w:tcPr>
    </w:tblStylePr>
    <w:tblStylePr w:type="band1Horz">
      <w:tblPr/>
      <w:tcPr>
        <w:shd w:val="clear" w:color="auto" w:fill="B7CAFF" w:themeFill="accent6" w:themeFillTint="33"/>
      </w:tcPr>
    </w:tblStylePr>
  </w:style>
  <w:style w:type="table" w:styleId="Rastertabel7kleurrijk">
    <w:name w:val="Grid Table 7 Colorful"/>
    <w:basedOn w:val="Standaardtabel"/>
    <w:uiPriority w:val="52"/>
    <w:rsid w:val="00017D9E"/>
    <w:pPr>
      <w:spacing w:line="240" w:lineRule="auto"/>
    </w:pPr>
    <w:rPr>
      <w:color w:val="000000" w:themeColor="text1"/>
    </w:rPr>
    <w:tblPr>
      <w:tblStyleRowBandSize w:val="1"/>
      <w:tblStyleColBandSize w:val="1"/>
      <w:tblBorders>
        <w:top w:val="single" w:sz="4" w:space="0" w:color="666666" w:themeColor="text1" w:themeTint="99"/>
        <w:left w:val="single" w:sz="4" w:space="0" w:color="666666" w:themeColor="text1" w:themeTint="99"/>
        <w:bottom w:val="single" w:sz="4" w:space="0" w:color="666666" w:themeColor="text1" w:themeTint="99"/>
        <w:right w:val="single" w:sz="4" w:space="0" w:color="666666" w:themeColor="text1" w:themeTint="99"/>
        <w:insideH w:val="single" w:sz="4" w:space="0" w:color="666666" w:themeColor="text1" w:themeTint="99"/>
        <w:insideV w:val="single" w:sz="4" w:space="0" w:color="666666" w:themeColor="tex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CCCCCC" w:themeFill="text1" w:themeFillTint="33"/>
      </w:tcPr>
    </w:tblStylePr>
    <w:tblStylePr w:type="band1Horz">
      <w:tblPr/>
      <w:tcPr>
        <w:shd w:val="clear" w:color="auto" w:fill="CCCCCC" w:themeFill="text1" w:themeFillTint="33"/>
      </w:tcPr>
    </w:tblStylePr>
    <w:tblStylePr w:type="neCell">
      <w:tblPr/>
      <w:tcPr>
        <w:tcBorders>
          <w:bottom w:val="single" w:sz="4" w:space="0" w:color="666666" w:themeColor="text1" w:themeTint="99"/>
        </w:tcBorders>
      </w:tcPr>
    </w:tblStylePr>
    <w:tblStylePr w:type="nwCell">
      <w:tblPr/>
      <w:tcPr>
        <w:tcBorders>
          <w:bottom w:val="single" w:sz="4" w:space="0" w:color="666666" w:themeColor="text1" w:themeTint="99"/>
        </w:tcBorders>
      </w:tcPr>
    </w:tblStylePr>
    <w:tblStylePr w:type="seCell">
      <w:tblPr/>
      <w:tcPr>
        <w:tcBorders>
          <w:top w:val="single" w:sz="4" w:space="0" w:color="666666" w:themeColor="text1" w:themeTint="99"/>
        </w:tcBorders>
      </w:tcPr>
    </w:tblStylePr>
    <w:tblStylePr w:type="swCell">
      <w:tblPr/>
      <w:tcPr>
        <w:tcBorders>
          <w:top w:val="single" w:sz="4" w:space="0" w:color="666666" w:themeColor="text1" w:themeTint="99"/>
        </w:tcBorders>
      </w:tcPr>
    </w:tblStylePr>
  </w:style>
  <w:style w:type="table" w:styleId="Rastertabel7kleurrijk-Accent1">
    <w:name w:val="Grid Table 7 Colorful Accent 1"/>
    <w:basedOn w:val="Standaardtabel"/>
    <w:uiPriority w:val="52"/>
    <w:rsid w:val="00017D9E"/>
    <w:pPr>
      <w:spacing w:line="240" w:lineRule="auto"/>
    </w:pPr>
    <w:rPr>
      <w:color w:val="007460" w:themeColor="accent1" w:themeShade="BF"/>
    </w:rPr>
    <w:tblPr>
      <w:tblStyleRowBandSize w:val="1"/>
      <w:tblStyleColBandSize w:val="1"/>
      <w:tblBorders>
        <w:top w:val="single" w:sz="4" w:space="0" w:color="2AFFDB" w:themeColor="accent1" w:themeTint="99"/>
        <w:left w:val="single" w:sz="4" w:space="0" w:color="2AFFDB" w:themeColor="accent1" w:themeTint="99"/>
        <w:bottom w:val="single" w:sz="4" w:space="0" w:color="2AFFDB" w:themeColor="accent1" w:themeTint="99"/>
        <w:right w:val="single" w:sz="4" w:space="0" w:color="2AFFDB" w:themeColor="accent1" w:themeTint="99"/>
        <w:insideH w:val="single" w:sz="4" w:space="0" w:color="2AFFDB" w:themeColor="accent1" w:themeTint="99"/>
        <w:insideV w:val="single" w:sz="4" w:space="0" w:color="2AFFDB" w:themeColor="accent1"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8FFF3" w:themeFill="accent1" w:themeFillTint="33"/>
      </w:tcPr>
    </w:tblStylePr>
    <w:tblStylePr w:type="band1Horz">
      <w:tblPr/>
      <w:tcPr>
        <w:shd w:val="clear" w:color="auto" w:fill="B8FFF3" w:themeFill="accent1" w:themeFillTint="33"/>
      </w:tcPr>
    </w:tblStylePr>
    <w:tblStylePr w:type="neCell">
      <w:tblPr/>
      <w:tcPr>
        <w:tcBorders>
          <w:bottom w:val="single" w:sz="4" w:space="0" w:color="2AFFDB" w:themeColor="accent1" w:themeTint="99"/>
        </w:tcBorders>
      </w:tcPr>
    </w:tblStylePr>
    <w:tblStylePr w:type="nwCell">
      <w:tblPr/>
      <w:tcPr>
        <w:tcBorders>
          <w:bottom w:val="single" w:sz="4" w:space="0" w:color="2AFFDB" w:themeColor="accent1" w:themeTint="99"/>
        </w:tcBorders>
      </w:tcPr>
    </w:tblStylePr>
    <w:tblStylePr w:type="seCell">
      <w:tblPr/>
      <w:tcPr>
        <w:tcBorders>
          <w:top w:val="single" w:sz="4" w:space="0" w:color="2AFFDB" w:themeColor="accent1" w:themeTint="99"/>
        </w:tcBorders>
      </w:tcPr>
    </w:tblStylePr>
    <w:tblStylePr w:type="swCell">
      <w:tblPr/>
      <w:tcPr>
        <w:tcBorders>
          <w:top w:val="single" w:sz="4" w:space="0" w:color="2AFFDB" w:themeColor="accent1" w:themeTint="99"/>
        </w:tcBorders>
      </w:tcPr>
    </w:tblStylePr>
  </w:style>
  <w:style w:type="table" w:styleId="Rastertabel7kleurrijk-Accent2">
    <w:name w:val="Grid Table 7 Colorful Accent 2"/>
    <w:basedOn w:val="Standaardtabel"/>
    <w:uiPriority w:val="52"/>
    <w:rsid w:val="00017D9E"/>
    <w:pPr>
      <w:spacing w:line="240" w:lineRule="auto"/>
    </w:pPr>
    <w:rPr>
      <w:color w:val="00432C" w:themeColor="accent2" w:themeShade="BF"/>
    </w:rPr>
    <w:tblPr>
      <w:tblStyleRowBandSize w:val="1"/>
      <w:tblStyleColBandSize w:val="1"/>
      <w:tblBorders>
        <w:top w:val="single" w:sz="4" w:space="0" w:color="03FFAB" w:themeColor="accent2" w:themeTint="99"/>
        <w:left w:val="single" w:sz="4" w:space="0" w:color="03FFAB" w:themeColor="accent2" w:themeTint="99"/>
        <w:bottom w:val="single" w:sz="4" w:space="0" w:color="03FFAB" w:themeColor="accent2" w:themeTint="99"/>
        <w:right w:val="single" w:sz="4" w:space="0" w:color="03FFAB" w:themeColor="accent2" w:themeTint="99"/>
        <w:insideH w:val="single" w:sz="4" w:space="0" w:color="03FFAB" w:themeColor="accent2" w:themeTint="99"/>
        <w:insideV w:val="single" w:sz="4" w:space="0" w:color="03FFAB" w:themeColor="accent2"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ABFFE3" w:themeFill="accent2" w:themeFillTint="33"/>
      </w:tcPr>
    </w:tblStylePr>
    <w:tblStylePr w:type="band1Horz">
      <w:tblPr/>
      <w:tcPr>
        <w:shd w:val="clear" w:color="auto" w:fill="ABFFE3" w:themeFill="accent2" w:themeFillTint="33"/>
      </w:tcPr>
    </w:tblStylePr>
    <w:tblStylePr w:type="neCell">
      <w:tblPr/>
      <w:tcPr>
        <w:tcBorders>
          <w:bottom w:val="single" w:sz="4" w:space="0" w:color="03FFAB" w:themeColor="accent2" w:themeTint="99"/>
        </w:tcBorders>
      </w:tcPr>
    </w:tblStylePr>
    <w:tblStylePr w:type="nwCell">
      <w:tblPr/>
      <w:tcPr>
        <w:tcBorders>
          <w:bottom w:val="single" w:sz="4" w:space="0" w:color="03FFAB" w:themeColor="accent2" w:themeTint="99"/>
        </w:tcBorders>
      </w:tcPr>
    </w:tblStylePr>
    <w:tblStylePr w:type="seCell">
      <w:tblPr/>
      <w:tcPr>
        <w:tcBorders>
          <w:top w:val="single" w:sz="4" w:space="0" w:color="03FFAB" w:themeColor="accent2" w:themeTint="99"/>
        </w:tcBorders>
      </w:tcPr>
    </w:tblStylePr>
    <w:tblStylePr w:type="swCell">
      <w:tblPr/>
      <w:tcPr>
        <w:tcBorders>
          <w:top w:val="single" w:sz="4" w:space="0" w:color="03FFAB" w:themeColor="accent2" w:themeTint="99"/>
        </w:tcBorders>
      </w:tcPr>
    </w:tblStylePr>
  </w:style>
  <w:style w:type="paragraph" w:customStyle="1" w:styleId="OpsommingnummerbasistekstUNL">
    <w:name w:val="Opsomming nummer basistekst UNL"/>
    <w:basedOn w:val="ZsysbasisUNL"/>
    <w:next w:val="BasistekstUNL"/>
    <w:uiPriority w:val="18"/>
    <w:qFormat/>
    <w:rsid w:val="00017D9E"/>
    <w:pPr>
      <w:numPr>
        <w:numId w:val="19"/>
      </w:numPr>
    </w:pPr>
  </w:style>
  <w:style w:type="paragraph" w:customStyle="1" w:styleId="OpsommingkleineletterbasistekstUNL">
    <w:name w:val="Opsomming kleine letter basistekst UNL"/>
    <w:basedOn w:val="ZsysbasisUNL"/>
    <w:next w:val="BasistekstUNL"/>
    <w:uiPriority w:val="14"/>
    <w:qFormat/>
    <w:rsid w:val="00017D9E"/>
    <w:pPr>
      <w:numPr>
        <w:numId w:val="18"/>
      </w:numPr>
    </w:pPr>
  </w:style>
  <w:style w:type="numbering" w:customStyle="1" w:styleId="OpsommingkleineletterUNL">
    <w:name w:val="Opsomming kleine letter UNL"/>
    <w:uiPriority w:val="99"/>
    <w:semiHidden/>
    <w:rsid w:val="00017D9E"/>
    <w:pPr>
      <w:numPr>
        <w:numId w:val="18"/>
      </w:numPr>
    </w:pPr>
  </w:style>
  <w:style w:type="numbering" w:customStyle="1" w:styleId="OpsommingnummerUNL">
    <w:name w:val="Opsomming nummer UNL"/>
    <w:uiPriority w:val="99"/>
    <w:semiHidden/>
    <w:rsid w:val="00017D9E"/>
    <w:pPr>
      <w:numPr>
        <w:numId w:val="19"/>
      </w:numPr>
    </w:pPr>
  </w:style>
  <w:style w:type="table" w:customStyle="1" w:styleId="TabelstijlmetopmaakUNL">
    <w:name w:val="Tabelstijl met opmaak UNL"/>
    <w:basedOn w:val="Standaardtabel"/>
    <w:uiPriority w:val="99"/>
    <w:rsid w:val="00017D9E"/>
    <w:tblPr>
      <w:tblBorders>
        <w:top w:val="single" w:sz="4" w:space="0" w:color="009B82" w:themeColor="accent1"/>
        <w:left w:val="single" w:sz="4" w:space="0" w:color="009B82" w:themeColor="accent1"/>
        <w:bottom w:val="single" w:sz="4" w:space="0" w:color="009B82" w:themeColor="accent1"/>
        <w:right w:val="single" w:sz="4" w:space="0" w:color="009B82" w:themeColor="accent1"/>
        <w:insideH w:val="single" w:sz="4" w:space="0" w:color="009B82" w:themeColor="accent1"/>
        <w:insideV w:val="single" w:sz="4" w:space="0" w:color="009B82" w:themeColor="accent1"/>
      </w:tblBorders>
      <w:tblCellMar>
        <w:top w:w="80" w:type="dxa"/>
        <w:left w:w="113" w:type="dxa"/>
        <w:bottom w:w="40" w:type="dxa"/>
        <w:right w:w="113" w:type="dxa"/>
      </w:tblCellMar>
    </w:tblPr>
    <w:tblStylePr w:type="firstRow">
      <w:rPr>
        <w:b/>
        <w:color w:val="005A3C" w:themeColor="accent2"/>
      </w:rPr>
      <w:tblPr/>
      <w:tcPr>
        <w:shd w:val="clear" w:color="auto" w:fill="50CDB4"/>
      </w:tcPr>
    </w:tblStylePr>
  </w:style>
  <w:style w:type="paragraph" w:customStyle="1" w:styleId="DocumentgegevenscodeUNL">
    <w:name w:val="Documentgegevens code UNL"/>
    <w:basedOn w:val="ZsysbasisdocumentgegevensUNL"/>
    <w:uiPriority w:val="39"/>
    <w:rsid w:val="00017D9E"/>
    <w:pPr>
      <w:spacing w:line="240" w:lineRule="exact"/>
      <w:ind w:right="170"/>
      <w:jc w:val="right"/>
    </w:pPr>
    <w:rPr>
      <w:noProof/>
      <w:color w:val="009B82" w:themeColor="accent1"/>
    </w:rPr>
  </w:style>
  <w:style w:type="paragraph" w:customStyle="1" w:styleId="DocumentgegevensonderwerpUNL">
    <w:name w:val="Documentgegevens onderwerp UNL"/>
    <w:basedOn w:val="ZsysbasisUNL"/>
    <w:uiPriority w:val="39"/>
    <w:rsid w:val="00017D9E"/>
  </w:style>
  <w:style w:type="paragraph" w:customStyle="1" w:styleId="Kop1nietininhoudsopgaveUNL">
    <w:name w:val="Kop 1 niet in inhoudsopgave UNL"/>
    <w:basedOn w:val="ZsysbasisUNL"/>
    <w:next w:val="BasistekstUNL"/>
    <w:uiPriority w:val="5"/>
    <w:rsid w:val="00017D9E"/>
  </w:style>
  <w:style w:type="table" w:styleId="Rastertabel7kleurrijk-Accent3">
    <w:name w:val="Grid Table 7 Colorful Accent 3"/>
    <w:basedOn w:val="Standaardtabel"/>
    <w:uiPriority w:val="52"/>
    <w:rsid w:val="00017D9E"/>
    <w:pPr>
      <w:spacing w:line="240" w:lineRule="auto"/>
    </w:pPr>
    <w:rPr>
      <w:color w:val="9D0000" w:themeColor="accent3" w:themeShade="BF"/>
    </w:rPr>
    <w:tblPr>
      <w:tblStyleRowBandSize w:val="1"/>
      <w:tblStyleColBandSize w:val="1"/>
      <w:tblBorders>
        <w:top w:val="single" w:sz="4" w:space="0" w:color="FF4B4B" w:themeColor="accent3" w:themeTint="99"/>
        <w:left w:val="single" w:sz="4" w:space="0" w:color="FF4B4B" w:themeColor="accent3" w:themeTint="99"/>
        <w:bottom w:val="single" w:sz="4" w:space="0" w:color="FF4B4B" w:themeColor="accent3" w:themeTint="99"/>
        <w:right w:val="single" w:sz="4" w:space="0" w:color="FF4B4B" w:themeColor="accent3" w:themeTint="99"/>
        <w:insideH w:val="single" w:sz="4" w:space="0" w:color="FF4B4B" w:themeColor="accent3" w:themeTint="99"/>
        <w:insideV w:val="single" w:sz="4" w:space="0" w:color="FF4B4B" w:themeColor="accent3"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C3C3" w:themeFill="accent3" w:themeFillTint="33"/>
      </w:tcPr>
    </w:tblStylePr>
    <w:tblStylePr w:type="band1Horz">
      <w:tblPr/>
      <w:tcPr>
        <w:shd w:val="clear" w:color="auto" w:fill="FFC3C3" w:themeFill="accent3" w:themeFillTint="33"/>
      </w:tcPr>
    </w:tblStylePr>
    <w:tblStylePr w:type="neCell">
      <w:tblPr/>
      <w:tcPr>
        <w:tcBorders>
          <w:bottom w:val="single" w:sz="4" w:space="0" w:color="FF4B4B" w:themeColor="accent3" w:themeTint="99"/>
        </w:tcBorders>
      </w:tcPr>
    </w:tblStylePr>
    <w:tblStylePr w:type="nwCell">
      <w:tblPr/>
      <w:tcPr>
        <w:tcBorders>
          <w:bottom w:val="single" w:sz="4" w:space="0" w:color="FF4B4B" w:themeColor="accent3" w:themeTint="99"/>
        </w:tcBorders>
      </w:tcPr>
    </w:tblStylePr>
    <w:tblStylePr w:type="seCell">
      <w:tblPr/>
      <w:tcPr>
        <w:tcBorders>
          <w:top w:val="single" w:sz="4" w:space="0" w:color="FF4B4B" w:themeColor="accent3" w:themeTint="99"/>
        </w:tcBorders>
      </w:tcPr>
    </w:tblStylePr>
    <w:tblStylePr w:type="swCell">
      <w:tblPr/>
      <w:tcPr>
        <w:tcBorders>
          <w:top w:val="single" w:sz="4" w:space="0" w:color="FF4B4B" w:themeColor="accent3" w:themeTint="99"/>
        </w:tcBorders>
      </w:tcPr>
    </w:tblStylePr>
  </w:style>
  <w:style w:type="table" w:styleId="Rastertabel7kleurrijk-Accent4">
    <w:name w:val="Grid Table 7 Colorful Accent 4"/>
    <w:basedOn w:val="Standaardtabel"/>
    <w:uiPriority w:val="52"/>
    <w:rsid w:val="00017D9E"/>
    <w:pPr>
      <w:spacing w:line="240" w:lineRule="auto"/>
    </w:pPr>
    <w:rPr>
      <w:color w:val="BF3B00" w:themeColor="accent4" w:themeShade="BF"/>
    </w:rPr>
    <w:tblPr>
      <w:tblStyleRowBandSize w:val="1"/>
      <w:tblStyleColBandSize w:val="1"/>
      <w:tblBorders>
        <w:top w:val="single" w:sz="4" w:space="0" w:color="FF9666" w:themeColor="accent4" w:themeTint="99"/>
        <w:left w:val="single" w:sz="4" w:space="0" w:color="FF9666" w:themeColor="accent4" w:themeTint="99"/>
        <w:bottom w:val="single" w:sz="4" w:space="0" w:color="FF9666" w:themeColor="accent4" w:themeTint="99"/>
        <w:right w:val="single" w:sz="4" w:space="0" w:color="FF9666" w:themeColor="accent4" w:themeTint="99"/>
        <w:insideH w:val="single" w:sz="4" w:space="0" w:color="FF9666" w:themeColor="accent4" w:themeTint="99"/>
        <w:insideV w:val="single" w:sz="4" w:space="0" w:color="FF9666" w:themeColor="accent4"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DCCC" w:themeFill="accent4" w:themeFillTint="33"/>
      </w:tcPr>
    </w:tblStylePr>
    <w:tblStylePr w:type="band1Horz">
      <w:tblPr/>
      <w:tcPr>
        <w:shd w:val="clear" w:color="auto" w:fill="FFDCCC" w:themeFill="accent4" w:themeFillTint="33"/>
      </w:tcPr>
    </w:tblStylePr>
    <w:tblStylePr w:type="neCell">
      <w:tblPr/>
      <w:tcPr>
        <w:tcBorders>
          <w:bottom w:val="single" w:sz="4" w:space="0" w:color="FF9666" w:themeColor="accent4" w:themeTint="99"/>
        </w:tcBorders>
      </w:tcPr>
    </w:tblStylePr>
    <w:tblStylePr w:type="nwCell">
      <w:tblPr/>
      <w:tcPr>
        <w:tcBorders>
          <w:bottom w:val="single" w:sz="4" w:space="0" w:color="FF9666" w:themeColor="accent4" w:themeTint="99"/>
        </w:tcBorders>
      </w:tcPr>
    </w:tblStylePr>
    <w:tblStylePr w:type="seCell">
      <w:tblPr/>
      <w:tcPr>
        <w:tcBorders>
          <w:top w:val="single" w:sz="4" w:space="0" w:color="FF9666" w:themeColor="accent4" w:themeTint="99"/>
        </w:tcBorders>
      </w:tcPr>
    </w:tblStylePr>
    <w:tblStylePr w:type="swCell">
      <w:tblPr/>
      <w:tcPr>
        <w:tcBorders>
          <w:top w:val="single" w:sz="4" w:space="0" w:color="FF9666" w:themeColor="accent4" w:themeTint="99"/>
        </w:tcBorders>
      </w:tcPr>
    </w:tblStylePr>
  </w:style>
  <w:style w:type="table" w:styleId="Rastertabel7kleurrijk-Accent5">
    <w:name w:val="Grid Table 7 Colorful Accent 5"/>
    <w:basedOn w:val="Standaardtabel"/>
    <w:uiPriority w:val="52"/>
    <w:rsid w:val="00017D9E"/>
    <w:pPr>
      <w:spacing w:line="240" w:lineRule="auto"/>
    </w:pPr>
    <w:rPr>
      <w:color w:val="BF9500" w:themeColor="accent5" w:themeShade="BF"/>
    </w:rPr>
    <w:tblPr>
      <w:tblStyleRowBandSize w:val="1"/>
      <w:tblStyleColBandSize w:val="1"/>
      <w:tblBorders>
        <w:top w:val="single" w:sz="4" w:space="0" w:color="FFDE66" w:themeColor="accent5" w:themeTint="99"/>
        <w:left w:val="single" w:sz="4" w:space="0" w:color="FFDE66" w:themeColor="accent5" w:themeTint="99"/>
        <w:bottom w:val="single" w:sz="4" w:space="0" w:color="FFDE66" w:themeColor="accent5" w:themeTint="99"/>
        <w:right w:val="single" w:sz="4" w:space="0" w:color="FFDE66" w:themeColor="accent5" w:themeTint="99"/>
        <w:insideH w:val="single" w:sz="4" w:space="0" w:color="FFDE66" w:themeColor="accent5" w:themeTint="99"/>
        <w:insideV w:val="single" w:sz="4" w:space="0" w:color="FFDE66" w:themeColor="accent5"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FFF4CC" w:themeFill="accent5" w:themeFillTint="33"/>
      </w:tcPr>
    </w:tblStylePr>
    <w:tblStylePr w:type="band1Horz">
      <w:tblPr/>
      <w:tcPr>
        <w:shd w:val="clear" w:color="auto" w:fill="FFF4CC" w:themeFill="accent5" w:themeFillTint="33"/>
      </w:tcPr>
    </w:tblStylePr>
    <w:tblStylePr w:type="neCell">
      <w:tblPr/>
      <w:tcPr>
        <w:tcBorders>
          <w:bottom w:val="single" w:sz="4" w:space="0" w:color="FFDE66" w:themeColor="accent5" w:themeTint="99"/>
        </w:tcBorders>
      </w:tcPr>
    </w:tblStylePr>
    <w:tblStylePr w:type="nwCell">
      <w:tblPr/>
      <w:tcPr>
        <w:tcBorders>
          <w:bottom w:val="single" w:sz="4" w:space="0" w:color="FFDE66" w:themeColor="accent5" w:themeTint="99"/>
        </w:tcBorders>
      </w:tcPr>
    </w:tblStylePr>
    <w:tblStylePr w:type="seCell">
      <w:tblPr/>
      <w:tcPr>
        <w:tcBorders>
          <w:top w:val="single" w:sz="4" w:space="0" w:color="FFDE66" w:themeColor="accent5" w:themeTint="99"/>
        </w:tcBorders>
      </w:tcPr>
    </w:tblStylePr>
    <w:tblStylePr w:type="swCell">
      <w:tblPr/>
      <w:tcPr>
        <w:tcBorders>
          <w:top w:val="single" w:sz="4" w:space="0" w:color="FFDE66" w:themeColor="accent5" w:themeTint="99"/>
        </w:tcBorders>
      </w:tcPr>
    </w:tblStylePr>
  </w:style>
  <w:style w:type="table" w:styleId="Rastertabel7kleurrijk-Accent6">
    <w:name w:val="Grid Table 7 Colorful Accent 6"/>
    <w:basedOn w:val="Standaardtabel"/>
    <w:uiPriority w:val="52"/>
    <w:rsid w:val="00017D9E"/>
    <w:pPr>
      <w:spacing w:line="240" w:lineRule="auto"/>
    </w:pPr>
    <w:rPr>
      <w:color w:val="001D70" w:themeColor="accent6" w:themeShade="BF"/>
    </w:rPr>
    <w:tblPr>
      <w:tblStyleRowBandSize w:val="1"/>
      <w:tblStyleColBandSize w:val="1"/>
      <w:tblBorders>
        <w:top w:val="single" w:sz="4" w:space="0" w:color="2760FF" w:themeColor="accent6" w:themeTint="99"/>
        <w:left w:val="single" w:sz="4" w:space="0" w:color="2760FF" w:themeColor="accent6" w:themeTint="99"/>
        <w:bottom w:val="single" w:sz="4" w:space="0" w:color="2760FF" w:themeColor="accent6" w:themeTint="99"/>
        <w:right w:val="single" w:sz="4" w:space="0" w:color="2760FF" w:themeColor="accent6" w:themeTint="99"/>
        <w:insideH w:val="single" w:sz="4" w:space="0" w:color="2760FF" w:themeColor="accent6" w:themeTint="99"/>
        <w:insideV w:val="single" w:sz="4" w:space="0" w:color="2760FF"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B7CAFF" w:themeFill="accent6" w:themeFillTint="33"/>
      </w:tcPr>
    </w:tblStylePr>
    <w:tblStylePr w:type="band1Horz">
      <w:tblPr/>
      <w:tcPr>
        <w:shd w:val="clear" w:color="auto" w:fill="B7CAFF" w:themeFill="accent6" w:themeFillTint="33"/>
      </w:tcPr>
    </w:tblStylePr>
    <w:tblStylePr w:type="neCell">
      <w:tblPr/>
      <w:tcPr>
        <w:tcBorders>
          <w:bottom w:val="single" w:sz="4" w:space="0" w:color="2760FF" w:themeColor="accent6" w:themeTint="99"/>
        </w:tcBorders>
      </w:tcPr>
    </w:tblStylePr>
    <w:tblStylePr w:type="nwCell">
      <w:tblPr/>
      <w:tcPr>
        <w:tcBorders>
          <w:bottom w:val="single" w:sz="4" w:space="0" w:color="2760FF" w:themeColor="accent6" w:themeTint="99"/>
        </w:tcBorders>
      </w:tcPr>
    </w:tblStylePr>
    <w:tblStylePr w:type="seCell">
      <w:tblPr/>
      <w:tcPr>
        <w:tcBorders>
          <w:top w:val="single" w:sz="4" w:space="0" w:color="2760FF" w:themeColor="accent6" w:themeTint="99"/>
        </w:tcBorders>
      </w:tcPr>
    </w:tblStylePr>
    <w:tblStylePr w:type="swCell">
      <w:tblPr/>
      <w:tcPr>
        <w:tcBorders>
          <w:top w:val="single" w:sz="4" w:space="0" w:color="2760FF" w:themeColor="accent6" w:themeTint="99"/>
        </w:tcBorders>
      </w:tcPr>
    </w:tblStylePr>
  </w:style>
  <w:style w:type="table" w:styleId="Tabelrasterlicht">
    <w:name w:val="Grid Table Light"/>
    <w:basedOn w:val="Standaardtabel"/>
    <w:uiPriority w:val="40"/>
    <w:rsid w:val="00017D9E"/>
    <w:pPr>
      <w:spacing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Opsomminghoofdletter1eniveauUNL">
    <w:name w:val="Opsomming hoofdletter 1e niveau UNL"/>
    <w:basedOn w:val="ZsysbasisUNL"/>
    <w:uiPriority w:val="94"/>
    <w:qFormat/>
    <w:rsid w:val="00017D9E"/>
    <w:pPr>
      <w:numPr>
        <w:ilvl w:val="1"/>
        <w:numId w:val="23"/>
      </w:numPr>
    </w:pPr>
  </w:style>
  <w:style w:type="paragraph" w:customStyle="1" w:styleId="Opsomminghoofdletter2eniveauUNL">
    <w:name w:val="Opsomming hoofdletter 2e niveau UNL"/>
    <w:basedOn w:val="ZsysbasisUNL"/>
    <w:uiPriority w:val="94"/>
    <w:qFormat/>
    <w:rsid w:val="00017D9E"/>
    <w:pPr>
      <w:numPr>
        <w:ilvl w:val="2"/>
        <w:numId w:val="23"/>
      </w:numPr>
    </w:pPr>
  </w:style>
  <w:style w:type="paragraph" w:customStyle="1" w:styleId="Opsomminghoofdletter3eniveauUNL">
    <w:name w:val="Opsomming hoofdletter 3e niveau UNL"/>
    <w:basedOn w:val="ZsysbasisUNL"/>
    <w:uiPriority w:val="94"/>
    <w:qFormat/>
    <w:rsid w:val="00017D9E"/>
    <w:pPr>
      <w:numPr>
        <w:ilvl w:val="3"/>
        <w:numId w:val="23"/>
      </w:numPr>
    </w:pPr>
  </w:style>
  <w:style w:type="paragraph" w:customStyle="1" w:styleId="OpsomminghoofdletterbasistekstUNL">
    <w:name w:val="Opsomming hoofdletter basistekst UNL"/>
    <w:basedOn w:val="ZsysbasisUNL"/>
    <w:next w:val="BasistekstUNL"/>
    <w:uiPriority w:val="94"/>
    <w:qFormat/>
    <w:rsid w:val="00017D9E"/>
    <w:pPr>
      <w:numPr>
        <w:numId w:val="23"/>
      </w:numPr>
    </w:pPr>
  </w:style>
  <w:style w:type="numbering" w:customStyle="1" w:styleId="OpsomminghoofdletterUNL">
    <w:name w:val="Opsomming hoofdletter UNL"/>
    <w:uiPriority w:val="99"/>
    <w:rsid w:val="00017D9E"/>
    <w:pPr>
      <w:numPr>
        <w:numId w:val="23"/>
      </w:numPr>
    </w:pPr>
  </w:style>
  <w:style w:type="paragraph" w:styleId="Voetnoottekst">
    <w:name w:val="footnote text"/>
    <w:basedOn w:val="Standaard"/>
    <w:link w:val="VoetnoottekstChar"/>
    <w:uiPriority w:val="54"/>
    <w:semiHidden/>
    <w:unhideWhenUsed/>
    <w:rsid w:val="00B70F0D"/>
    <w:pPr>
      <w:spacing w:line="240" w:lineRule="auto"/>
    </w:pPr>
    <w:rPr>
      <w:sz w:val="20"/>
      <w:szCs w:val="20"/>
    </w:rPr>
  </w:style>
  <w:style w:type="character" w:customStyle="1" w:styleId="VoetnoottekstChar">
    <w:name w:val="Voetnoottekst Char"/>
    <w:basedOn w:val="Standaardalinea-lettertype"/>
    <w:link w:val="Voetnoottekst"/>
    <w:uiPriority w:val="54"/>
    <w:semiHidden/>
    <w:rsid w:val="00B70F0D"/>
    <w:rPr>
      <w:sz w:val="20"/>
      <w:szCs w:val="20"/>
    </w:rPr>
  </w:style>
  <w:style w:type="paragraph" w:styleId="Ondertitel">
    <w:name w:val="Subtitle"/>
    <w:basedOn w:val="Standaard"/>
    <w:next w:val="Standaard"/>
    <w:link w:val="OndertitelChar"/>
    <w:qFormat/>
    <w:rsid w:val="00170C2B"/>
    <w:pPr>
      <w:numPr>
        <w:ilvl w:val="1"/>
      </w:numPr>
      <w:spacing w:after="160"/>
    </w:pPr>
    <w:rPr>
      <w:rFonts w:asciiTheme="minorHAnsi" w:eastAsiaTheme="minorEastAsia" w:hAnsiTheme="minorHAnsi" w:cstheme="minorBidi"/>
      <w:color w:val="5A5A5A" w:themeColor="text1" w:themeTint="A5"/>
      <w:spacing w:val="15"/>
      <w:sz w:val="22"/>
      <w:szCs w:val="22"/>
    </w:rPr>
  </w:style>
  <w:style w:type="character" w:customStyle="1" w:styleId="OndertitelChar">
    <w:name w:val="Ondertitel Char"/>
    <w:basedOn w:val="Standaardalinea-lettertype"/>
    <w:link w:val="Ondertitel"/>
    <w:rsid w:val="00170C2B"/>
    <w:rPr>
      <w:rFonts w:asciiTheme="minorHAnsi" w:eastAsiaTheme="minorEastAsia" w:hAnsiTheme="minorHAnsi" w:cstheme="minorBidi"/>
      <w:color w:val="5A5A5A" w:themeColor="text1" w:themeTint="A5"/>
      <w:spacing w:val="15"/>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857117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footer" Target="footer1.xml" Id="rId13" /><Relationship Type="http://schemas.openxmlformats.org/officeDocument/2006/relationships/settings" Target="settings.xml" Id="rId7" /><Relationship Type="http://schemas.openxmlformats.org/officeDocument/2006/relationships/header" Target="header1.xml" Id="rId12" /><Relationship Type="http://schemas.openxmlformats.org/officeDocument/2006/relationships/theme" Target="theme/theme1.xml" Id="rId17" /><Relationship Type="http://schemas.openxmlformats.org/officeDocument/2006/relationships/fontTable" Target="fontTable.xml" Id="rId16" /><Relationship Type="http://schemas.openxmlformats.org/officeDocument/2006/relationships/styles" Target="styles.xml" Id="rId6" /><Relationship Type="http://schemas.openxmlformats.org/officeDocument/2006/relationships/hyperlink" Target="https://www.universiteitenvannederland.nl/handreiking-voor-universiteiten-om-nederlandse-taalcompetentie-van-studenten-te-stimuleren" TargetMode="External" Id="rId11" /><Relationship Type="http://schemas.openxmlformats.org/officeDocument/2006/relationships/numbering" Target="numbering.xml" Id="rId5" /><Relationship Type="http://schemas.openxmlformats.org/officeDocument/2006/relationships/footer" Target="footer2.xml" Id="rId15" /><Relationship Type="http://schemas.openxmlformats.org/officeDocument/2006/relationships/endnotes" Target="endnotes.xml" Id="rId10" /><Relationship Type="http://schemas.openxmlformats.org/officeDocument/2006/relationships/footnotes" Target="footnotes.xml" Id="rId9" /><Relationship Type="http://schemas.openxmlformats.org/officeDocument/2006/relationships/header" Target="header2.xml" Id="rId14" /></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settings.xml.rels><?xml version="1.0" encoding="UTF-8" standalone="yes"?>
<Relationships xmlns="http://schemas.openxmlformats.org/package/2006/relationships"><Relationship Id="rId1" Type="http://schemas.openxmlformats.org/officeDocument/2006/relationships/attachedTemplate" Target="file:///C:\ProgramData\JoulesUnlimited\WorkgroupTemplates\Memo%20UNL.dotx" TargetMode="External"/></Relationships>
</file>

<file path=word/theme/theme1.xml><?xml version="1.0" encoding="utf-8"?>
<a:theme xmlns:a="http://schemas.openxmlformats.org/drawingml/2006/main" name="Office-thema">
  <a:themeElements>
    <a:clrScheme name="Kleuren UNL">
      <a:dk1>
        <a:sysClr val="windowText" lastClr="000000"/>
      </a:dk1>
      <a:lt1>
        <a:srgbClr val="FFFFFF"/>
      </a:lt1>
      <a:dk2>
        <a:srgbClr val="000000"/>
      </a:dk2>
      <a:lt2>
        <a:srgbClr val="FFFFFF"/>
      </a:lt2>
      <a:accent1>
        <a:srgbClr val="009B82"/>
      </a:accent1>
      <a:accent2>
        <a:srgbClr val="005A3C"/>
      </a:accent2>
      <a:accent3>
        <a:srgbClr val="D20000"/>
      </a:accent3>
      <a:accent4>
        <a:srgbClr val="FF5000"/>
      </a:accent4>
      <a:accent5>
        <a:srgbClr val="FFC800"/>
      </a:accent5>
      <a:accent6>
        <a:srgbClr val="002896"/>
      </a:accent6>
      <a:hlink>
        <a:srgbClr val="000000"/>
      </a:hlink>
      <a:folHlink>
        <a:srgbClr val="000000"/>
      </a:folHlink>
    </a:clrScheme>
    <a:fontScheme name="Lettertypen UNL">
      <a:majorFont>
        <a:latin typeface="Georgia"/>
        <a:ea typeface=""/>
        <a:cs typeface=""/>
      </a:majorFont>
      <a:minorFont>
        <a:latin typeface="Arial"/>
        <a:ea typeface=""/>
        <a:cs typeface=""/>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ap:Properties xmlns:vt="http://schemas.openxmlformats.org/officeDocument/2006/docPropsVTypes" xmlns:ap="http://schemas.openxmlformats.org/officeDocument/2006/extended-properties">
  <ap:Pages>3</ap:Pages>
  <ap:Words>1128</ap:Words>
  <ap:Characters>6208</ap:Characters>
  <ap:DocSecurity>0</ap:DocSecurity>
  <ap:Lines>51</ap:Lines>
  <ap:Paragraphs>14</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7322</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2026-10-05T12:46:00.0000000Z</dcterms:created>
  <dcterms:modified xsi:type="dcterms:W3CDTF">2026-10-05T12:46:00.0000000Z</dcterms:modified>
  <version/>
  <category/>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0x0101009640517D35DA7A4EA1F27A879176E772</vt:lpwstr>
  </property>
  <property fmtid="{D5CDD505-2E9C-101B-9397-08002B2CF9AE}" pid="3" name="MediaServiceImageTags">
    <vt:lpwstr/>
  </property>
  <property fmtid="{D5CDD505-2E9C-101B-9397-08002B2CF9AE}" pid="4" name="JUBasedOn">
    <vt:lpwstr>Memo UNL.dotx</vt:lpwstr>
  </property>
  <property fmtid="{D5CDD505-2E9C-101B-9397-08002B2CF9AE}" pid="5" name="cs_objectid">
    <vt:lpwstr>66304469</vt:lpwstr>
  </property>
</Properties>
</file>