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61FE" w:rsidP="002861FE" w:rsidRDefault="005C2F8A" w14:paraId="4020AB81" w14:textId="111A62D1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Op</w:t>
      </w:r>
      <w:r w:rsidR="002861FE">
        <w:rPr>
          <w:rFonts w:eastAsia="Times New Roman" w:cs="Calibri"/>
          <w:lang w:eastAsia="nl-NL"/>
        </w:rPr>
        <w:t xml:space="preserve"> 19 augustus 2026 </w:t>
      </w:r>
      <w:r>
        <w:rPr>
          <w:rFonts w:eastAsia="Times New Roman" w:cs="Calibri"/>
          <w:lang w:eastAsia="nl-NL"/>
        </w:rPr>
        <w:t xml:space="preserve">zijn </w:t>
      </w:r>
      <w:r w:rsidR="002861FE">
        <w:rPr>
          <w:rFonts w:eastAsia="Times New Roman" w:cs="Calibri"/>
          <w:lang w:eastAsia="nl-NL"/>
        </w:rPr>
        <w:t>door het lid Teunissen (PvdD) schriftelijke vragen gesteld over “</w:t>
      </w:r>
      <w:r w:rsidRPr="002861FE" w:rsidR="002861FE">
        <w:rPr>
          <w:rFonts w:eastAsia="Times New Roman" w:cs="Calibri"/>
          <w:lang w:eastAsia="nl-NL"/>
        </w:rPr>
        <w:t xml:space="preserve">het in het zonnetje zetten van </w:t>
      </w:r>
      <w:proofErr w:type="spellStart"/>
      <w:r w:rsidRPr="002861FE" w:rsidR="002861FE">
        <w:rPr>
          <w:rFonts w:eastAsia="Times New Roman" w:cs="Calibri"/>
          <w:lang w:eastAsia="nl-NL"/>
        </w:rPr>
        <w:t>Booking</w:t>
      </w:r>
      <w:proofErr w:type="spellEnd"/>
      <w:r w:rsidRPr="002861FE" w:rsidR="002861FE">
        <w:rPr>
          <w:rFonts w:eastAsia="Times New Roman" w:cs="Calibri"/>
          <w:lang w:eastAsia="nl-NL"/>
        </w:rPr>
        <w:t>, terwijl dit bedrijf bijdraagt aan illegale Israëlische nederzettingen op bezet Palestijns gebied</w:t>
      </w:r>
      <w:r w:rsidR="002861FE">
        <w:rPr>
          <w:rFonts w:eastAsia="Times New Roman" w:cs="Calibri"/>
          <w:lang w:eastAsia="nl-NL"/>
        </w:rPr>
        <w:t>” (kenmerk:</w:t>
      </w:r>
      <w:r w:rsidRPr="002861FE" w:rsidR="002861FE">
        <w:t xml:space="preserve"> </w:t>
      </w:r>
      <w:r w:rsidRPr="002861FE" w:rsidR="002861FE">
        <w:rPr>
          <w:rFonts w:eastAsia="Times New Roman" w:cs="Calibri"/>
          <w:lang w:eastAsia="nl-NL"/>
        </w:rPr>
        <w:t>2026Z17010</w:t>
      </w:r>
      <w:r w:rsidR="002861FE">
        <w:rPr>
          <w:rFonts w:eastAsia="Times New Roman" w:cs="Calibri"/>
          <w:lang w:eastAsia="nl-NL"/>
        </w:rPr>
        <w:t xml:space="preserve">). </w:t>
      </w:r>
    </w:p>
    <w:p w:rsidR="000D3E8D" w:rsidP="002861FE" w:rsidRDefault="000D3E8D" w14:paraId="501EACD0" w14:textId="3986F2DB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Gelet op de inhoud van de vragen heb ik de beantwoording van deze vragen overgedragen aan de minister van Buitenlandse Handel en Ontwikkelingssamenwerking.</w:t>
      </w:r>
    </w:p>
    <w:p w:rsidR="00423102" w:rsidP="002861FE" w:rsidRDefault="002861FE" w14:paraId="1D8E1FA7" w14:textId="1B5A1FBD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Op 2 september 2026 zijn door het lid Dobbe (SP) schriftelijke vragen gesteld over “</w:t>
      </w:r>
      <w:r w:rsidRPr="002861FE">
        <w:rPr>
          <w:rFonts w:eastAsia="Times New Roman" w:cs="Calibri"/>
          <w:lang w:eastAsia="nl-NL"/>
        </w:rPr>
        <w:t>de oproep van meer dan 230 voormalige bewindspersonen, ambassadeurs, diplomaten en ambtenaren om meer maatregelen te nemen tegen Israël</w:t>
      </w:r>
      <w:r>
        <w:rPr>
          <w:rFonts w:eastAsia="Times New Roman" w:cs="Calibri"/>
          <w:lang w:eastAsia="nl-NL"/>
        </w:rPr>
        <w:t xml:space="preserve">” (kenmerk: </w:t>
      </w:r>
      <w:r w:rsidRPr="002861FE">
        <w:rPr>
          <w:rFonts w:eastAsia="Times New Roman" w:cs="Calibri"/>
          <w:lang w:eastAsia="nl-NL"/>
        </w:rPr>
        <w:t>2026Z17714</w:t>
      </w:r>
      <w:r>
        <w:rPr>
          <w:rFonts w:eastAsia="Times New Roman" w:cs="Calibri"/>
          <w:lang w:eastAsia="nl-NL"/>
        </w:rPr>
        <w:t>).</w:t>
      </w:r>
      <w:r w:rsidR="000D3E8D">
        <w:rPr>
          <w:rFonts w:eastAsia="Times New Roman" w:cs="Calibri"/>
          <w:lang w:eastAsia="nl-NL"/>
        </w:rPr>
        <w:t xml:space="preserve"> </w:t>
      </w:r>
      <w:r w:rsidR="00423102">
        <w:rPr>
          <w:rFonts w:eastAsia="Times New Roman" w:cs="Calibri"/>
          <w:lang w:eastAsia="nl-NL"/>
        </w:rPr>
        <w:t xml:space="preserve">Op 21 september 2026 zijn door het lid </w:t>
      </w:r>
      <w:proofErr w:type="spellStart"/>
      <w:r w:rsidR="00423102">
        <w:rPr>
          <w:rFonts w:eastAsia="Times New Roman" w:cs="Calibri"/>
          <w:lang w:eastAsia="nl-NL"/>
        </w:rPr>
        <w:t>Markuszower</w:t>
      </w:r>
      <w:proofErr w:type="spellEnd"/>
      <w:r w:rsidR="00423102">
        <w:rPr>
          <w:rFonts w:eastAsia="Times New Roman" w:cs="Calibri"/>
          <w:lang w:eastAsia="nl-NL"/>
        </w:rPr>
        <w:t xml:space="preserve"> (Groep </w:t>
      </w:r>
      <w:proofErr w:type="spellStart"/>
      <w:r w:rsidR="00423102">
        <w:rPr>
          <w:rFonts w:eastAsia="Times New Roman" w:cs="Calibri"/>
          <w:lang w:eastAsia="nl-NL"/>
        </w:rPr>
        <w:t>Markuszower</w:t>
      </w:r>
      <w:proofErr w:type="spellEnd"/>
      <w:r w:rsidR="00423102">
        <w:rPr>
          <w:rFonts w:eastAsia="Times New Roman" w:cs="Calibri"/>
          <w:lang w:eastAsia="nl-NL"/>
        </w:rPr>
        <w:t>) schriftelijke vragen gesteld over “</w:t>
      </w:r>
      <w:r w:rsidRPr="00423102" w:rsidR="00423102">
        <w:rPr>
          <w:rFonts w:eastAsia="Times New Roman" w:cs="Calibri"/>
          <w:lang w:eastAsia="nl-NL"/>
        </w:rPr>
        <w:t xml:space="preserve">de invloed van </w:t>
      </w:r>
      <w:proofErr w:type="spellStart"/>
      <w:r w:rsidRPr="00423102" w:rsidR="00423102">
        <w:rPr>
          <w:rFonts w:eastAsia="Times New Roman" w:cs="Calibri"/>
          <w:lang w:eastAsia="nl-NL"/>
        </w:rPr>
        <w:t>NGO’s</w:t>
      </w:r>
      <w:proofErr w:type="spellEnd"/>
      <w:r w:rsidRPr="00423102" w:rsidR="00423102">
        <w:rPr>
          <w:rFonts w:eastAsia="Times New Roman" w:cs="Calibri"/>
          <w:lang w:eastAsia="nl-NL"/>
        </w:rPr>
        <w:t xml:space="preserve"> en achterkamertjespolitiek bij de totstandkoming van het Sanctiebesluit Israël</w:t>
      </w:r>
      <w:r w:rsidR="00423102">
        <w:rPr>
          <w:rFonts w:eastAsia="Times New Roman" w:cs="Calibri"/>
          <w:lang w:eastAsia="nl-NL"/>
        </w:rPr>
        <w:t xml:space="preserve">” (kenmerk: </w:t>
      </w:r>
      <w:r w:rsidRPr="00423102" w:rsidR="00423102">
        <w:rPr>
          <w:rFonts w:eastAsia="Times New Roman" w:cs="Calibri"/>
          <w:lang w:eastAsia="nl-NL"/>
        </w:rPr>
        <w:t>2026Z19367</w:t>
      </w:r>
      <w:r w:rsidR="00423102">
        <w:rPr>
          <w:rFonts w:eastAsia="Times New Roman" w:cs="Calibri"/>
          <w:lang w:eastAsia="nl-NL"/>
        </w:rPr>
        <w:t>).</w:t>
      </w:r>
    </w:p>
    <w:p w:rsidR="002861FE" w:rsidP="002861FE" w:rsidRDefault="002861FE" w14:paraId="5571479C" w14:textId="1C053CB6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Gelet op de inhoud van de vragen heb ik de beantwoording van deze vragen overgedragen aan de minister van Buitenlandse Zaken.</w:t>
      </w:r>
    </w:p>
    <w:p w:rsidR="00423102" w:rsidP="002861FE" w:rsidRDefault="00423102" w14:paraId="3354DE6D" w14:textId="3BBFCCB4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Voorts zijn op 25 september 2026 door de leden Schenk en Van Houwelingen (FVD) schriftelijke vragen gesteld over “</w:t>
      </w:r>
      <w:r w:rsidRPr="00423102">
        <w:rPr>
          <w:rFonts w:eastAsia="Times New Roman" w:cs="Calibri"/>
          <w:lang w:eastAsia="nl-NL"/>
        </w:rPr>
        <w:t>Nederlandse afspraken met de Europese Unie in het kader van het coronaherstelfonds</w:t>
      </w:r>
      <w:r>
        <w:rPr>
          <w:rFonts w:eastAsia="Times New Roman" w:cs="Calibri"/>
          <w:lang w:eastAsia="nl-NL"/>
        </w:rPr>
        <w:t xml:space="preserve">” (kenmerk: </w:t>
      </w:r>
      <w:r w:rsidRPr="00423102">
        <w:rPr>
          <w:rFonts w:eastAsia="Times New Roman" w:cs="Calibri"/>
          <w:lang w:eastAsia="nl-NL"/>
        </w:rPr>
        <w:t>2026Z20024</w:t>
      </w:r>
      <w:r>
        <w:rPr>
          <w:rFonts w:eastAsia="Times New Roman" w:cs="Calibri"/>
          <w:lang w:eastAsia="nl-NL"/>
        </w:rPr>
        <w:t>).</w:t>
      </w:r>
    </w:p>
    <w:p w:rsidRPr="000D3E8D" w:rsidR="00AD7A2F" w:rsidP="000D3E8D" w:rsidRDefault="00423102" w14:paraId="6AE6B011" w14:textId="6B805559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Gelet op de inhoud van de vragen heb ik de beantwoording van deze vragen overgedragen aan de minister van Financiën.</w:t>
      </w:r>
    </w:p>
    <w:p w:rsidRPr="00F96266" w:rsidR="00AD7A2F" w:rsidP="002424E3" w:rsidRDefault="00952917" w14:paraId="2EFD5CAF" w14:textId="77777777">
      <w:pPr>
        <w:spacing w:after="0"/>
        <w:rPr>
          <w:rFonts w:ascii="Verdana" w:hAnsi="Verdana"/>
        </w:rPr>
      </w:pPr>
      <w:r w:rsidRPr="00A9188E">
        <w:rPr>
          <w:rFonts w:ascii="Verdana" w:hAnsi="Verdana"/>
        </w:rPr>
        <w:t>DE MINISTER-PRESIDENT,</w:t>
      </w:r>
    </w:p>
    <w:p w:rsidRPr="00A9188E" w:rsidR="00A9188E" w:rsidP="008D5405" w:rsidRDefault="00952917" w14:paraId="48D97D9D" w14:textId="77777777">
      <w:pPr>
        <w:spacing w:after="0"/>
        <w:rPr>
          <w:rFonts w:ascii="Verdana" w:hAnsi="Verdana"/>
        </w:rPr>
      </w:pPr>
      <w:r w:rsidRPr="00A9188E">
        <w:rPr>
          <w:rFonts w:ascii="Verdana" w:hAnsi="Verdana"/>
        </w:rPr>
        <w:t>Minister van Algemene Zaken,</w:t>
      </w:r>
    </w:p>
    <w:p w:rsidRPr="00A9188E" w:rsidR="00A9188E" w:rsidP="008D5405" w:rsidRDefault="00A9188E" w14:paraId="5AB4DA48" w14:textId="77777777">
      <w:pPr>
        <w:spacing w:after="0"/>
        <w:rPr>
          <w:rFonts w:ascii="Verdana" w:hAnsi="Verdana"/>
        </w:rPr>
      </w:pPr>
    </w:p>
    <w:p w:rsidR="00A9188E" w:rsidP="008D5405" w:rsidRDefault="00A9188E" w14:paraId="6726EBB9" w14:textId="77777777">
      <w:pPr>
        <w:spacing w:after="0"/>
        <w:rPr>
          <w:rFonts w:ascii="Verdana" w:hAnsi="Verdana"/>
        </w:rPr>
      </w:pPr>
    </w:p>
    <w:p w:rsidRPr="00A9188E" w:rsidR="00EE3BDF" w:rsidP="008D5405" w:rsidRDefault="00EE3BDF" w14:paraId="5B2E03CD" w14:textId="77777777">
      <w:pPr>
        <w:spacing w:after="0"/>
        <w:rPr>
          <w:rFonts w:ascii="Verdana" w:hAnsi="Verdana"/>
        </w:rPr>
      </w:pPr>
    </w:p>
    <w:p w:rsidRPr="00A9188E" w:rsidR="00A9188E" w:rsidP="008D5405" w:rsidRDefault="00A9188E" w14:paraId="0F54C962" w14:textId="77777777">
      <w:pPr>
        <w:spacing w:after="0"/>
        <w:rPr>
          <w:rFonts w:ascii="Verdana" w:hAnsi="Verdana"/>
        </w:rPr>
      </w:pPr>
    </w:p>
    <w:p w:rsidRPr="000D3E8D" w:rsidR="006A281D" w:rsidP="000D3E8D" w:rsidRDefault="00952917" w14:paraId="20B695E4" w14:textId="57967B6C">
      <w:pPr>
        <w:spacing w:after="0"/>
        <w:rPr>
          <w:rFonts w:ascii="Verdana" w:hAnsi="Verdana"/>
        </w:rPr>
      </w:pPr>
      <w:r>
        <w:rPr>
          <w:rFonts w:ascii="Verdana" w:hAnsi="Verdana"/>
        </w:rPr>
        <w:t>Rob Jetten</w:t>
      </w:r>
    </w:p>
    <w:sectPr w:rsidRPr="000D3E8D" w:rsidR="006A281D" w:rsidSect="006A29B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709" w:footer="709" w:gutter="0"/>
      <w:cols w:space="708"/>
      <w:titlePg/>
      <w:docGrid w:linePitch="299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90968" w14:textId="77777777" w:rsidR="00455885" w:rsidRDefault="00455885">
      <w:pPr>
        <w:spacing w:after="0"/>
      </w:pPr>
      <w:r>
        <w:separator/>
      </w:r>
    </w:p>
  </w:endnote>
  <w:endnote w:type="continuationSeparator" w:id="0">
    <w:p w14:paraId="5F216E04" w14:textId="77777777" w:rsidR="00455885" w:rsidRDefault="004558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36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8"/>
      <w:gridCol w:w="3833"/>
      <w:gridCol w:w="3501"/>
    </w:tblGrid>
    <w:tr w:rsidR="00D977BE" w14:paraId="2D5474B9" w14:textId="77777777" w:rsidTr="00BF2DBE">
      <w:trPr>
        <w:trHeight w:hRule="exact" w:val="204"/>
      </w:trPr>
      <w:tc>
        <w:tcPr>
          <w:tcW w:w="3028" w:type="dxa"/>
        </w:tcPr>
        <w:p w14:paraId="61A8B054" w14:textId="77777777" w:rsidR="009F28C4" w:rsidRPr="00EB3EAC" w:rsidRDefault="00952917" w:rsidP="00CF44AD">
          <w:pPr>
            <w:pStyle w:val="Standaardgeenafstand"/>
            <w:ind w:left="-7" w:hanging="142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 xml:space="preserve"> </w:t>
          </w:r>
          <w:r w:rsidR="005C6C22">
            <w:rPr>
              <w:b/>
              <w:bCs/>
              <w:sz w:val="13"/>
              <w:szCs w:val="13"/>
            </w:rPr>
            <w:t xml:space="preserve"> </w:t>
          </w:r>
          <w:r w:rsidR="00174A4E">
            <w:rPr>
              <w:b/>
              <w:bCs/>
              <w:sz w:val="13"/>
              <w:szCs w:val="13"/>
            </w:rPr>
            <w:t xml:space="preserve"> </w:t>
          </w:r>
          <w:r w:rsidR="00832BD0">
            <w:rPr>
              <w:b/>
              <w:bCs/>
              <w:sz w:val="13"/>
              <w:szCs w:val="13"/>
            </w:rPr>
            <w:t xml:space="preserve">   </w:t>
          </w:r>
        </w:p>
      </w:tc>
      <w:tc>
        <w:tcPr>
          <w:tcW w:w="3833" w:type="dxa"/>
        </w:tcPr>
        <w:p w14:paraId="1F817137" w14:textId="77777777" w:rsidR="009F28C4" w:rsidRPr="00EB3EAC" w:rsidRDefault="009F28C4" w:rsidP="00644DB0">
          <w:pPr>
            <w:pStyle w:val="Standaardgeenafstand"/>
            <w:jc w:val="center"/>
            <w:rPr>
              <w:b/>
              <w:bCs/>
              <w:sz w:val="13"/>
              <w:szCs w:val="13"/>
            </w:rPr>
          </w:pPr>
        </w:p>
      </w:tc>
      <w:tc>
        <w:tcPr>
          <w:tcW w:w="3501" w:type="dxa"/>
        </w:tcPr>
        <w:p w14:paraId="43E117A2" w14:textId="77777777" w:rsidR="009F28C4" w:rsidRPr="005215E5" w:rsidRDefault="00952917" w:rsidP="00F05620">
          <w:pPr>
            <w:pStyle w:val="Standaardgeenafstand"/>
            <w:ind w:left="-150" w:hanging="617"/>
            <w:jc w:val="center"/>
            <w:rPr>
              <w:b/>
              <w:smallCaps/>
              <w:sz w:val="13"/>
              <w:szCs w:val="13"/>
            </w:rPr>
          </w:pPr>
          <w:r>
            <w:rPr>
              <w:sz w:val="13"/>
              <w:szCs w:val="13"/>
            </w:rPr>
            <w:t xml:space="preserve">  </w:t>
          </w:r>
          <w:r w:rsidR="002F42D8">
            <w:rPr>
              <w:sz w:val="13"/>
              <w:szCs w:val="13"/>
            </w:rPr>
            <w:t xml:space="preserve"> </w:t>
          </w:r>
          <w:r w:rsidR="009C70C3">
            <w:rPr>
              <w:sz w:val="13"/>
              <w:szCs w:val="13"/>
            </w:rPr>
            <w:t xml:space="preserve"> </w:t>
          </w:r>
          <w:r w:rsidR="005C6C22">
            <w:rPr>
              <w:sz w:val="13"/>
              <w:szCs w:val="13"/>
            </w:rPr>
            <w:t xml:space="preserve"> </w:t>
          </w:r>
          <w:r w:rsidRPr="0002088A">
            <w:rPr>
              <w:sz w:val="13"/>
              <w:szCs w:val="13"/>
            </w:rPr>
            <w:t xml:space="preserve">Pagina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PAGE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  <w:r w:rsidRPr="0002088A">
            <w:rPr>
              <w:sz w:val="13"/>
              <w:szCs w:val="13"/>
            </w:rPr>
            <w:t xml:space="preserve"> van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NUMPAGES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</w:p>
      </w:tc>
    </w:tr>
  </w:tbl>
  <w:p w14:paraId="1C0EB301" w14:textId="77777777" w:rsidR="00D977BE" w:rsidRDefault="00D977B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36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8"/>
      <w:gridCol w:w="3833"/>
      <w:gridCol w:w="3501"/>
    </w:tblGrid>
    <w:tr w:rsidR="00D977BE" w14:paraId="67DAFB18" w14:textId="77777777" w:rsidTr="00BF2DBE">
      <w:trPr>
        <w:trHeight w:hRule="exact" w:val="204"/>
      </w:trPr>
      <w:tc>
        <w:tcPr>
          <w:tcW w:w="3028" w:type="dxa"/>
        </w:tcPr>
        <w:p w14:paraId="1D6F4E1E" w14:textId="77777777" w:rsidR="009F28C4" w:rsidRPr="00EB3EAC" w:rsidRDefault="00952917" w:rsidP="00CF44AD">
          <w:pPr>
            <w:pStyle w:val="Standaardgeenafstand"/>
            <w:ind w:left="-7" w:hanging="142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 xml:space="preserve"> </w:t>
          </w:r>
          <w:r w:rsidR="005C6C22">
            <w:rPr>
              <w:b/>
              <w:bCs/>
              <w:sz w:val="13"/>
              <w:szCs w:val="13"/>
            </w:rPr>
            <w:t xml:space="preserve"> </w:t>
          </w:r>
          <w:r w:rsidR="00174A4E">
            <w:rPr>
              <w:b/>
              <w:bCs/>
              <w:sz w:val="13"/>
              <w:szCs w:val="13"/>
            </w:rPr>
            <w:t xml:space="preserve"> </w:t>
          </w:r>
          <w:r w:rsidR="00832BD0">
            <w:rPr>
              <w:b/>
              <w:bCs/>
              <w:sz w:val="13"/>
              <w:szCs w:val="13"/>
            </w:rPr>
            <w:t xml:space="preserve">   </w:t>
          </w:r>
        </w:p>
      </w:tc>
      <w:tc>
        <w:tcPr>
          <w:tcW w:w="3833" w:type="dxa"/>
        </w:tcPr>
        <w:p w14:paraId="5214A765" w14:textId="77777777" w:rsidR="009F28C4" w:rsidRPr="00EB3EAC" w:rsidRDefault="009F28C4" w:rsidP="00644DB0">
          <w:pPr>
            <w:pStyle w:val="Standaardgeenafstand"/>
            <w:jc w:val="center"/>
            <w:rPr>
              <w:b/>
              <w:bCs/>
              <w:sz w:val="13"/>
              <w:szCs w:val="13"/>
            </w:rPr>
          </w:pPr>
        </w:p>
      </w:tc>
      <w:tc>
        <w:tcPr>
          <w:tcW w:w="3501" w:type="dxa"/>
        </w:tcPr>
        <w:p w14:paraId="7D66B281" w14:textId="77777777" w:rsidR="009F28C4" w:rsidRPr="005215E5" w:rsidRDefault="00952917" w:rsidP="00F05620">
          <w:pPr>
            <w:pStyle w:val="Standaardgeenafstand"/>
            <w:ind w:left="-150" w:hanging="617"/>
            <w:jc w:val="center"/>
            <w:rPr>
              <w:b/>
              <w:smallCaps/>
              <w:sz w:val="13"/>
              <w:szCs w:val="13"/>
            </w:rPr>
          </w:pPr>
          <w:r>
            <w:rPr>
              <w:sz w:val="13"/>
              <w:szCs w:val="13"/>
            </w:rPr>
            <w:t xml:space="preserve">  </w:t>
          </w:r>
          <w:r w:rsidR="002F42D8">
            <w:rPr>
              <w:sz w:val="13"/>
              <w:szCs w:val="13"/>
            </w:rPr>
            <w:t xml:space="preserve"> </w:t>
          </w:r>
          <w:r w:rsidR="009C70C3">
            <w:rPr>
              <w:sz w:val="13"/>
              <w:szCs w:val="13"/>
            </w:rPr>
            <w:t xml:space="preserve"> </w:t>
          </w:r>
          <w:r w:rsidR="005C6C22">
            <w:rPr>
              <w:sz w:val="13"/>
              <w:szCs w:val="13"/>
            </w:rPr>
            <w:t xml:space="preserve"> </w:t>
          </w:r>
          <w:r w:rsidRPr="0002088A">
            <w:rPr>
              <w:sz w:val="13"/>
              <w:szCs w:val="13"/>
            </w:rPr>
            <w:t xml:space="preserve">Pagina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PAGE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  <w:r w:rsidRPr="0002088A">
            <w:rPr>
              <w:sz w:val="13"/>
              <w:szCs w:val="13"/>
            </w:rPr>
            <w:t xml:space="preserve"> van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NUMPAGES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</w:p>
      </w:tc>
    </w:tr>
  </w:tbl>
  <w:p w14:paraId="56DFA7DA" w14:textId="77777777" w:rsidR="00D977BE" w:rsidRDefault="00D977B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3141A" w14:textId="77777777" w:rsidR="00455885" w:rsidRDefault="00455885">
      <w:pPr>
        <w:spacing w:after="0"/>
      </w:pPr>
      <w:r>
        <w:separator/>
      </w:r>
    </w:p>
  </w:footnote>
  <w:footnote w:type="continuationSeparator" w:id="0">
    <w:p w14:paraId="233408C9" w14:textId="77777777" w:rsidR="00455885" w:rsidRDefault="004558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1"/>
      <w:tblpPr w:leftFromText="142" w:rightFromText="142" w:vertAnchor="page" w:horzAnchor="page" w:tblpX="9328" w:tblpY="3120"/>
      <w:tblOverlap w:val="never"/>
      <w:tblW w:w="20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3"/>
    </w:tblGrid>
    <w:tr w:rsidR="00D977BE" w14:paraId="52C9390D" w14:textId="77777777" w:rsidTr="00D177FB">
      <w:tc>
        <w:tcPr>
          <w:tcW w:w="2013" w:type="dxa"/>
        </w:tcPr>
        <w:p w14:paraId="48E1D348" w14:textId="77777777" w:rsidR="00A600B7" w:rsidRPr="008237A1" w:rsidRDefault="00952917" w:rsidP="00D177FB">
          <w:pPr>
            <w:tabs>
              <w:tab w:val="center" w:pos="4680"/>
              <w:tab w:val="right" w:pos="9360"/>
            </w:tabs>
            <w:rPr>
              <w:b/>
              <w:bCs/>
              <w:sz w:val="13"/>
              <w:szCs w:val="13"/>
            </w:rPr>
          </w:pPr>
          <w:bookmarkStart w:id="0" w:name="_Hlk138798055"/>
          <w:r>
            <w:rPr>
              <w:b/>
              <w:bCs/>
              <w:sz w:val="13"/>
              <w:szCs w:val="13"/>
            </w:rPr>
            <w:t>Kabinet Minister-President</w:t>
          </w:r>
        </w:p>
        <w:p w14:paraId="1A734275" w14:textId="77777777" w:rsidR="001D161B" w:rsidRPr="008237A1" w:rsidRDefault="001D161B" w:rsidP="00D177FB">
          <w:pPr>
            <w:tabs>
              <w:tab w:val="center" w:pos="4680"/>
              <w:tab w:val="right" w:pos="9360"/>
            </w:tabs>
            <w:rPr>
              <w:b/>
              <w:bCs/>
              <w:sz w:val="13"/>
              <w:szCs w:val="13"/>
            </w:rPr>
          </w:pPr>
        </w:p>
      </w:tc>
    </w:tr>
    <w:tr w:rsidR="00D977BE" w14:paraId="6F6139D0" w14:textId="77777777" w:rsidTr="00D177FB">
      <w:tc>
        <w:tcPr>
          <w:tcW w:w="2013" w:type="dxa"/>
        </w:tcPr>
        <w:p w14:paraId="0C9E8A8E" w14:textId="77777777" w:rsidR="00FA7BC7" w:rsidRPr="008237A1" w:rsidRDefault="00952917" w:rsidP="00D177FB">
          <w:pPr>
            <w:tabs>
              <w:tab w:val="center" w:pos="4680"/>
              <w:tab w:val="right" w:pos="9360"/>
            </w:tabs>
            <w:rPr>
              <w:sz w:val="13"/>
              <w:szCs w:val="13"/>
            </w:rPr>
          </w:pPr>
          <w:r w:rsidRPr="008237A1">
            <w:rPr>
              <w:b/>
              <w:bCs/>
              <w:sz w:val="13"/>
              <w:szCs w:val="13"/>
            </w:rPr>
            <w:t>Datum</w:t>
          </w:r>
          <w:r w:rsidRPr="008237A1">
            <w:rPr>
              <w:sz w:val="13"/>
              <w:szCs w:val="13"/>
            </w:rPr>
            <w:br/>
          </w:r>
          <w:r>
            <w:rPr>
              <w:sz w:val="13"/>
              <w:szCs w:val="13"/>
            </w:rPr>
            <w:t>1 oktober 2026</w:t>
          </w:r>
        </w:p>
        <w:p w14:paraId="39363377" w14:textId="77777777" w:rsidR="00FA7BC7" w:rsidRPr="008237A1" w:rsidRDefault="00FA7BC7" w:rsidP="00D177FB">
          <w:pPr>
            <w:tabs>
              <w:tab w:val="center" w:pos="4680"/>
              <w:tab w:val="right" w:pos="9360"/>
            </w:tabs>
            <w:rPr>
              <w:b/>
              <w:bCs/>
              <w:sz w:val="13"/>
              <w:szCs w:val="13"/>
            </w:rPr>
          </w:pPr>
        </w:p>
      </w:tc>
    </w:tr>
    <w:tr w:rsidR="00D977BE" w14:paraId="4941F98A" w14:textId="77777777" w:rsidTr="00D177FB">
      <w:tc>
        <w:tcPr>
          <w:tcW w:w="2013" w:type="dxa"/>
          <w:hideMark/>
        </w:tcPr>
        <w:p w14:paraId="7FF3DBBE" w14:textId="77777777" w:rsidR="00A600B7" w:rsidRPr="008237A1" w:rsidRDefault="00952917" w:rsidP="00D177FB">
          <w:pPr>
            <w:tabs>
              <w:tab w:val="center" w:pos="4680"/>
              <w:tab w:val="right" w:pos="9360"/>
            </w:tabs>
            <w:rPr>
              <w:sz w:val="13"/>
              <w:szCs w:val="13"/>
            </w:rPr>
          </w:pPr>
          <w:r w:rsidRPr="008237A1">
            <w:rPr>
              <w:b/>
              <w:bCs/>
              <w:sz w:val="13"/>
              <w:szCs w:val="13"/>
            </w:rPr>
            <w:t>Onze referentie</w:t>
          </w:r>
          <w:r w:rsidRPr="008237A1">
            <w:rPr>
              <w:sz w:val="13"/>
              <w:szCs w:val="13"/>
            </w:rPr>
            <w:br/>
          </w:r>
          <w:r>
            <w:rPr>
              <w:sz w:val="13"/>
              <w:szCs w:val="13"/>
            </w:rPr>
            <w:t>2026-027452</w:t>
          </w:r>
          <w:r w:rsidR="00BE69DE" w:rsidRPr="008237A1">
            <w:rPr>
              <w:sz w:val="13"/>
              <w:szCs w:val="13"/>
            </w:rPr>
            <w:t>/</w:t>
          </w:r>
          <w:r>
            <w:rPr>
              <w:sz w:val="13"/>
              <w:szCs w:val="13"/>
            </w:rPr>
            <w:t>10547976</w:t>
          </w:r>
        </w:p>
      </w:tc>
      <w:bookmarkEnd w:id="0"/>
    </w:tr>
  </w:tbl>
  <w:p w14:paraId="030F042B" w14:textId="77777777" w:rsidR="006E0DDF" w:rsidRPr="008237A1" w:rsidRDefault="006E0DDF" w:rsidP="00A600B7">
    <w:pPr>
      <w:pStyle w:val="Koptekst"/>
    </w:pPr>
  </w:p>
  <w:p w14:paraId="721FA1B6" w14:textId="77777777" w:rsidR="00A21920" w:rsidRDefault="00A21920" w:rsidP="003A53DE"/>
  <w:p w14:paraId="428BB6E2" w14:textId="77777777" w:rsidR="00A21920" w:rsidRDefault="00A21920" w:rsidP="003A53DE"/>
  <w:p w14:paraId="04F3DEF0" w14:textId="77777777" w:rsidR="00D258BD" w:rsidRDefault="00D258BD" w:rsidP="003A53DE"/>
  <w:p w14:paraId="1ABC40B5" w14:textId="77777777" w:rsidR="00D258BD" w:rsidRDefault="00D258BD" w:rsidP="003A53DE"/>
  <w:p w14:paraId="430B16FA" w14:textId="77777777" w:rsidR="00D258BD" w:rsidRDefault="00D258BD" w:rsidP="003A53DE"/>
  <w:p w14:paraId="1B7D49A4" w14:textId="77777777" w:rsidR="00D258BD" w:rsidRPr="005F71DD" w:rsidRDefault="00D258BD" w:rsidP="003A53DE">
    <w:pPr>
      <w:rPr>
        <w:sz w:val="22"/>
        <w:szCs w:val="22"/>
      </w:rPr>
    </w:pPr>
  </w:p>
  <w:p w14:paraId="307EE3BC" w14:textId="77777777" w:rsidR="00D258BD" w:rsidRDefault="00D258BD" w:rsidP="003A53DE"/>
  <w:p w14:paraId="0EF35DE5" w14:textId="77777777" w:rsidR="00AE4A4D" w:rsidRPr="003A53DE" w:rsidRDefault="00AE4A4D" w:rsidP="003A53DE">
    <w:pPr>
      <w:rPr>
        <w:b/>
        <w:bCs/>
        <w:sz w:val="13"/>
        <w:szCs w:val="13"/>
      </w:rPr>
    </w:pPr>
  </w:p>
  <w:p w14:paraId="2965CF51" w14:textId="77777777" w:rsidR="00E764DE" w:rsidRPr="008237A1" w:rsidRDefault="00E764DE" w:rsidP="00A600B7">
    <w:pPr>
      <w:pStyle w:val="Koptekst"/>
    </w:pPr>
  </w:p>
  <w:p w14:paraId="41CF27F3" w14:textId="77777777" w:rsidR="00E764DE" w:rsidRPr="008237A1" w:rsidRDefault="00E764DE" w:rsidP="00A600B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CB33" w14:textId="1730F205" w:rsidR="00A600B7" w:rsidRPr="008237A1" w:rsidRDefault="00952917" w:rsidP="00A600B7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C97E88" wp14:editId="4BC1768B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448000" cy="1656000"/>
          <wp:effectExtent l="0" t="0" r="0" b="1905"/>
          <wp:wrapNone/>
          <wp:docPr id="2" name="Afbeelding 1" descr="Afbeelding met tekst, schermopname, Lettertype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fbeelding met tekst, schermopname, Lettertype, wit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000" cy="16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4343F6" w14:textId="77777777" w:rsidR="00A600B7" w:rsidRPr="008237A1" w:rsidRDefault="00A600B7" w:rsidP="00A600B7">
    <w:pPr>
      <w:pStyle w:val="Koptekst"/>
    </w:pPr>
  </w:p>
  <w:p w14:paraId="15930571" w14:textId="77777777" w:rsidR="00A600B7" w:rsidRPr="008237A1" w:rsidRDefault="00A600B7" w:rsidP="00A600B7">
    <w:pPr>
      <w:pStyle w:val="Koptekst"/>
    </w:pPr>
  </w:p>
  <w:p w14:paraId="4444880F" w14:textId="77777777" w:rsidR="00BC5840" w:rsidRPr="008237A1" w:rsidRDefault="00BC5840" w:rsidP="00A600B7">
    <w:pPr>
      <w:pStyle w:val="Koptekst"/>
    </w:pPr>
  </w:p>
  <w:p w14:paraId="14247048" w14:textId="77777777" w:rsidR="00E7100A" w:rsidRPr="008237A1" w:rsidRDefault="00E7100A" w:rsidP="00A600B7">
    <w:pPr>
      <w:pStyle w:val="Koptekst"/>
    </w:pPr>
  </w:p>
  <w:p w14:paraId="54F442E9" w14:textId="77777777" w:rsidR="00C62FDE" w:rsidRPr="008237A1" w:rsidRDefault="00C62FDE" w:rsidP="00A600B7">
    <w:pPr>
      <w:pStyle w:val="Koptekst"/>
    </w:pPr>
  </w:p>
  <w:p w14:paraId="39B7CCCC" w14:textId="77777777" w:rsidR="00C62FDE" w:rsidRPr="008237A1" w:rsidRDefault="00C62FDE" w:rsidP="00A600B7">
    <w:pPr>
      <w:pStyle w:val="Koptekst"/>
    </w:pPr>
  </w:p>
  <w:tbl>
    <w:tblPr>
      <w:tblW w:w="751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1"/>
      <w:gridCol w:w="6664"/>
    </w:tblGrid>
    <w:tr w:rsidR="00D977BE" w14:paraId="1FC7A95A" w14:textId="77777777" w:rsidTr="00BA6777">
      <w:trPr>
        <w:trHeight w:val="400"/>
      </w:trPr>
      <w:tc>
        <w:tcPr>
          <w:tcW w:w="7515" w:type="dxa"/>
          <w:gridSpan w:val="2"/>
          <w:hideMark/>
        </w:tcPr>
        <w:p w14:paraId="5B387404" w14:textId="77777777" w:rsidR="00A600B7" w:rsidRPr="008237A1" w:rsidRDefault="00952917" w:rsidP="00A600B7">
          <w:pPr>
            <w:pStyle w:val="Huisstijl-Retouradres"/>
            <w:tabs>
              <w:tab w:val="left" w:pos="4536"/>
            </w:tabs>
            <w:rPr>
              <w:lang w:eastAsia="en-US"/>
            </w:rPr>
          </w:pPr>
          <w:r w:rsidRPr="008237A1">
            <w:rPr>
              <w:lang w:eastAsia="en-US"/>
            </w:rPr>
            <w:t xml:space="preserve">&gt; Retouradres </w:t>
          </w:r>
          <w:r>
            <w:rPr>
              <w:lang w:eastAsia="en-US"/>
            </w:rPr>
            <w:t>Postbus 20001</w:t>
          </w:r>
          <w:r w:rsidRPr="008237A1">
            <w:rPr>
              <w:lang w:eastAsia="en-US"/>
            </w:rPr>
            <w:t xml:space="preserve"> </w:t>
          </w:r>
          <w:r>
            <w:rPr>
              <w:lang w:eastAsia="en-US"/>
            </w:rPr>
            <w:t>2500 EA  Den Haag</w:t>
          </w:r>
        </w:p>
      </w:tc>
    </w:tr>
    <w:tr w:rsidR="00D977BE" w14:paraId="2DBDA3CC" w14:textId="77777777" w:rsidTr="00BA6777">
      <w:trPr>
        <w:cantSplit/>
        <w:trHeight w:val="2440"/>
      </w:trPr>
      <w:tc>
        <w:tcPr>
          <w:tcW w:w="7515" w:type="dxa"/>
          <w:gridSpan w:val="2"/>
        </w:tcPr>
        <w:p w14:paraId="49B8AAC0" w14:textId="77777777" w:rsidR="00DF704E" w:rsidRPr="008237A1" w:rsidRDefault="00DF704E" w:rsidP="00A600B7">
          <w:pPr>
            <w:rPr>
              <w:b/>
              <w:bCs/>
              <w:sz w:val="13"/>
              <w:szCs w:val="13"/>
            </w:rPr>
          </w:pPr>
        </w:p>
        <w:p w14:paraId="7660EC7B" w14:textId="77777777" w:rsidR="002861FE" w:rsidRDefault="002861FE" w:rsidP="00A600B7">
          <w:pPr>
            <w:spacing w:after="0" w:line="240" w:lineRule="exact"/>
          </w:pPr>
          <w:r>
            <w:t xml:space="preserve">Aan de voorzitter van de Tweede </w:t>
          </w:r>
        </w:p>
        <w:p w14:paraId="4C7B6569" w14:textId="664168DE" w:rsidR="00A600B7" w:rsidRPr="008237A1" w:rsidRDefault="00952917" w:rsidP="00A600B7">
          <w:pPr>
            <w:spacing w:after="0" w:line="240" w:lineRule="exact"/>
          </w:pPr>
          <w:r>
            <w:t>Kamer der Staten Generaal</w:t>
          </w:r>
        </w:p>
        <w:p w14:paraId="34EE48EF" w14:textId="77777777" w:rsidR="009412F6" w:rsidRPr="00BD6AAE" w:rsidRDefault="00952917" w:rsidP="009412F6">
          <w:pPr>
            <w:spacing w:after="0" w:line="240" w:lineRule="exact"/>
          </w:pPr>
          <w:r>
            <w:t>Postbus</w:t>
          </w:r>
          <w:r w:rsidRPr="009412F6">
            <w:t xml:space="preserve"> </w:t>
          </w:r>
          <w:r>
            <w:t>20018</w:t>
          </w:r>
        </w:p>
        <w:p w14:paraId="3470BFDB" w14:textId="77777777" w:rsidR="009412F6" w:rsidRPr="009412F6" w:rsidRDefault="00952917" w:rsidP="009412F6">
          <w:pPr>
            <w:spacing w:after="0" w:line="240" w:lineRule="exact"/>
          </w:pPr>
          <w:r>
            <w:t>2500 EA DEN HAAG</w:t>
          </w:r>
        </w:p>
        <w:p w14:paraId="647D15E3" w14:textId="77777777" w:rsidR="00A600B7" w:rsidRPr="008237A1" w:rsidRDefault="00A600B7" w:rsidP="00A600B7">
          <w:pPr>
            <w:tabs>
              <w:tab w:val="left" w:pos="1470"/>
            </w:tabs>
          </w:pPr>
        </w:p>
      </w:tc>
    </w:tr>
    <w:tr w:rsidR="00D977BE" w14:paraId="21CC3ADF" w14:textId="77777777" w:rsidTr="00BA6777">
      <w:trPr>
        <w:trHeight w:val="400"/>
      </w:trPr>
      <w:tc>
        <w:tcPr>
          <w:tcW w:w="7515" w:type="dxa"/>
          <w:gridSpan w:val="2"/>
        </w:tcPr>
        <w:p w14:paraId="5F418606" w14:textId="77777777" w:rsidR="00D42015" w:rsidRPr="008237A1" w:rsidRDefault="00D42015" w:rsidP="00D4201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 w:val="16"/>
              <w:szCs w:val="16"/>
            </w:rPr>
          </w:pPr>
        </w:p>
        <w:p w14:paraId="6FBF87DE" w14:textId="77777777" w:rsidR="00D42015" w:rsidRPr="008237A1" w:rsidRDefault="00D42015" w:rsidP="00D4201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</w:rPr>
          </w:pPr>
        </w:p>
      </w:tc>
    </w:tr>
    <w:tr w:rsidR="00D977BE" w14:paraId="7909CBF9" w14:textId="77777777" w:rsidTr="00A427F4">
      <w:trPr>
        <w:trHeight w:val="240"/>
      </w:trPr>
      <w:tc>
        <w:tcPr>
          <w:tcW w:w="851" w:type="dxa"/>
          <w:hideMark/>
        </w:tcPr>
        <w:p w14:paraId="32FB5428" w14:textId="0BB0A354" w:rsidR="000E34D5" w:rsidRPr="008237A1" w:rsidRDefault="00952917" w:rsidP="00FF4877">
          <w:pPr>
            <w:pStyle w:val="Standaardgeenafstand"/>
            <w:rPr>
              <w:rFonts w:cs="Verdana"/>
            </w:rPr>
          </w:pPr>
          <w:r w:rsidRPr="008237A1">
            <w:t xml:space="preserve">Datum </w:t>
          </w:r>
        </w:p>
      </w:tc>
      <w:tc>
        <w:tcPr>
          <w:tcW w:w="6664" w:type="dxa"/>
        </w:tcPr>
        <w:p w14:paraId="6ED83F85" w14:textId="3A8EC849" w:rsidR="000E34D5" w:rsidRPr="008237A1" w:rsidRDefault="00313F4B" w:rsidP="00FF4877">
          <w:pPr>
            <w:pStyle w:val="Standaardgeenafstand"/>
            <w:rPr>
              <w:rFonts w:cs="Verdana"/>
            </w:rPr>
          </w:pPr>
          <w:r>
            <w:rPr>
              <w:rFonts w:cs="Verdana"/>
            </w:rPr>
            <w:t>5</w:t>
          </w:r>
          <w:r w:rsidR="00D33EC6">
            <w:rPr>
              <w:rFonts w:cs="Verdana"/>
            </w:rPr>
            <w:t xml:space="preserve"> oktober 2026</w:t>
          </w:r>
        </w:p>
      </w:tc>
    </w:tr>
  </w:tbl>
  <w:p w14:paraId="291C8356" w14:textId="77777777" w:rsidR="006358EA" w:rsidRPr="008237A1" w:rsidRDefault="006358EA" w:rsidP="005F53EB">
    <w:pPr>
      <w:pStyle w:val="Koptekst"/>
      <w:spacing w:after="0"/>
      <w:rPr>
        <w:rFonts w:cs="Times New Roman"/>
        <w:szCs w:val="24"/>
        <w:lang w:eastAsia="nl-NL"/>
      </w:rPr>
    </w:pPr>
  </w:p>
  <w:tbl>
    <w:tblPr>
      <w:tblpPr w:leftFromText="142" w:rightFromText="142" w:vertAnchor="page" w:horzAnchor="page" w:tblpX="9357" w:tblpY="3120"/>
      <w:tblOverlap w:val="never"/>
      <w:tblW w:w="216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60"/>
    </w:tblGrid>
    <w:tr w:rsidR="00D977BE" w14:paraId="56D95811" w14:textId="77777777" w:rsidTr="00FF24E6">
      <w:trPr>
        <w:trHeight w:val="357"/>
      </w:trPr>
      <w:tc>
        <w:tcPr>
          <w:tcW w:w="2160" w:type="dxa"/>
        </w:tcPr>
        <w:p w14:paraId="45E755F4" w14:textId="77777777" w:rsidR="00C62FDE" w:rsidRPr="008237A1" w:rsidRDefault="00C62FDE" w:rsidP="006B4764">
          <w:pPr>
            <w:pStyle w:val="Huisstijl-Adres"/>
            <w:rPr>
              <w:b/>
              <w:lang w:eastAsia="en-US"/>
            </w:rPr>
          </w:pPr>
        </w:p>
      </w:tc>
    </w:tr>
    <w:tr w:rsidR="00D977BE" w14:paraId="200F703B" w14:textId="77777777" w:rsidTr="006B4764">
      <w:tc>
        <w:tcPr>
          <w:tcW w:w="2160" w:type="dxa"/>
          <w:hideMark/>
        </w:tcPr>
        <w:p w14:paraId="6B1469A0" w14:textId="77777777" w:rsidR="00A600B7" w:rsidRPr="008237A1" w:rsidRDefault="00952917" w:rsidP="00A97387">
          <w:pPr>
            <w:pStyle w:val="Huisstijl-Adres"/>
            <w:spacing w:after="0" w:line="240" w:lineRule="auto"/>
            <w:rPr>
              <w:b/>
              <w:lang w:eastAsia="en-US"/>
            </w:rPr>
          </w:pPr>
          <w:r>
            <w:rPr>
              <w:b/>
              <w:lang w:eastAsia="en-US"/>
            </w:rPr>
            <w:t>Kabinet Minister-President</w:t>
          </w:r>
        </w:p>
        <w:p w14:paraId="09251D15" w14:textId="77777777" w:rsidR="00FE28BE" w:rsidRPr="008237A1" w:rsidRDefault="00FE28BE" w:rsidP="00A97387">
          <w:pPr>
            <w:pStyle w:val="Huisstijl-Adres"/>
            <w:spacing w:after="0" w:line="240" w:lineRule="auto"/>
            <w:rPr>
              <w:b/>
              <w:lang w:eastAsia="en-US"/>
            </w:rPr>
          </w:pPr>
        </w:p>
        <w:p w14:paraId="0133173F" w14:textId="6C920C2E" w:rsidR="00D977BE" w:rsidRPr="002861FE" w:rsidRDefault="00952917" w:rsidP="002861FE">
          <w:pPr>
            <w:pStyle w:val="Huisstijl-Adres"/>
            <w:spacing w:after="0" w:line="240" w:lineRule="auto"/>
            <w:rPr>
              <w:bCs/>
              <w:lang w:eastAsia="en-US"/>
            </w:rPr>
          </w:pPr>
          <w:proofErr w:type="spellStart"/>
          <w:r>
            <w:rPr>
              <w:bCs/>
              <w:lang w:eastAsia="en-US"/>
            </w:rPr>
            <w:t>Bezuidenhoutseweg</w:t>
          </w:r>
          <w:proofErr w:type="spellEnd"/>
          <w:r>
            <w:rPr>
              <w:bCs/>
              <w:lang w:eastAsia="en-US"/>
            </w:rPr>
            <w:t xml:space="preserve"> 73</w:t>
          </w:r>
          <w:r w:rsidRPr="008237A1">
            <w:rPr>
              <w:bCs/>
              <w:lang w:eastAsia="en-US"/>
            </w:rPr>
            <w:br/>
          </w:r>
          <w:r>
            <w:rPr>
              <w:bCs/>
              <w:lang w:eastAsia="en-US"/>
            </w:rPr>
            <w:t>2594 AC  Den Haag</w:t>
          </w:r>
          <w:r w:rsidRPr="008237A1">
            <w:rPr>
              <w:bCs/>
              <w:lang w:eastAsia="en-US"/>
            </w:rPr>
            <w:t xml:space="preserve"> </w:t>
          </w:r>
          <w:r w:rsidRPr="008237A1">
            <w:rPr>
              <w:bCs/>
              <w:lang w:eastAsia="en-US"/>
            </w:rPr>
            <w:br/>
          </w:r>
          <w:r>
            <w:rPr>
              <w:bCs/>
              <w:lang w:eastAsia="en-US"/>
            </w:rPr>
            <w:t>Postbus 20001</w:t>
          </w:r>
          <w:r w:rsidRPr="008237A1">
            <w:rPr>
              <w:bCs/>
              <w:lang w:eastAsia="en-US"/>
            </w:rPr>
            <w:br/>
          </w:r>
          <w:r>
            <w:rPr>
              <w:bCs/>
              <w:lang w:eastAsia="en-US"/>
            </w:rPr>
            <w:t>2500 EA  Den Haag</w:t>
          </w:r>
          <w:r w:rsidRPr="008237A1">
            <w:rPr>
              <w:bCs/>
              <w:lang w:eastAsia="en-US"/>
            </w:rPr>
            <w:br/>
          </w:r>
          <w:r>
            <w:rPr>
              <w:bCs/>
              <w:lang w:eastAsia="en-US"/>
            </w:rPr>
            <w:t>www.rijksoverheid.nl</w:t>
          </w:r>
        </w:p>
      </w:tc>
    </w:tr>
    <w:tr w:rsidR="00D977BE" w14:paraId="46DAB37B" w14:textId="77777777" w:rsidTr="006B4764">
      <w:tc>
        <w:tcPr>
          <w:tcW w:w="2160" w:type="dxa"/>
        </w:tcPr>
        <w:p w14:paraId="0B513E96" w14:textId="77777777" w:rsidR="00B21143" w:rsidRPr="008237A1" w:rsidRDefault="00B21143" w:rsidP="00A97387">
          <w:pPr>
            <w:pStyle w:val="Huisstijl-Adres"/>
            <w:spacing w:after="0" w:line="240" w:lineRule="auto"/>
            <w:rPr>
              <w:b/>
              <w:lang w:eastAsia="en-US"/>
            </w:rPr>
          </w:pPr>
        </w:p>
      </w:tc>
    </w:tr>
    <w:tr w:rsidR="00D977BE" w14:paraId="50115752" w14:textId="77777777" w:rsidTr="00841F74">
      <w:trPr>
        <w:trHeight w:val="153"/>
      </w:trPr>
      <w:tc>
        <w:tcPr>
          <w:tcW w:w="2160" w:type="dxa"/>
        </w:tcPr>
        <w:p w14:paraId="35030631" w14:textId="77777777" w:rsidR="00854221" w:rsidRPr="008237A1" w:rsidRDefault="00854221" w:rsidP="00A97387">
          <w:pPr>
            <w:pStyle w:val="Huisstijl-Adres"/>
            <w:spacing w:after="0" w:line="240" w:lineRule="auto"/>
            <w:rPr>
              <w:lang w:eastAsia="en-US"/>
            </w:rPr>
          </w:pPr>
        </w:p>
      </w:tc>
    </w:tr>
    <w:tr w:rsidR="00D977BE" w14:paraId="0F51734D" w14:textId="77777777" w:rsidTr="006B4764">
      <w:trPr>
        <w:trHeight w:val="1740"/>
      </w:trPr>
      <w:tc>
        <w:tcPr>
          <w:tcW w:w="2160" w:type="dxa"/>
        </w:tcPr>
        <w:p w14:paraId="444FD69B" w14:textId="77777777" w:rsidR="00A600B7" w:rsidRPr="008237A1" w:rsidRDefault="00952917" w:rsidP="00A97387">
          <w:pPr>
            <w:pStyle w:val="Huisstijl-Adres"/>
            <w:spacing w:after="0" w:line="240" w:lineRule="auto"/>
            <w:rPr>
              <w:b/>
              <w:bCs/>
              <w:lang w:eastAsia="en-US"/>
            </w:rPr>
          </w:pPr>
          <w:r w:rsidRPr="008237A1">
            <w:rPr>
              <w:b/>
              <w:bCs/>
              <w:lang w:eastAsia="en-US"/>
            </w:rPr>
            <w:t>Onze referentie</w:t>
          </w:r>
        </w:p>
        <w:p w14:paraId="45E8CEC7" w14:textId="77777777" w:rsidR="00A600B7" w:rsidRPr="008237A1" w:rsidRDefault="00952917" w:rsidP="00A97387">
          <w:pPr>
            <w:pStyle w:val="Huisstijl-Kopje"/>
            <w:spacing w:line="240" w:lineRule="auto"/>
            <w:rPr>
              <w:b w:val="0"/>
              <w:bCs/>
              <w:lang w:eastAsia="en-US"/>
            </w:rPr>
          </w:pPr>
          <w:r>
            <w:rPr>
              <w:b w:val="0"/>
              <w:bCs/>
              <w:lang w:eastAsia="en-US"/>
            </w:rPr>
            <w:t>2026-027452</w:t>
          </w:r>
          <w:r w:rsidRPr="008237A1">
            <w:rPr>
              <w:b w:val="0"/>
              <w:bCs/>
              <w:lang w:eastAsia="en-US"/>
            </w:rPr>
            <w:t>/</w:t>
          </w:r>
          <w:r>
            <w:rPr>
              <w:b w:val="0"/>
              <w:bCs/>
              <w:lang w:eastAsia="en-US"/>
            </w:rPr>
            <w:t>10547976</w:t>
          </w:r>
        </w:p>
      </w:tc>
    </w:tr>
  </w:tbl>
  <w:p w14:paraId="42C0FDA1" w14:textId="77777777" w:rsidR="00A600B7" w:rsidRPr="008237A1" w:rsidRDefault="00A600B7" w:rsidP="00CD7262">
    <w:pPr>
      <w:pStyle w:val="Koptekst"/>
      <w:tabs>
        <w:tab w:val="clear" w:pos="4680"/>
        <w:tab w:val="clear" w:pos="9360"/>
        <w:tab w:val="left" w:pos="1785"/>
      </w:tabs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91"/>
    <w:rsid w:val="0000215E"/>
    <w:rsid w:val="0000228D"/>
    <w:rsid w:val="0002088A"/>
    <w:rsid w:val="00030A99"/>
    <w:rsid w:val="00047951"/>
    <w:rsid w:val="000671D3"/>
    <w:rsid w:val="0007659B"/>
    <w:rsid w:val="000D12CC"/>
    <w:rsid w:val="000D3E8D"/>
    <w:rsid w:val="000E34D5"/>
    <w:rsid w:val="000F04FD"/>
    <w:rsid w:val="00101B8F"/>
    <w:rsid w:val="00112E42"/>
    <w:rsid w:val="00115EDC"/>
    <w:rsid w:val="001302AA"/>
    <w:rsid w:val="00174A4E"/>
    <w:rsid w:val="0018075E"/>
    <w:rsid w:val="00184D7D"/>
    <w:rsid w:val="00184F6A"/>
    <w:rsid w:val="00185B8F"/>
    <w:rsid w:val="0019026A"/>
    <w:rsid w:val="001977BE"/>
    <w:rsid w:val="001A01FB"/>
    <w:rsid w:val="001D161B"/>
    <w:rsid w:val="001F408C"/>
    <w:rsid w:val="00203DB8"/>
    <w:rsid w:val="00222061"/>
    <w:rsid w:val="00232A48"/>
    <w:rsid w:val="00233BE1"/>
    <w:rsid w:val="002424E3"/>
    <w:rsid w:val="002549C5"/>
    <w:rsid w:val="002556E1"/>
    <w:rsid w:val="0027124E"/>
    <w:rsid w:val="002861FE"/>
    <w:rsid w:val="002C2BB0"/>
    <w:rsid w:val="002C3C97"/>
    <w:rsid w:val="002D598F"/>
    <w:rsid w:val="002F42D8"/>
    <w:rsid w:val="00312E29"/>
    <w:rsid w:val="00313F4B"/>
    <w:rsid w:val="00333F85"/>
    <w:rsid w:val="003442FC"/>
    <w:rsid w:val="0036103C"/>
    <w:rsid w:val="00384A4B"/>
    <w:rsid w:val="003863B9"/>
    <w:rsid w:val="00393DFE"/>
    <w:rsid w:val="003A53DE"/>
    <w:rsid w:val="003B756D"/>
    <w:rsid w:val="003C5BB0"/>
    <w:rsid w:val="003F559F"/>
    <w:rsid w:val="00423102"/>
    <w:rsid w:val="00430860"/>
    <w:rsid w:val="00444541"/>
    <w:rsid w:val="00451ED0"/>
    <w:rsid w:val="00455885"/>
    <w:rsid w:val="004634AF"/>
    <w:rsid w:val="00470723"/>
    <w:rsid w:val="00471026"/>
    <w:rsid w:val="004945D0"/>
    <w:rsid w:val="004C5A87"/>
    <w:rsid w:val="004D55A9"/>
    <w:rsid w:val="004D58A3"/>
    <w:rsid w:val="005134D3"/>
    <w:rsid w:val="005160D1"/>
    <w:rsid w:val="005215E5"/>
    <w:rsid w:val="00523DCD"/>
    <w:rsid w:val="005401BF"/>
    <w:rsid w:val="00564C7D"/>
    <w:rsid w:val="00581659"/>
    <w:rsid w:val="0059422C"/>
    <w:rsid w:val="005A0E45"/>
    <w:rsid w:val="005A3E3A"/>
    <w:rsid w:val="005A3F3F"/>
    <w:rsid w:val="005C2F8A"/>
    <w:rsid w:val="005C3F12"/>
    <w:rsid w:val="005C6C22"/>
    <w:rsid w:val="005F53EB"/>
    <w:rsid w:val="005F59A5"/>
    <w:rsid w:val="005F71DD"/>
    <w:rsid w:val="00635530"/>
    <w:rsid w:val="006358EA"/>
    <w:rsid w:val="0064356E"/>
    <w:rsid w:val="00644DB0"/>
    <w:rsid w:val="006471A7"/>
    <w:rsid w:val="006550A3"/>
    <w:rsid w:val="00671F18"/>
    <w:rsid w:val="00695B22"/>
    <w:rsid w:val="006A281D"/>
    <w:rsid w:val="006A29BF"/>
    <w:rsid w:val="006B1EA7"/>
    <w:rsid w:val="006B4764"/>
    <w:rsid w:val="006E0DDF"/>
    <w:rsid w:val="006E70C9"/>
    <w:rsid w:val="006F1591"/>
    <w:rsid w:val="006F7785"/>
    <w:rsid w:val="00700557"/>
    <w:rsid w:val="00700753"/>
    <w:rsid w:val="00705492"/>
    <w:rsid w:val="00716BD7"/>
    <w:rsid w:val="00733B92"/>
    <w:rsid w:val="007434C1"/>
    <w:rsid w:val="0077261D"/>
    <w:rsid w:val="007A36EE"/>
    <w:rsid w:val="007B2124"/>
    <w:rsid w:val="007C2E6D"/>
    <w:rsid w:val="007C3CAD"/>
    <w:rsid w:val="007D1FAB"/>
    <w:rsid w:val="007D38EC"/>
    <w:rsid w:val="007E2690"/>
    <w:rsid w:val="008139A0"/>
    <w:rsid w:val="008237A1"/>
    <w:rsid w:val="00832BD0"/>
    <w:rsid w:val="008352B1"/>
    <w:rsid w:val="00836856"/>
    <w:rsid w:val="00841F74"/>
    <w:rsid w:val="00844087"/>
    <w:rsid w:val="00854221"/>
    <w:rsid w:val="00863B8B"/>
    <w:rsid w:val="0087700F"/>
    <w:rsid w:val="008B5408"/>
    <w:rsid w:val="008D5405"/>
    <w:rsid w:val="008F4519"/>
    <w:rsid w:val="00927709"/>
    <w:rsid w:val="009366C7"/>
    <w:rsid w:val="009412F6"/>
    <w:rsid w:val="00942038"/>
    <w:rsid w:val="00944325"/>
    <w:rsid w:val="00952917"/>
    <w:rsid w:val="009534E8"/>
    <w:rsid w:val="00956C9C"/>
    <w:rsid w:val="00964B70"/>
    <w:rsid w:val="009653FF"/>
    <w:rsid w:val="00972F3A"/>
    <w:rsid w:val="009928B8"/>
    <w:rsid w:val="009C70C3"/>
    <w:rsid w:val="009D6539"/>
    <w:rsid w:val="009F28C4"/>
    <w:rsid w:val="00A04860"/>
    <w:rsid w:val="00A10603"/>
    <w:rsid w:val="00A14A59"/>
    <w:rsid w:val="00A21920"/>
    <w:rsid w:val="00A427F4"/>
    <w:rsid w:val="00A600B7"/>
    <w:rsid w:val="00A66D3C"/>
    <w:rsid w:val="00A81691"/>
    <w:rsid w:val="00A82249"/>
    <w:rsid w:val="00A846BB"/>
    <w:rsid w:val="00A9188E"/>
    <w:rsid w:val="00A97387"/>
    <w:rsid w:val="00AA6644"/>
    <w:rsid w:val="00AB305C"/>
    <w:rsid w:val="00AB73D6"/>
    <w:rsid w:val="00AC5B84"/>
    <w:rsid w:val="00AD7A2F"/>
    <w:rsid w:val="00AE22D2"/>
    <w:rsid w:val="00AE4A4D"/>
    <w:rsid w:val="00B21143"/>
    <w:rsid w:val="00B27EE2"/>
    <w:rsid w:val="00B625FE"/>
    <w:rsid w:val="00B73046"/>
    <w:rsid w:val="00B82153"/>
    <w:rsid w:val="00BA4D7B"/>
    <w:rsid w:val="00BA5717"/>
    <w:rsid w:val="00BB102E"/>
    <w:rsid w:val="00BC5840"/>
    <w:rsid w:val="00BC73C3"/>
    <w:rsid w:val="00BC7E95"/>
    <w:rsid w:val="00BD6AAE"/>
    <w:rsid w:val="00BD6D07"/>
    <w:rsid w:val="00BE69DE"/>
    <w:rsid w:val="00BF4D1F"/>
    <w:rsid w:val="00C04BCB"/>
    <w:rsid w:val="00C13E00"/>
    <w:rsid w:val="00C15ECB"/>
    <w:rsid w:val="00C236A7"/>
    <w:rsid w:val="00C3281A"/>
    <w:rsid w:val="00C45478"/>
    <w:rsid w:val="00C62FDE"/>
    <w:rsid w:val="00C67C63"/>
    <w:rsid w:val="00C8616E"/>
    <w:rsid w:val="00C876E7"/>
    <w:rsid w:val="00C957CD"/>
    <w:rsid w:val="00CA0D2E"/>
    <w:rsid w:val="00CA3368"/>
    <w:rsid w:val="00CA6045"/>
    <w:rsid w:val="00CC44F3"/>
    <w:rsid w:val="00CD7262"/>
    <w:rsid w:val="00CF19FA"/>
    <w:rsid w:val="00CF44AD"/>
    <w:rsid w:val="00D0586C"/>
    <w:rsid w:val="00D07A37"/>
    <w:rsid w:val="00D10A12"/>
    <w:rsid w:val="00D177FB"/>
    <w:rsid w:val="00D23A3B"/>
    <w:rsid w:val="00D258BD"/>
    <w:rsid w:val="00D33EC6"/>
    <w:rsid w:val="00D42015"/>
    <w:rsid w:val="00D76EA2"/>
    <w:rsid w:val="00D977BE"/>
    <w:rsid w:val="00DB13C1"/>
    <w:rsid w:val="00DB6757"/>
    <w:rsid w:val="00DD15C0"/>
    <w:rsid w:val="00DE3A11"/>
    <w:rsid w:val="00DE4B4E"/>
    <w:rsid w:val="00DE770F"/>
    <w:rsid w:val="00DE7AD9"/>
    <w:rsid w:val="00DF704E"/>
    <w:rsid w:val="00DF7F9C"/>
    <w:rsid w:val="00E00906"/>
    <w:rsid w:val="00E02696"/>
    <w:rsid w:val="00E03103"/>
    <w:rsid w:val="00E04FA9"/>
    <w:rsid w:val="00E173F0"/>
    <w:rsid w:val="00E20C3D"/>
    <w:rsid w:val="00E20E7B"/>
    <w:rsid w:val="00E31579"/>
    <w:rsid w:val="00E63A67"/>
    <w:rsid w:val="00E70535"/>
    <w:rsid w:val="00E7100A"/>
    <w:rsid w:val="00E74DFA"/>
    <w:rsid w:val="00E764DE"/>
    <w:rsid w:val="00EA4C9D"/>
    <w:rsid w:val="00EA7652"/>
    <w:rsid w:val="00EB3EAC"/>
    <w:rsid w:val="00EC594C"/>
    <w:rsid w:val="00ED2E80"/>
    <w:rsid w:val="00EE3BDF"/>
    <w:rsid w:val="00EE5D4B"/>
    <w:rsid w:val="00EE7F54"/>
    <w:rsid w:val="00EF1B65"/>
    <w:rsid w:val="00EF6B32"/>
    <w:rsid w:val="00EF7E18"/>
    <w:rsid w:val="00F05620"/>
    <w:rsid w:val="00F1019A"/>
    <w:rsid w:val="00F14644"/>
    <w:rsid w:val="00F23983"/>
    <w:rsid w:val="00F45A94"/>
    <w:rsid w:val="00F62ACC"/>
    <w:rsid w:val="00F671BA"/>
    <w:rsid w:val="00F82846"/>
    <w:rsid w:val="00F96266"/>
    <w:rsid w:val="00FA3330"/>
    <w:rsid w:val="00FA7BC7"/>
    <w:rsid w:val="00FB32A7"/>
    <w:rsid w:val="00FD1154"/>
    <w:rsid w:val="00FE28BE"/>
    <w:rsid w:val="00FE6123"/>
    <w:rsid w:val="00FF09BD"/>
    <w:rsid w:val="00FF24E6"/>
    <w:rsid w:val="00FF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880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1591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41CD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rsid w:val="00841CD9"/>
  </w:style>
  <w:style w:type="character" w:customStyle="1" w:styleId="Kop1Char">
    <w:name w:val="Kop 1 Char"/>
    <w:basedOn w:val="Standaardalinea-lettertype"/>
    <w:link w:val="Kop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rsid w:val="00D1197D"/>
    <w:rPr>
      <w:i/>
      <w:iCs/>
    </w:r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109C0"/>
    <w:rPr>
      <w:b/>
      <w:bCs/>
      <w:color w:val="4472C4" w:themeColor="accent1"/>
    </w:rPr>
  </w:style>
  <w:style w:type="paragraph" w:styleId="Voettekst">
    <w:name w:val="footer"/>
    <w:basedOn w:val="Standaard"/>
    <w:link w:val="VoettekstChar"/>
    <w:uiPriority w:val="99"/>
    <w:unhideWhenUsed/>
    <w:rsid w:val="00D10A12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D10A12"/>
  </w:style>
  <w:style w:type="paragraph" w:customStyle="1" w:styleId="Huisstijl-Adres">
    <w:name w:val="Huisstijl-Adres"/>
    <w:basedOn w:val="Standaard"/>
    <w:rsid w:val="00D10A12"/>
    <w:pPr>
      <w:tabs>
        <w:tab w:val="left" w:pos="192"/>
      </w:tabs>
      <w:adjustRightInd w:val="0"/>
      <w:spacing w:after="90" w:line="180" w:lineRule="exact"/>
    </w:pPr>
    <w:rPr>
      <w:rFonts w:eastAsia="Times New Roman" w:cs="Verdana"/>
      <w:sz w:val="13"/>
      <w:szCs w:val="13"/>
      <w:lang w:eastAsia="nl-NL"/>
    </w:rPr>
  </w:style>
  <w:style w:type="character" w:customStyle="1" w:styleId="Huisstijl-GegevenCharChar">
    <w:name w:val="Huisstijl-Gegeven Char Char"/>
    <w:basedOn w:val="Standaardalinea-lettertype"/>
    <w:link w:val="Huisstijl-Gegeven"/>
    <w:locked/>
    <w:rsid w:val="00D10A12"/>
    <w:rPr>
      <w:rFonts w:ascii="Verdana" w:hAnsi="Verdana"/>
      <w:noProof/>
      <w:sz w:val="13"/>
      <w:szCs w:val="24"/>
      <w:lang w:val="nl-NL" w:eastAsia="nl-NL"/>
    </w:rPr>
  </w:style>
  <w:style w:type="paragraph" w:customStyle="1" w:styleId="Huisstijl-Gegeven">
    <w:name w:val="Huisstijl-Gegeven"/>
    <w:basedOn w:val="Standaard"/>
    <w:link w:val="Huisstijl-GegevenCharChar"/>
    <w:rsid w:val="00D10A12"/>
    <w:pPr>
      <w:spacing w:after="92" w:line="180" w:lineRule="exact"/>
    </w:pPr>
    <w:rPr>
      <w:sz w:val="13"/>
      <w:szCs w:val="24"/>
      <w:lang w:eastAsia="nl-NL"/>
    </w:rPr>
  </w:style>
  <w:style w:type="character" w:customStyle="1" w:styleId="Huisstijl-KopjeChar">
    <w:name w:val="Huisstijl-Kopje Char"/>
    <w:basedOn w:val="Huisstijl-GegevenCharChar"/>
    <w:link w:val="Huisstijl-Kopje"/>
    <w:locked/>
    <w:rsid w:val="00D10A12"/>
    <w:rPr>
      <w:rFonts w:ascii="Verdana" w:hAnsi="Verdana"/>
      <w:b/>
      <w:noProof/>
      <w:sz w:val="13"/>
      <w:szCs w:val="24"/>
      <w:lang w:val="nl-NL" w:eastAsia="nl-NL"/>
    </w:rPr>
  </w:style>
  <w:style w:type="paragraph" w:customStyle="1" w:styleId="Huisstijl-Kopje">
    <w:name w:val="Huisstijl-Kopje"/>
    <w:basedOn w:val="Huisstijl-Gegeven"/>
    <w:link w:val="Huisstijl-KopjeChar"/>
    <w:rsid w:val="00D10A12"/>
    <w:pPr>
      <w:spacing w:after="0"/>
    </w:pPr>
    <w:rPr>
      <w:b/>
    </w:rPr>
  </w:style>
  <w:style w:type="paragraph" w:customStyle="1" w:styleId="Huisstijl-NAW">
    <w:name w:val="Huisstijl-NAW"/>
    <w:basedOn w:val="Standaard"/>
    <w:rsid w:val="00D10A12"/>
    <w:pPr>
      <w:adjustRightInd w:val="0"/>
      <w:spacing w:after="0" w:line="240" w:lineRule="atLeast"/>
    </w:pPr>
    <w:rPr>
      <w:rFonts w:eastAsia="Times New Roman" w:cs="Verdana"/>
      <w:lang w:eastAsia="nl-NL"/>
    </w:rPr>
  </w:style>
  <w:style w:type="paragraph" w:customStyle="1" w:styleId="Huisstijl-Rubricering">
    <w:name w:val="Huisstijl-Rubricering"/>
    <w:basedOn w:val="Standaard"/>
    <w:rsid w:val="00D10A12"/>
    <w:pPr>
      <w:adjustRightInd w:val="0"/>
      <w:spacing w:after="0" w:line="180" w:lineRule="exact"/>
    </w:pPr>
    <w:rPr>
      <w:rFonts w:eastAsia="Times New Roman" w:cs="Verdana-Bold"/>
      <w:b/>
      <w:bCs/>
      <w:smallCaps/>
      <w:sz w:val="13"/>
      <w:szCs w:val="13"/>
      <w:lang w:eastAsia="nl-NL"/>
    </w:rPr>
  </w:style>
  <w:style w:type="paragraph" w:customStyle="1" w:styleId="Huisstijl-Paginanummering">
    <w:name w:val="Huisstijl-Paginanummering"/>
    <w:basedOn w:val="Standaard"/>
    <w:rsid w:val="00430860"/>
    <w:pPr>
      <w:spacing w:after="0" w:line="180" w:lineRule="exact"/>
    </w:pPr>
    <w:rPr>
      <w:rFonts w:eastAsia="Times New Roman" w:cs="Times New Roman"/>
      <w:sz w:val="13"/>
      <w:szCs w:val="24"/>
      <w:lang w:eastAsia="nl-NL"/>
    </w:rPr>
  </w:style>
  <w:style w:type="paragraph" w:customStyle="1" w:styleId="Huisstijl-Retouradres">
    <w:name w:val="Huisstijl-Retouradres"/>
    <w:basedOn w:val="Standaard"/>
    <w:rsid w:val="00AB305C"/>
    <w:pPr>
      <w:spacing w:after="0" w:line="180" w:lineRule="exact"/>
    </w:pPr>
    <w:rPr>
      <w:rFonts w:eastAsia="Times New Roman" w:cs="Times New Roman"/>
      <w:sz w:val="13"/>
      <w:szCs w:val="24"/>
      <w:lang w:eastAsia="nl-NL"/>
    </w:rPr>
  </w:style>
  <w:style w:type="table" w:customStyle="1" w:styleId="Tabelraster1">
    <w:name w:val="Tabelraster1"/>
    <w:basedOn w:val="Standaardtabel"/>
    <w:next w:val="Tabelraster"/>
    <w:uiPriority w:val="59"/>
    <w:rsid w:val="00A600B7"/>
    <w:pPr>
      <w:spacing w:after="0"/>
    </w:pPr>
    <w:rPr>
      <w:rFonts w:ascii="Verdana" w:eastAsia="Verdana" w:hAnsi="Verdana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ardgeenafstand">
    <w:name w:val="Standaard (geen afstand)"/>
    <w:basedOn w:val="Standaard"/>
    <w:rsid w:val="00EC4FC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erdana (Min AZ)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217</ap:Words>
  <ap:Characters>1196</ap:Characters>
  <ap:DocSecurity>4</ap:DocSecurity>
  <ap:Lines>9</ap:Lines>
  <ap:Paragraphs>2</ap:Paragraphs>
  <ap:ScaleCrop>false</ap:ScaleCrop>
  <ap:LinksUpToDate>false</ap:LinksUpToDate>
  <ap:CharactersWithSpaces>1411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2026-10-05T11:57:00.0000000Z</dcterms:created>
  <dcterms:modified xsi:type="dcterms:W3CDTF">2026-10-05T11:57:00.0000000Z</dcterms:modified>
  <dc:description>------------------------</dc:description>
  <dc:subject/>
  <dc:title/>
  <keywords/>
  <version/>
  <category/>
</coreProperties>
</file>