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tblBorders>
          <w:top w:val="dashSmallGap" w:color="auto" w:sz="6" w:space="0"/>
          <w:insideH w:val="dashSmallGap" w:color="auto" w:sz="6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2222"/>
        <w:gridCol w:w="3068"/>
      </w:tblGrid>
      <w:tr w:rsidR="008A6963" w:rsidTr="00D0400F" w14:paraId="5D5CD983" w14:textId="77777777">
        <w:trPr>
          <w:cantSplit/>
          <w:trHeight w:val="20"/>
        </w:trPr>
        <w:tc>
          <w:tcPr>
            <w:tcW w:w="2230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CE4E7A" w14:paraId="0171ECF1" w14:textId="77777777">
            <w:pPr>
              <w:pStyle w:val="Huisstijl-NotaKopje"/>
              <w:spacing w:before="170" w:line="240" w:lineRule="atLeast"/>
            </w:pPr>
            <w:r>
              <w:t>Lijnparaaf</w:t>
            </w:r>
          </w:p>
          <w:p w:rsidRPr="00FA656D" w:rsidR="00D0400F" w:rsidP="00D0400F" w:rsidRDefault="00D0400F" w14:paraId="0A9B975F" w14:textId="61148694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2222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CE4E7A" w14:paraId="0E0AC55F" w14:textId="77777777">
            <w:pPr>
              <w:pStyle w:val="Huisstijl-NotaKopje"/>
              <w:spacing w:before="170" w:line="240" w:lineRule="atLeast"/>
            </w:pPr>
            <w:r>
              <w:t>Medeparaaf</w:t>
            </w:r>
          </w:p>
          <w:p w:rsidRPr="00FA656D" w:rsidR="00E84714" w:rsidP="00770E99" w:rsidRDefault="00E84714" w14:paraId="4E4292C8" w14:textId="6B7BBBD2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3068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3815E9" w:rsidRDefault="007518CC" w14:paraId="6B05ECDD" w14:textId="77777777">
            <w:pPr>
              <w:pStyle w:val="Huisstijl-NotaGegeven"/>
              <w:spacing w:line="240" w:lineRule="atLeast"/>
            </w:pPr>
          </w:p>
        </w:tc>
      </w:tr>
    </w:tbl>
    <w:p w:rsidRPr="0045405F" w:rsidR="00903251" w:rsidP="00FA6108" w:rsidRDefault="00903251" w14:paraId="4E1160EA" w14:textId="77777777">
      <w:pPr>
        <w:autoSpaceDE w:val="0"/>
        <w:autoSpaceDN w:val="0"/>
        <w:adjustRightInd w:val="0"/>
        <w:spacing w:after="0"/>
        <w:rPr>
          <w:b/>
        </w:rPr>
      </w:pPr>
    </w:p>
    <w:p w:rsidRPr="00046BD3" w:rsidR="009A054A" w:rsidP="00FA6108" w:rsidRDefault="00CE4E7A" w14:paraId="0BBFC12F" w14:textId="77777777">
      <w:pPr>
        <w:pStyle w:val="Lijstalinea"/>
        <w:numPr>
          <w:ilvl w:val="0"/>
          <w:numId w:val="3"/>
        </w:numPr>
        <w:spacing w:after="0"/>
        <w:rPr>
          <w:b/>
        </w:rPr>
      </w:pPr>
      <w:r w:rsidRPr="00046BD3">
        <w:rPr>
          <w:b/>
        </w:rPr>
        <w:t>Aanleiding</w:t>
      </w:r>
    </w:p>
    <w:p w:rsidR="009A054A" w:rsidP="00FA6108" w:rsidRDefault="009A054A" w14:paraId="5662E930" w14:textId="77777777">
      <w:pPr>
        <w:pStyle w:val="Lijstalinea"/>
        <w:autoSpaceDE w:val="0"/>
        <w:autoSpaceDN w:val="0"/>
        <w:adjustRightInd w:val="0"/>
        <w:spacing w:after="0"/>
        <w:ind w:left="360"/>
        <w:rPr>
          <w:b/>
        </w:rPr>
      </w:pPr>
    </w:p>
    <w:p w:rsidR="00841274" w:rsidP="00841274" w:rsidRDefault="00841274" w14:paraId="08F2E201" w14:textId="15C171D6">
      <w:pPr>
        <w:rPr>
          <w:rFonts w:eastAsia="Times New Roman" w:cs="Calibri"/>
          <w:lang w:eastAsia="nl-NL"/>
        </w:rPr>
      </w:pPr>
      <w:r>
        <w:rPr>
          <w:bCs/>
        </w:rPr>
        <w:t xml:space="preserve">Er zijn verschillende schriftelijke vragen gesteld die </w:t>
      </w:r>
      <w:r>
        <w:rPr>
          <w:rFonts w:eastAsia="Times New Roman" w:cs="Calibri"/>
          <w:lang w:eastAsia="nl-NL"/>
        </w:rPr>
        <w:t>gelet op de inhoud van de vragen aan andere bewindspersonen overgedragen dienen te worden.</w:t>
      </w:r>
    </w:p>
    <w:p w:rsidRPr="00841274" w:rsidR="00841274" w:rsidP="00841274" w:rsidRDefault="00841274" w14:paraId="4B6D7E5B" w14:textId="4B43AFC5">
      <w:pPr>
        <w:pStyle w:val="Lijstalinea"/>
        <w:numPr>
          <w:ilvl w:val="0"/>
          <w:numId w:val="3"/>
        </w:numPr>
        <w:rPr>
          <w:rFonts w:eastAsia="Times New Roman" w:cs="Calibri"/>
          <w:b/>
          <w:bCs/>
          <w:lang w:eastAsia="nl-NL"/>
        </w:rPr>
      </w:pPr>
      <w:r>
        <w:rPr>
          <w:rFonts w:eastAsia="Times New Roman" w:cs="Calibri"/>
          <w:b/>
          <w:bCs/>
          <w:lang w:eastAsia="nl-NL"/>
        </w:rPr>
        <w:t>Geadviseerd besluit</w:t>
      </w:r>
    </w:p>
    <w:p w:rsidRPr="00841274" w:rsidR="00841274" w:rsidP="00841274" w:rsidRDefault="00841274" w14:paraId="23882CE6" w14:textId="2890476B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Instemmen met en ondertekenen van de brief aan de Tweede Kamer waarmee de schriftelijke vragen worden overgedragen.</w:t>
      </w:r>
    </w:p>
    <w:p w:rsidRPr="00841274" w:rsidR="000B3A5E" w:rsidP="00FA6108" w:rsidRDefault="000B3A5E" w14:paraId="541FD123" w14:textId="006F40D3">
      <w:pPr>
        <w:autoSpaceDE w:val="0"/>
        <w:autoSpaceDN w:val="0"/>
        <w:adjustRightInd w:val="0"/>
        <w:spacing w:after="0"/>
        <w:rPr>
          <w:bCs/>
        </w:rPr>
      </w:pPr>
    </w:p>
    <w:p w:rsidRPr="00B252C1" w:rsidR="00C229A1" w:rsidP="00C229A1" w:rsidRDefault="00C229A1" w14:paraId="63A71D28" w14:textId="77777777"/>
    <w:p w:rsidRPr="00C229A1" w:rsidR="00C229A1" w:rsidP="009D668B" w:rsidRDefault="00C229A1" w14:paraId="1D166186" w14:textId="77777777">
      <w:pPr>
        <w:tabs>
          <w:tab w:val="left" w:pos="2674"/>
        </w:tabs>
      </w:pPr>
    </w:p>
    <w:sectPr w:rsidRPr="00C229A1" w:rsidR="00C229A1" w:rsidSect="006454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95" w:right="2693" w:bottom="1616" w:left="158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521F" w14:textId="77777777" w:rsidR="00CE4E7A" w:rsidRDefault="00CE4E7A">
      <w:pPr>
        <w:spacing w:after="0"/>
      </w:pPr>
      <w:r>
        <w:separator/>
      </w:r>
    </w:p>
  </w:endnote>
  <w:endnote w:type="continuationSeparator" w:id="0">
    <w:p w14:paraId="005380A2" w14:textId="77777777" w:rsidR="00CE4E7A" w:rsidRDefault="00CE4E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8A6963" w14:paraId="00C9B0E6" w14:textId="77777777" w:rsidTr="00BF2DBE">
      <w:trPr>
        <w:trHeight w:hRule="exact" w:val="204"/>
      </w:trPr>
      <w:tc>
        <w:tcPr>
          <w:tcW w:w="3028" w:type="dxa"/>
        </w:tcPr>
        <w:p w14:paraId="5B60B356" w14:textId="77777777" w:rsidR="009F28C4" w:rsidRPr="00EB3EAC" w:rsidRDefault="00CE4E7A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27CCC7D4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761AE4D5" w14:textId="77777777" w:rsidR="009F28C4" w:rsidRPr="005215E5" w:rsidRDefault="00CE4E7A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54942239" w14:textId="77777777" w:rsidR="008A6963" w:rsidRDefault="008A69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8A6963" w14:paraId="7F4C1ECB" w14:textId="77777777" w:rsidTr="00BF2DBE">
      <w:trPr>
        <w:trHeight w:hRule="exact" w:val="204"/>
      </w:trPr>
      <w:tc>
        <w:tcPr>
          <w:tcW w:w="3028" w:type="dxa"/>
        </w:tcPr>
        <w:p w14:paraId="625FBD11" w14:textId="77777777" w:rsidR="009F28C4" w:rsidRPr="00EB3EAC" w:rsidRDefault="00CE4E7A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0DE50F2B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27839DDE" w14:textId="77777777" w:rsidR="009F28C4" w:rsidRPr="005215E5" w:rsidRDefault="00CE4E7A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26464716" w14:textId="77777777" w:rsidR="008A6963" w:rsidRDefault="008A69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8174" w14:textId="77777777" w:rsidR="00CE4E7A" w:rsidRDefault="00CE4E7A">
      <w:pPr>
        <w:spacing w:after="0"/>
      </w:pPr>
      <w:r>
        <w:separator/>
      </w:r>
    </w:p>
  </w:footnote>
  <w:footnote w:type="continuationSeparator" w:id="0">
    <w:p w14:paraId="25DE25D3" w14:textId="77777777" w:rsidR="00CE4E7A" w:rsidRDefault="00CE4E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9328" w:tblpY="3006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8A6963" w14:paraId="321E8671" w14:textId="77777777" w:rsidTr="00DE13DA">
      <w:tc>
        <w:tcPr>
          <w:tcW w:w="2013" w:type="dxa"/>
        </w:tcPr>
        <w:p w14:paraId="41513730" w14:textId="77777777" w:rsidR="00F67006" w:rsidRPr="00B252C1" w:rsidRDefault="00CE4E7A" w:rsidP="007A262A">
          <w:pPr>
            <w:pStyle w:val="Koptekst"/>
            <w:rPr>
              <w:b/>
              <w:bCs/>
              <w:sz w:val="13"/>
              <w:szCs w:val="13"/>
            </w:rPr>
          </w:pPr>
          <w:bookmarkStart w:id="0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63BF048D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8A6963" w14:paraId="66BBA62C" w14:textId="77777777" w:rsidTr="00DE13DA">
      <w:tc>
        <w:tcPr>
          <w:tcW w:w="2013" w:type="dxa"/>
        </w:tcPr>
        <w:p w14:paraId="58186222" w14:textId="77777777" w:rsidR="00CE5A7A" w:rsidRPr="00B252C1" w:rsidRDefault="00CE4E7A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Datum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1 oktober 2026</w:t>
          </w:r>
        </w:p>
        <w:p w14:paraId="3A799E53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8A6963" w14:paraId="669A11A0" w14:textId="77777777" w:rsidTr="00DE13DA">
      <w:tc>
        <w:tcPr>
          <w:tcW w:w="2013" w:type="dxa"/>
        </w:tcPr>
        <w:p w14:paraId="47E2E5E3" w14:textId="77777777" w:rsidR="00F012CF" w:rsidRPr="00B252C1" w:rsidRDefault="00CE4E7A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Onze referentie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2026-027452</w:t>
          </w:r>
          <w:r w:rsidR="00743ABD" w:rsidRPr="00B252C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10568972</w:t>
          </w:r>
        </w:p>
      </w:tc>
    </w:tr>
    <w:bookmarkEnd w:id="0"/>
  </w:tbl>
  <w:p w14:paraId="3FA31100" w14:textId="77777777" w:rsidR="00DE13DA" w:rsidRPr="00B252C1" w:rsidRDefault="00DE13DA" w:rsidP="00CE4658">
    <w:pPr>
      <w:pStyle w:val="Koptekst"/>
    </w:pPr>
  </w:p>
  <w:p w14:paraId="6DCFF9B9" w14:textId="77777777" w:rsidR="00A21920" w:rsidRDefault="00A21920" w:rsidP="003A53DE"/>
  <w:p w14:paraId="5EAC2E68" w14:textId="77777777" w:rsidR="00A21920" w:rsidRDefault="00A21920" w:rsidP="003A53DE"/>
  <w:p w14:paraId="0E7D43E5" w14:textId="77777777" w:rsidR="00D258BD" w:rsidRDefault="00D258BD" w:rsidP="003A53DE"/>
  <w:p w14:paraId="76A2622F" w14:textId="77777777" w:rsidR="00D258BD" w:rsidRDefault="00D258BD" w:rsidP="003A53DE"/>
  <w:p w14:paraId="4E9D958B" w14:textId="77777777" w:rsidR="00D258BD" w:rsidRDefault="00D258BD" w:rsidP="003A53DE"/>
  <w:p w14:paraId="0E7EC1B4" w14:textId="77777777" w:rsidR="00D258BD" w:rsidRPr="005F71DD" w:rsidRDefault="00D258BD" w:rsidP="003A53DE">
    <w:pPr>
      <w:rPr>
        <w:sz w:val="22"/>
        <w:szCs w:val="22"/>
      </w:rPr>
    </w:pPr>
  </w:p>
  <w:p w14:paraId="2FD9BF74" w14:textId="77777777" w:rsidR="00D258BD" w:rsidRDefault="00D258BD" w:rsidP="003A53DE"/>
  <w:p w14:paraId="4F928D4C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44437360" w14:textId="77777777" w:rsidR="00DE13DA" w:rsidRPr="00B252C1" w:rsidRDefault="00DE13DA" w:rsidP="00CE4658">
    <w:pPr>
      <w:pStyle w:val="Koptekst"/>
    </w:pPr>
  </w:p>
  <w:p w14:paraId="6AAE10C0" w14:textId="77777777" w:rsidR="00DE13DA" w:rsidRPr="00B252C1" w:rsidRDefault="00DE13DA" w:rsidP="00CE4658">
    <w:pPr>
      <w:pStyle w:val="Koptekst"/>
    </w:pPr>
  </w:p>
  <w:p w14:paraId="32C57EA7" w14:textId="77777777" w:rsidR="00DE13DA" w:rsidRPr="00B252C1" w:rsidRDefault="00DE13DA" w:rsidP="00CE4658">
    <w:pPr>
      <w:pStyle w:val="Koptekst"/>
    </w:pPr>
  </w:p>
  <w:p w14:paraId="5D988B88" w14:textId="77777777" w:rsidR="00DE13DA" w:rsidRPr="00B252C1" w:rsidRDefault="00DE13DA" w:rsidP="00CE4658">
    <w:pPr>
      <w:pStyle w:val="Koptekst"/>
    </w:pPr>
  </w:p>
  <w:p w14:paraId="402DC975" w14:textId="77777777" w:rsidR="00DE13DA" w:rsidRPr="00B252C1" w:rsidRDefault="00DE13DA" w:rsidP="00CE4658">
    <w:pPr>
      <w:pStyle w:val="Koptekst"/>
    </w:pPr>
  </w:p>
  <w:p w14:paraId="37965A4E" w14:textId="77777777" w:rsidR="00DE13DA" w:rsidRPr="00B252C1" w:rsidRDefault="00DE13DA" w:rsidP="00CE46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26F1F" w14:textId="444268CA" w:rsidR="007D21C6" w:rsidRPr="00B252C1" w:rsidRDefault="00CE4E7A" w:rsidP="00907575">
    <w:pPr>
      <w:pStyle w:val="Koptekst"/>
      <w:ind w:right="-12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B0E435" wp14:editId="42BAEA85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1DE270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4D84A4EC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74B7E173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4D50F250" w14:textId="77777777" w:rsidR="00242E93" w:rsidRPr="00B252C1" w:rsidRDefault="00242E93" w:rsidP="00A61FF9">
    <w:pPr>
      <w:pStyle w:val="Koptekst"/>
      <w:spacing w:after="0"/>
      <w:ind w:right="-115"/>
      <w:rPr>
        <w:sz w:val="22"/>
        <w:szCs w:val="22"/>
      </w:rPr>
    </w:pPr>
  </w:p>
  <w:p w14:paraId="356CB284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2609486C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4D2C223D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312A512F" w14:textId="77777777" w:rsidR="00242E93" w:rsidRPr="00B252C1" w:rsidRDefault="00242E93" w:rsidP="00242E93">
    <w:pPr>
      <w:pStyle w:val="Koptekst"/>
      <w:spacing w:after="0"/>
      <w:ind w:right="-126"/>
    </w:pPr>
  </w:p>
  <w:p w14:paraId="3F793571" w14:textId="77777777" w:rsidR="00242E93" w:rsidRPr="00B252C1" w:rsidRDefault="00242E93" w:rsidP="00242E93">
    <w:pPr>
      <w:pStyle w:val="Koptekst"/>
      <w:spacing w:after="0"/>
      <w:ind w:right="-126"/>
    </w:pPr>
  </w:p>
  <w:p w14:paraId="280400D3" w14:textId="77777777" w:rsidR="00F94BC7" w:rsidRPr="00B252C1" w:rsidRDefault="00F94BC7" w:rsidP="006E44B5">
    <w:pPr>
      <w:rPr>
        <w:b/>
        <w:bCs/>
        <w:sz w:val="13"/>
        <w:szCs w:val="13"/>
      </w:rPr>
    </w:pPr>
  </w:p>
  <w:p w14:paraId="3CA07126" w14:textId="552CCBA2" w:rsidR="000A3C95" w:rsidRDefault="00CE4E7A" w:rsidP="006E44B5">
    <w:pPr>
      <w:pStyle w:val="Koptekst"/>
    </w:pPr>
    <w:r w:rsidRPr="00B252C1">
      <w:t xml:space="preserve">Aan de </w:t>
    </w:r>
    <w:r w:rsidR="00841274">
      <w:t>m</w:t>
    </w:r>
    <w:r w:rsidRPr="00B252C1">
      <w:t>inister</w:t>
    </w:r>
    <w:r w:rsidR="00841274">
      <w:t>-p</w:t>
    </w:r>
    <w:r w:rsidRPr="00B252C1">
      <w:t>resident</w:t>
    </w:r>
  </w:p>
  <w:p w14:paraId="7221981E" w14:textId="77777777" w:rsidR="00F94BC7" w:rsidRPr="00B252C1" w:rsidRDefault="00F94BC7" w:rsidP="006E44B5">
    <w:pPr>
      <w:pStyle w:val="Koptekst"/>
    </w:pPr>
  </w:p>
  <w:p w14:paraId="0DD5A486" w14:textId="77777777" w:rsidR="007A262A" w:rsidRPr="00B252C1" w:rsidRDefault="007A262A" w:rsidP="006E44B5">
    <w:pPr>
      <w:pStyle w:val="Koptekst"/>
    </w:pPr>
  </w:p>
  <w:p w14:paraId="58155244" w14:textId="77777777" w:rsidR="007A262A" w:rsidRPr="00B252C1" w:rsidRDefault="007A262A" w:rsidP="006E44B5">
    <w:pPr>
      <w:pStyle w:val="Koptekst"/>
    </w:pPr>
  </w:p>
  <w:tbl>
    <w:tblPr>
      <w:tblpPr w:leftFromText="181" w:rightFromText="181" w:vertAnchor="page" w:horzAnchor="page" w:tblpX="9403" w:tblpY="3290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8A6963" w14:paraId="6035ED9D" w14:textId="77777777" w:rsidTr="00F9180E">
      <w:trPr>
        <w:cantSplit/>
        <w:trHeight w:val="20"/>
      </w:trPr>
      <w:tc>
        <w:tcPr>
          <w:tcW w:w="2160" w:type="dxa"/>
        </w:tcPr>
        <w:p w14:paraId="4501CD46" w14:textId="77777777" w:rsidR="006D31FB" w:rsidRPr="00B252C1" w:rsidRDefault="00CE4E7A" w:rsidP="00A56E07">
          <w:pPr>
            <w:spacing w:after="0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Kabinet Minister-President</w:t>
          </w:r>
        </w:p>
        <w:p w14:paraId="712CD6B6" w14:textId="77777777" w:rsidR="00A56E07" w:rsidRPr="00B252C1" w:rsidRDefault="00A56E07" w:rsidP="00A56E07">
          <w:pPr>
            <w:spacing w:after="0"/>
            <w:rPr>
              <w:b/>
              <w:bCs/>
              <w:sz w:val="13"/>
              <w:szCs w:val="13"/>
            </w:rPr>
          </w:pPr>
        </w:p>
      </w:tc>
    </w:tr>
    <w:tr w:rsidR="008A6963" w14:paraId="0F452664" w14:textId="77777777" w:rsidTr="00F9180E">
      <w:trPr>
        <w:cantSplit/>
        <w:trHeight w:val="20"/>
      </w:trPr>
      <w:tc>
        <w:tcPr>
          <w:tcW w:w="2160" w:type="dxa"/>
        </w:tcPr>
        <w:p w14:paraId="0FE996A6" w14:textId="77777777" w:rsidR="006D31FB" w:rsidRPr="00B252C1" w:rsidRDefault="00CE4E7A" w:rsidP="00F9180E">
          <w:pPr>
            <w:pStyle w:val="Huisstijl-Adres"/>
            <w:rPr>
              <w:bCs/>
              <w:noProof w:val="0"/>
              <w:lang w:eastAsia="en-US"/>
            </w:rPr>
          </w:pPr>
          <w:proofErr w:type="spellStart"/>
          <w:r>
            <w:rPr>
              <w:bCs/>
              <w:noProof w:val="0"/>
              <w:lang w:eastAsia="en-US"/>
            </w:rPr>
            <w:t>Bezuidenhoutseweg</w:t>
          </w:r>
          <w:proofErr w:type="spellEnd"/>
          <w:r>
            <w:rPr>
              <w:bCs/>
              <w:noProof w:val="0"/>
              <w:lang w:eastAsia="en-US"/>
            </w:rPr>
            <w:t xml:space="preserve"> 73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2594 AC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Postbus 20001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2500 EA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www.rijksoverheid.nl</w:t>
          </w:r>
        </w:p>
      </w:tc>
    </w:tr>
    <w:tr w:rsidR="008A6963" w14:paraId="730BEAD6" w14:textId="77777777" w:rsidTr="00F9180E">
      <w:trPr>
        <w:cantSplit/>
        <w:trHeight w:val="20"/>
      </w:trPr>
      <w:tc>
        <w:tcPr>
          <w:tcW w:w="2160" w:type="dxa"/>
        </w:tcPr>
        <w:p w14:paraId="6ADE73C3" w14:textId="1E092D1D" w:rsidR="006D31FB" w:rsidRPr="00B252C1" w:rsidRDefault="006D31FB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</w:p>
      </w:tc>
    </w:tr>
    <w:tr w:rsidR="008A6963" w14:paraId="686F64FA" w14:textId="77777777" w:rsidTr="00F9180E">
      <w:trPr>
        <w:cantSplit/>
        <w:trHeight w:val="20"/>
      </w:trPr>
      <w:tc>
        <w:tcPr>
          <w:tcW w:w="2160" w:type="dxa"/>
        </w:tcPr>
        <w:tbl>
          <w:tblPr>
            <w:tblStyle w:val="Tabel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520"/>
          </w:tblGrid>
          <w:tr w:rsidR="008A6963" w14:paraId="5DA6A587" w14:textId="77777777" w:rsidTr="0059422C">
            <w:tc>
              <w:tcPr>
                <w:tcW w:w="7520" w:type="dxa"/>
              </w:tcPr>
              <w:p w14:paraId="2B3CFC45" w14:textId="59C75DCB" w:rsidR="0059422C" w:rsidRPr="00733B92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sz w:val="13"/>
                    <w:szCs w:val="13"/>
                  </w:rPr>
                </w:pPr>
              </w:p>
            </w:tc>
          </w:tr>
          <w:tr w:rsidR="008A6963" w14:paraId="0A7D1926" w14:textId="77777777" w:rsidTr="0059422C">
            <w:tc>
              <w:tcPr>
                <w:tcW w:w="7520" w:type="dxa"/>
              </w:tcPr>
              <w:p w14:paraId="5D290A4D" w14:textId="506626F0" w:rsidR="0059422C" w:rsidRPr="00EF1B65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i/>
                    <w:iCs/>
                    <w:sz w:val="13"/>
                    <w:szCs w:val="13"/>
                  </w:rPr>
                </w:pPr>
              </w:p>
            </w:tc>
          </w:tr>
        </w:tbl>
        <w:p w14:paraId="7C3A6CDD" w14:textId="77777777" w:rsidR="008A6963" w:rsidRDefault="008A6963"/>
      </w:tc>
    </w:tr>
    <w:tr w:rsidR="008A6963" w14:paraId="4DD8AA95" w14:textId="77777777" w:rsidTr="00F9180E">
      <w:trPr>
        <w:cantSplit/>
        <w:trHeight w:val="20"/>
      </w:trPr>
      <w:tc>
        <w:tcPr>
          <w:tcW w:w="2160" w:type="dxa"/>
        </w:tcPr>
        <w:p w14:paraId="1481AD0E" w14:textId="77777777" w:rsidR="00D5289C" w:rsidRPr="00B252C1" w:rsidRDefault="00D5289C" w:rsidP="00D5289C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8A6963" w14:paraId="1A07919D" w14:textId="77777777" w:rsidTr="00F9180E">
      <w:trPr>
        <w:cantSplit/>
        <w:trHeight w:val="20"/>
      </w:trPr>
      <w:tc>
        <w:tcPr>
          <w:tcW w:w="2160" w:type="dxa"/>
        </w:tcPr>
        <w:p w14:paraId="0C14EE53" w14:textId="79F09821" w:rsidR="006F032D" w:rsidRPr="00B252C1" w:rsidRDefault="006F032D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8A6963" w14:paraId="0EE8C6FD" w14:textId="77777777" w:rsidTr="00F9180E">
      <w:trPr>
        <w:cantSplit/>
        <w:trHeight w:val="20"/>
      </w:trPr>
      <w:tc>
        <w:tcPr>
          <w:tcW w:w="2160" w:type="dxa"/>
        </w:tcPr>
        <w:p w14:paraId="2F69F500" w14:textId="77777777" w:rsidR="00D5289C" w:rsidRPr="00B252C1" w:rsidRDefault="00D5289C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8A6963" w14:paraId="46BE7DA8" w14:textId="77777777" w:rsidTr="00F9180E">
      <w:trPr>
        <w:cantSplit/>
        <w:trHeight w:val="20"/>
      </w:trPr>
      <w:tc>
        <w:tcPr>
          <w:tcW w:w="2160" w:type="dxa"/>
        </w:tcPr>
        <w:p w14:paraId="13267E0D" w14:textId="77777777" w:rsidR="006D31FB" w:rsidRPr="00B252C1" w:rsidRDefault="00CE4E7A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Datum</w:t>
          </w:r>
        </w:p>
      </w:tc>
    </w:tr>
    <w:tr w:rsidR="008A6963" w14:paraId="0E5C8872" w14:textId="77777777" w:rsidTr="00F9180E">
      <w:trPr>
        <w:cantSplit/>
        <w:trHeight w:val="20"/>
      </w:trPr>
      <w:tc>
        <w:tcPr>
          <w:tcW w:w="2160" w:type="dxa"/>
        </w:tcPr>
        <w:p w14:paraId="14E77412" w14:textId="263F0D98" w:rsidR="006D31FB" w:rsidRPr="00B252C1" w:rsidRDefault="006454C7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 oktober 2026</w:t>
          </w:r>
          <w:r w:rsidR="00E33990" w:rsidRPr="00B252C1">
            <w:rPr>
              <w:bCs/>
              <w:noProof w:val="0"/>
              <w:lang w:eastAsia="en-US"/>
            </w:rPr>
            <w:br/>
          </w:r>
        </w:p>
      </w:tc>
    </w:tr>
    <w:tr w:rsidR="008A6963" w14:paraId="6F972E4F" w14:textId="77777777" w:rsidTr="00F9180E">
      <w:trPr>
        <w:cantSplit/>
        <w:trHeight w:val="20"/>
      </w:trPr>
      <w:tc>
        <w:tcPr>
          <w:tcW w:w="2160" w:type="dxa"/>
        </w:tcPr>
        <w:p w14:paraId="0EEB2FD8" w14:textId="77777777" w:rsidR="006D31FB" w:rsidRPr="00B252C1" w:rsidRDefault="00CE4E7A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Onze referentie</w:t>
          </w:r>
        </w:p>
      </w:tc>
    </w:tr>
    <w:tr w:rsidR="008A6963" w14:paraId="2CB6ED4A" w14:textId="77777777" w:rsidTr="00F9180E">
      <w:trPr>
        <w:cantSplit/>
        <w:trHeight w:val="20"/>
      </w:trPr>
      <w:tc>
        <w:tcPr>
          <w:tcW w:w="2160" w:type="dxa"/>
        </w:tcPr>
        <w:p w14:paraId="15D8796C" w14:textId="77777777" w:rsidR="006D31FB" w:rsidRPr="00B252C1" w:rsidRDefault="00CE4E7A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2026-027452</w:t>
          </w:r>
          <w:r w:rsidRPr="00B252C1">
            <w:rPr>
              <w:bCs/>
              <w:noProof w:val="0"/>
              <w:lang w:eastAsia="en-US"/>
            </w:rPr>
            <w:t>/</w:t>
          </w:r>
          <w:r>
            <w:rPr>
              <w:bCs/>
              <w:noProof w:val="0"/>
              <w:lang w:eastAsia="en-US"/>
            </w:rPr>
            <w:t>10568972</w:t>
          </w:r>
        </w:p>
      </w:tc>
    </w:tr>
    <w:tr w:rsidR="008A6963" w14:paraId="7CA66948" w14:textId="77777777" w:rsidTr="00F9180E">
      <w:trPr>
        <w:cantSplit/>
        <w:trHeight w:val="20"/>
      </w:trPr>
      <w:tc>
        <w:tcPr>
          <w:tcW w:w="2160" w:type="dxa"/>
        </w:tcPr>
        <w:p w14:paraId="00BA0D8C" w14:textId="77777777" w:rsidR="00A94E88" w:rsidRPr="00B252C1" w:rsidRDefault="00A94E8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</w:tbl>
  <w:tbl>
    <w:tblPr>
      <w:tblStyle w:val="Tabelraster"/>
      <w:tblpPr w:leftFromText="142" w:rightFromText="142" w:vertAnchor="page" w:horzAnchor="margin" w:tblpY="4821"/>
      <w:tblOverlap w:val="never"/>
      <w:tblW w:w="70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0" w:type="dxa"/>
      </w:tblCellMar>
      <w:tblLook w:val="04A0" w:firstRow="1" w:lastRow="0" w:firstColumn="1" w:lastColumn="0" w:noHBand="0" w:noVBand="1"/>
    </w:tblPr>
    <w:tblGrid>
      <w:gridCol w:w="3600"/>
      <w:gridCol w:w="3420"/>
    </w:tblGrid>
    <w:tr w:rsidR="008A6963" w14:paraId="0033D8AB" w14:textId="77777777" w:rsidTr="00077316">
      <w:tc>
        <w:tcPr>
          <w:tcW w:w="3600" w:type="dxa"/>
          <w:vAlign w:val="bottom"/>
        </w:tcPr>
        <w:p w14:paraId="1721DC8E" w14:textId="77777777" w:rsidR="00282B9A" w:rsidRPr="00B252C1" w:rsidRDefault="00CE4E7A" w:rsidP="00077316">
          <w:pPr>
            <w:pStyle w:val="Koptekst"/>
            <w:ind w:left="-90"/>
            <w:rPr>
              <w:rFonts w:cs="Calibri"/>
              <w:sz w:val="68"/>
              <w:szCs w:val="68"/>
            </w:rPr>
          </w:pPr>
          <w:r w:rsidRPr="00B252C1">
            <w:rPr>
              <w:rFonts w:cs="Calibri"/>
              <w:sz w:val="68"/>
              <w:szCs w:val="68"/>
            </w:rPr>
            <w:t>b</w:t>
          </w:r>
          <w:r w:rsidR="000A3C95" w:rsidRPr="00B252C1">
            <w:rPr>
              <w:rFonts w:cs="Calibri"/>
              <w:sz w:val="68"/>
              <w:szCs w:val="68"/>
            </w:rPr>
            <w:t>eslisnota</w:t>
          </w:r>
        </w:p>
      </w:tc>
      <w:tc>
        <w:tcPr>
          <w:tcW w:w="3420" w:type="dxa"/>
          <w:vAlign w:val="bottom"/>
        </w:tcPr>
        <w:p w14:paraId="0916FA19" w14:textId="77777777" w:rsidR="00357F63" w:rsidRPr="00B252C1" w:rsidRDefault="00CE4E7A" w:rsidP="00077316">
          <w:pPr>
            <w:pStyle w:val="Koptekst"/>
          </w:pPr>
          <w:r>
            <w:t>Overdrachtsbrief schriftelijke vragen</w:t>
          </w:r>
        </w:p>
        <w:p w14:paraId="518541A3" w14:textId="77777777" w:rsidR="0045426D" w:rsidRPr="00B252C1" w:rsidRDefault="0045426D" w:rsidP="00077316">
          <w:pPr>
            <w:pStyle w:val="Koptekst"/>
            <w:rPr>
              <w:sz w:val="10"/>
              <w:szCs w:val="10"/>
            </w:rPr>
          </w:pPr>
        </w:p>
      </w:tc>
    </w:tr>
    <w:tr w:rsidR="008A6963" w14:paraId="0B960F71" w14:textId="77777777" w:rsidTr="00077316">
      <w:tc>
        <w:tcPr>
          <w:tcW w:w="3600" w:type="dxa"/>
          <w:vAlign w:val="bottom"/>
        </w:tcPr>
        <w:p w14:paraId="600BD26A" w14:textId="77777777" w:rsidR="00077316" w:rsidRPr="00B252C1" w:rsidRDefault="00077316" w:rsidP="00077316">
          <w:pPr>
            <w:pStyle w:val="Koptekst"/>
            <w:ind w:left="-90"/>
            <w:rPr>
              <w:rFonts w:cs="Calibri"/>
              <w:sz w:val="20"/>
              <w:szCs w:val="20"/>
            </w:rPr>
          </w:pPr>
        </w:p>
      </w:tc>
      <w:tc>
        <w:tcPr>
          <w:tcW w:w="3420" w:type="dxa"/>
          <w:vAlign w:val="bottom"/>
        </w:tcPr>
        <w:p w14:paraId="4094127D" w14:textId="77777777" w:rsidR="00077316" w:rsidRPr="00B252C1" w:rsidRDefault="00077316" w:rsidP="00077316">
          <w:pPr>
            <w:pStyle w:val="Koptekst"/>
          </w:pPr>
        </w:p>
      </w:tc>
    </w:tr>
  </w:tbl>
  <w:p w14:paraId="16DB2736" w14:textId="77777777" w:rsidR="006D31FB" w:rsidRPr="00B252C1" w:rsidRDefault="006D31FB" w:rsidP="007A262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7009E68"/>
    <w:lvl w:ilvl="0">
      <w:start w:val="1"/>
      <w:numFmt w:val="bullet"/>
      <w:pStyle w:val="Lijstopsomteken2"/>
      <w:lvlText w:val="–"/>
      <w:lvlJc w:val="left"/>
      <w:pPr>
        <w:tabs>
          <w:tab w:val="num" w:pos="580"/>
        </w:tabs>
        <w:ind w:left="580" w:hanging="340"/>
      </w:pPr>
      <w:rPr>
        <w:rFonts w:ascii="Verdana" w:hAnsi="Verdana" w:hint="default"/>
      </w:rPr>
    </w:lvl>
  </w:abstractNum>
  <w:abstractNum w:abstractNumId="1" w15:restartNumberingAfterBreak="0">
    <w:nsid w:val="0A4120A4"/>
    <w:multiLevelType w:val="hybridMultilevel"/>
    <w:tmpl w:val="D1C0296A"/>
    <w:lvl w:ilvl="0" w:tplc="96E8ABB2">
      <w:start w:val="1"/>
      <w:numFmt w:val="bullet"/>
      <w:pStyle w:val="Lijstopsomteken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 w:tplc="3E0CC5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0840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2AAD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8417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24F6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28C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DA1C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0CC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637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0026393">
    <w:abstractNumId w:val="1"/>
  </w:num>
  <w:num w:numId="2" w16cid:durableId="1387949088">
    <w:abstractNumId w:val="0"/>
  </w:num>
  <w:num w:numId="3" w16cid:durableId="1263027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1"/>
    <w:rsid w:val="0002088A"/>
    <w:rsid w:val="000324C8"/>
    <w:rsid w:val="000340BC"/>
    <w:rsid w:val="00046BD3"/>
    <w:rsid w:val="00077316"/>
    <w:rsid w:val="000920F1"/>
    <w:rsid w:val="000A0C3E"/>
    <w:rsid w:val="000A3C95"/>
    <w:rsid w:val="000B3A5E"/>
    <w:rsid w:val="000B7491"/>
    <w:rsid w:val="000C1CB2"/>
    <w:rsid w:val="000E4EE5"/>
    <w:rsid w:val="000F0018"/>
    <w:rsid w:val="000F2400"/>
    <w:rsid w:val="0010061D"/>
    <w:rsid w:val="00102EC2"/>
    <w:rsid w:val="0012399E"/>
    <w:rsid w:val="001278F7"/>
    <w:rsid w:val="00137B4D"/>
    <w:rsid w:val="00146FBC"/>
    <w:rsid w:val="00151B21"/>
    <w:rsid w:val="0015583B"/>
    <w:rsid w:val="00166CDE"/>
    <w:rsid w:val="00174A4E"/>
    <w:rsid w:val="00174D9A"/>
    <w:rsid w:val="00184673"/>
    <w:rsid w:val="00187D73"/>
    <w:rsid w:val="00192C26"/>
    <w:rsid w:val="001C5022"/>
    <w:rsid w:val="001D3060"/>
    <w:rsid w:val="001F657C"/>
    <w:rsid w:val="002004E8"/>
    <w:rsid w:val="00203DB8"/>
    <w:rsid w:val="00205DC5"/>
    <w:rsid w:val="00242E93"/>
    <w:rsid w:val="0024536A"/>
    <w:rsid w:val="00261FE9"/>
    <w:rsid w:val="00262419"/>
    <w:rsid w:val="00280FD9"/>
    <w:rsid w:val="00282B9A"/>
    <w:rsid w:val="0028415C"/>
    <w:rsid w:val="002842EF"/>
    <w:rsid w:val="00291C13"/>
    <w:rsid w:val="002A663A"/>
    <w:rsid w:val="002C3DC6"/>
    <w:rsid w:val="002E18BF"/>
    <w:rsid w:val="002E61F0"/>
    <w:rsid w:val="002F42D8"/>
    <w:rsid w:val="00301105"/>
    <w:rsid w:val="003111EE"/>
    <w:rsid w:val="0031468E"/>
    <w:rsid w:val="003210BA"/>
    <w:rsid w:val="00327742"/>
    <w:rsid w:val="003342C2"/>
    <w:rsid w:val="00337F57"/>
    <w:rsid w:val="00353706"/>
    <w:rsid w:val="00357F63"/>
    <w:rsid w:val="00366D5A"/>
    <w:rsid w:val="0037597B"/>
    <w:rsid w:val="003815E9"/>
    <w:rsid w:val="00387689"/>
    <w:rsid w:val="003A53DE"/>
    <w:rsid w:val="003B4C75"/>
    <w:rsid w:val="003C1507"/>
    <w:rsid w:val="003D234B"/>
    <w:rsid w:val="003F7169"/>
    <w:rsid w:val="0041782F"/>
    <w:rsid w:val="00422D96"/>
    <w:rsid w:val="00425319"/>
    <w:rsid w:val="00427F4C"/>
    <w:rsid w:val="0044599E"/>
    <w:rsid w:val="0045405F"/>
    <w:rsid w:val="0045426D"/>
    <w:rsid w:val="00454EC5"/>
    <w:rsid w:val="00467790"/>
    <w:rsid w:val="00476C87"/>
    <w:rsid w:val="00485999"/>
    <w:rsid w:val="004A72DA"/>
    <w:rsid w:val="004B2E4D"/>
    <w:rsid w:val="004B658A"/>
    <w:rsid w:val="004C61C1"/>
    <w:rsid w:val="004D0B9C"/>
    <w:rsid w:val="004D1325"/>
    <w:rsid w:val="004D37FF"/>
    <w:rsid w:val="004E4E4E"/>
    <w:rsid w:val="004E5165"/>
    <w:rsid w:val="004E54D0"/>
    <w:rsid w:val="004F32F6"/>
    <w:rsid w:val="00503D9E"/>
    <w:rsid w:val="00515103"/>
    <w:rsid w:val="005215E5"/>
    <w:rsid w:val="00536225"/>
    <w:rsid w:val="005716B5"/>
    <w:rsid w:val="0059422C"/>
    <w:rsid w:val="00596D92"/>
    <w:rsid w:val="005A04F6"/>
    <w:rsid w:val="005A3EC0"/>
    <w:rsid w:val="005B53BC"/>
    <w:rsid w:val="005C6C22"/>
    <w:rsid w:val="005E3A77"/>
    <w:rsid w:val="005F09C4"/>
    <w:rsid w:val="005F71DD"/>
    <w:rsid w:val="006414B2"/>
    <w:rsid w:val="006425E2"/>
    <w:rsid w:val="00644DB0"/>
    <w:rsid w:val="006454C7"/>
    <w:rsid w:val="006561E3"/>
    <w:rsid w:val="00671F18"/>
    <w:rsid w:val="00690C1D"/>
    <w:rsid w:val="0069112F"/>
    <w:rsid w:val="006A14A4"/>
    <w:rsid w:val="006A48C6"/>
    <w:rsid w:val="006B122F"/>
    <w:rsid w:val="006B72C4"/>
    <w:rsid w:val="006B7A75"/>
    <w:rsid w:val="006D31FB"/>
    <w:rsid w:val="006E44B5"/>
    <w:rsid w:val="006E6F2F"/>
    <w:rsid w:val="006F032D"/>
    <w:rsid w:val="006F0E97"/>
    <w:rsid w:val="006F1591"/>
    <w:rsid w:val="006F2E22"/>
    <w:rsid w:val="007074F7"/>
    <w:rsid w:val="00710DCD"/>
    <w:rsid w:val="00723105"/>
    <w:rsid w:val="00732A2A"/>
    <w:rsid w:val="00733B92"/>
    <w:rsid w:val="00743ABD"/>
    <w:rsid w:val="007518CC"/>
    <w:rsid w:val="00752A36"/>
    <w:rsid w:val="007617B8"/>
    <w:rsid w:val="0076475F"/>
    <w:rsid w:val="007700DE"/>
    <w:rsid w:val="00770E99"/>
    <w:rsid w:val="00780AFE"/>
    <w:rsid w:val="0078364C"/>
    <w:rsid w:val="007A262A"/>
    <w:rsid w:val="007A56C6"/>
    <w:rsid w:val="007A7545"/>
    <w:rsid w:val="007B0A82"/>
    <w:rsid w:val="007B791A"/>
    <w:rsid w:val="007C1A26"/>
    <w:rsid w:val="007C2F3D"/>
    <w:rsid w:val="007D0820"/>
    <w:rsid w:val="007D1D4D"/>
    <w:rsid w:val="007D21C6"/>
    <w:rsid w:val="007D56CA"/>
    <w:rsid w:val="007E6B76"/>
    <w:rsid w:val="007F053D"/>
    <w:rsid w:val="00813261"/>
    <w:rsid w:val="00817C7C"/>
    <w:rsid w:val="00820669"/>
    <w:rsid w:val="0082653D"/>
    <w:rsid w:val="00832BD0"/>
    <w:rsid w:val="008346C0"/>
    <w:rsid w:val="0083714D"/>
    <w:rsid w:val="00841274"/>
    <w:rsid w:val="0084187B"/>
    <w:rsid w:val="00843ACB"/>
    <w:rsid w:val="00856FD6"/>
    <w:rsid w:val="00857BD4"/>
    <w:rsid w:val="00867196"/>
    <w:rsid w:val="008714D8"/>
    <w:rsid w:val="008823E9"/>
    <w:rsid w:val="008A6963"/>
    <w:rsid w:val="008B056F"/>
    <w:rsid w:val="008B0C2B"/>
    <w:rsid w:val="008C0BEB"/>
    <w:rsid w:val="009030BF"/>
    <w:rsid w:val="00903251"/>
    <w:rsid w:val="009052FA"/>
    <w:rsid w:val="00907575"/>
    <w:rsid w:val="00913742"/>
    <w:rsid w:val="00930102"/>
    <w:rsid w:val="00957BA1"/>
    <w:rsid w:val="0097408F"/>
    <w:rsid w:val="009A054A"/>
    <w:rsid w:val="009A2289"/>
    <w:rsid w:val="009C31FD"/>
    <w:rsid w:val="009C347A"/>
    <w:rsid w:val="009C70C3"/>
    <w:rsid w:val="009D668B"/>
    <w:rsid w:val="009E35AB"/>
    <w:rsid w:val="009E4FD7"/>
    <w:rsid w:val="009E6117"/>
    <w:rsid w:val="009F28C4"/>
    <w:rsid w:val="009F7211"/>
    <w:rsid w:val="00A10A5D"/>
    <w:rsid w:val="00A14C8E"/>
    <w:rsid w:val="00A21920"/>
    <w:rsid w:val="00A22611"/>
    <w:rsid w:val="00A23236"/>
    <w:rsid w:val="00A232DA"/>
    <w:rsid w:val="00A56E07"/>
    <w:rsid w:val="00A56E96"/>
    <w:rsid w:val="00A61FF9"/>
    <w:rsid w:val="00A67AFB"/>
    <w:rsid w:val="00A90BC6"/>
    <w:rsid w:val="00A94E88"/>
    <w:rsid w:val="00AC2EE6"/>
    <w:rsid w:val="00AE4A4D"/>
    <w:rsid w:val="00AF207C"/>
    <w:rsid w:val="00B04AAC"/>
    <w:rsid w:val="00B12971"/>
    <w:rsid w:val="00B24721"/>
    <w:rsid w:val="00B252C1"/>
    <w:rsid w:val="00B401B3"/>
    <w:rsid w:val="00B43A57"/>
    <w:rsid w:val="00B527B8"/>
    <w:rsid w:val="00B553DD"/>
    <w:rsid w:val="00B728C5"/>
    <w:rsid w:val="00B74E25"/>
    <w:rsid w:val="00B903E5"/>
    <w:rsid w:val="00BA30CC"/>
    <w:rsid w:val="00BA3244"/>
    <w:rsid w:val="00BB4157"/>
    <w:rsid w:val="00BC5704"/>
    <w:rsid w:val="00BD4DDE"/>
    <w:rsid w:val="00BE3904"/>
    <w:rsid w:val="00BE4E3E"/>
    <w:rsid w:val="00C02613"/>
    <w:rsid w:val="00C16A0F"/>
    <w:rsid w:val="00C17C18"/>
    <w:rsid w:val="00C17C42"/>
    <w:rsid w:val="00C20EC3"/>
    <w:rsid w:val="00C229A1"/>
    <w:rsid w:val="00C231B6"/>
    <w:rsid w:val="00C26994"/>
    <w:rsid w:val="00C316DC"/>
    <w:rsid w:val="00C36C0E"/>
    <w:rsid w:val="00C43FF8"/>
    <w:rsid w:val="00C54766"/>
    <w:rsid w:val="00C646D7"/>
    <w:rsid w:val="00C6551F"/>
    <w:rsid w:val="00CB2B02"/>
    <w:rsid w:val="00CB7E2D"/>
    <w:rsid w:val="00CC27C1"/>
    <w:rsid w:val="00CD1484"/>
    <w:rsid w:val="00CD545B"/>
    <w:rsid w:val="00CE3A38"/>
    <w:rsid w:val="00CE4658"/>
    <w:rsid w:val="00CE4E7A"/>
    <w:rsid w:val="00CE5A7A"/>
    <w:rsid w:val="00CF44AD"/>
    <w:rsid w:val="00D01ACA"/>
    <w:rsid w:val="00D0400F"/>
    <w:rsid w:val="00D0485F"/>
    <w:rsid w:val="00D16582"/>
    <w:rsid w:val="00D258BD"/>
    <w:rsid w:val="00D3008F"/>
    <w:rsid w:val="00D5289C"/>
    <w:rsid w:val="00D52BC5"/>
    <w:rsid w:val="00D644EA"/>
    <w:rsid w:val="00D75634"/>
    <w:rsid w:val="00D875A6"/>
    <w:rsid w:val="00D97655"/>
    <w:rsid w:val="00D97E52"/>
    <w:rsid w:val="00DA0A99"/>
    <w:rsid w:val="00DA4BFD"/>
    <w:rsid w:val="00DB7B39"/>
    <w:rsid w:val="00DC13BD"/>
    <w:rsid w:val="00DE13DA"/>
    <w:rsid w:val="00DF5E39"/>
    <w:rsid w:val="00E0707B"/>
    <w:rsid w:val="00E12E96"/>
    <w:rsid w:val="00E33990"/>
    <w:rsid w:val="00E41924"/>
    <w:rsid w:val="00E55A4C"/>
    <w:rsid w:val="00E55D4D"/>
    <w:rsid w:val="00E60B61"/>
    <w:rsid w:val="00E656A4"/>
    <w:rsid w:val="00E8252A"/>
    <w:rsid w:val="00E84714"/>
    <w:rsid w:val="00E87F50"/>
    <w:rsid w:val="00E93147"/>
    <w:rsid w:val="00E95CFB"/>
    <w:rsid w:val="00EA5E5C"/>
    <w:rsid w:val="00EB3EAC"/>
    <w:rsid w:val="00ED181E"/>
    <w:rsid w:val="00ED6533"/>
    <w:rsid w:val="00ED698E"/>
    <w:rsid w:val="00ED72C5"/>
    <w:rsid w:val="00EE6FB7"/>
    <w:rsid w:val="00EF1B65"/>
    <w:rsid w:val="00F012CF"/>
    <w:rsid w:val="00F05620"/>
    <w:rsid w:val="00F06CAB"/>
    <w:rsid w:val="00F119C4"/>
    <w:rsid w:val="00F14644"/>
    <w:rsid w:val="00F53F6F"/>
    <w:rsid w:val="00F67006"/>
    <w:rsid w:val="00F8617B"/>
    <w:rsid w:val="00F9180E"/>
    <w:rsid w:val="00F92AC6"/>
    <w:rsid w:val="00F94BC7"/>
    <w:rsid w:val="00FA3DE1"/>
    <w:rsid w:val="00FA6108"/>
    <w:rsid w:val="00FA656D"/>
    <w:rsid w:val="00FB0515"/>
    <w:rsid w:val="00FB3E55"/>
    <w:rsid w:val="00FC10C2"/>
    <w:rsid w:val="00FD2447"/>
    <w:rsid w:val="00FD3394"/>
    <w:rsid w:val="00FD34C7"/>
    <w:rsid w:val="00FD4954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5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nhideWhenUsed/>
    <w:rsid w:val="007D21C6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7D21C6"/>
  </w:style>
  <w:style w:type="paragraph" w:customStyle="1" w:styleId="Huisstijl-Rubricering">
    <w:name w:val="Huisstijl-Rubricering"/>
    <w:basedOn w:val="Standaard"/>
    <w:rsid w:val="007D21C6"/>
    <w:pPr>
      <w:adjustRightInd w:val="0"/>
      <w:spacing w:after="0" w:line="180" w:lineRule="exact"/>
    </w:pPr>
    <w:rPr>
      <w:rFonts w:eastAsia="Times New Roman" w:cs="Verdana-Bold"/>
      <w:b/>
      <w:bCs/>
      <w:smallCaps/>
      <w:noProof/>
      <w:sz w:val="13"/>
      <w:szCs w:val="13"/>
      <w:lang w:eastAsia="nl-NL"/>
    </w:rPr>
  </w:style>
  <w:style w:type="paragraph" w:customStyle="1" w:styleId="Huisstijl-Adres">
    <w:name w:val="Huisstijl-Adres"/>
    <w:basedOn w:val="Standaard"/>
    <w:rsid w:val="007D21C6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noProof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7D21C6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7D21C6"/>
    <w:pPr>
      <w:spacing w:after="92" w:line="180" w:lineRule="exact"/>
    </w:pPr>
    <w:rPr>
      <w:noProof/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7D21C6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7D21C6"/>
    <w:pPr>
      <w:spacing w:after="0"/>
    </w:pPr>
    <w:rPr>
      <w:b/>
    </w:rPr>
  </w:style>
  <w:style w:type="paragraph" w:customStyle="1" w:styleId="Huisstijl-Paginanummering">
    <w:name w:val="Huisstijl-Paginanummering"/>
    <w:basedOn w:val="Standaard"/>
    <w:rsid w:val="007D21C6"/>
    <w:pPr>
      <w:spacing w:after="0" w:line="180" w:lineRule="exact"/>
    </w:pPr>
    <w:rPr>
      <w:rFonts w:eastAsia="Times New Roman" w:cs="Times New Roman"/>
      <w:noProof/>
      <w:sz w:val="13"/>
      <w:szCs w:val="24"/>
      <w:lang w:eastAsia="nl-NL"/>
    </w:rPr>
  </w:style>
  <w:style w:type="paragraph" w:styleId="Lijstalinea">
    <w:name w:val="List Paragraph"/>
    <w:basedOn w:val="Standaard"/>
    <w:uiPriority w:val="99"/>
    <w:rsid w:val="007700DE"/>
    <w:pPr>
      <w:ind w:left="720"/>
      <w:contextualSpacing/>
    </w:pPr>
  </w:style>
  <w:style w:type="paragraph" w:customStyle="1" w:styleId="Standaardgeenafstand">
    <w:name w:val="Standaard (geen afstand)"/>
    <w:basedOn w:val="Standaard"/>
    <w:qFormat/>
    <w:rsid w:val="00EC4FC1"/>
    <w:pPr>
      <w:spacing w:after="0"/>
    </w:pPr>
  </w:style>
  <w:style w:type="paragraph" w:customStyle="1" w:styleId="Huisstijl-NAW">
    <w:name w:val="Huisstijl-NAW"/>
    <w:basedOn w:val="Standaard"/>
    <w:rsid w:val="004D693B"/>
    <w:pPr>
      <w:adjustRightInd w:val="0"/>
    </w:pPr>
    <w:rPr>
      <w:rFonts w:cs="Verdana"/>
    </w:rPr>
  </w:style>
  <w:style w:type="paragraph" w:styleId="Lijstopsomteken">
    <w:name w:val="List Bullet"/>
    <w:basedOn w:val="Standaard"/>
    <w:rsid w:val="004D693B"/>
    <w:pPr>
      <w:numPr>
        <w:numId w:val="1"/>
      </w:numPr>
      <w:ind w:left="0" w:firstLine="0"/>
    </w:pPr>
  </w:style>
  <w:style w:type="paragraph" w:styleId="Lijstopsomteken2">
    <w:name w:val="List Bullet 2"/>
    <w:basedOn w:val="Standaard"/>
    <w:rsid w:val="004D693B"/>
    <w:pPr>
      <w:numPr>
        <w:numId w:val="2"/>
      </w:numPr>
      <w:tabs>
        <w:tab w:val="clear" w:pos="580"/>
        <w:tab w:val="num" w:pos="360"/>
        <w:tab w:val="left" w:pos="440"/>
      </w:tabs>
      <w:ind w:left="0" w:firstLine="0"/>
    </w:pPr>
  </w:style>
  <w:style w:type="paragraph" w:customStyle="1" w:styleId="Huisstijl-Voorwaarden">
    <w:name w:val="Huisstijl-Voorwaarden"/>
    <w:basedOn w:val="Standaard"/>
    <w:rsid w:val="004D693B"/>
    <w:pPr>
      <w:spacing w:line="180" w:lineRule="exact"/>
    </w:pPr>
    <w:rPr>
      <w:i/>
      <w:sz w:val="13"/>
    </w:rPr>
  </w:style>
  <w:style w:type="paragraph" w:styleId="Ballontekst">
    <w:name w:val="Balloon Text"/>
    <w:basedOn w:val="Standaard"/>
    <w:link w:val="BallontekstChar"/>
    <w:rsid w:val="002540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540B2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540B2"/>
    <w:rPr>
      <w:color w:val="808080"/>
    </w:rPr>
  </w:style>
  <w:style w:type="paragraph" w:customStyle="1" w:styleId="Huisstijl-NotaGegeven">
    <w:name w:val="Huisstijl-NotaGegeven"/>
    <w:basedOn w:val="Standaard"/>
    <w:rsid w:val="007518CC"/>
    <w:pPr>
      <w:adjustRightInd w:val="0"/>
      <w:spacing w:line="180" w:lineRule="exact"/>
    </w:pPr>
    <w:rPr>
      <w:rFonts w:cs="Verdana"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7518CC"/>
    <w:pPr>
      <w:spacing w:before="160" w:line="24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275</ap:Characters>
  <ap:DocSecurity>0</ap:DocSecurity>
  <ap:Lines>2</ap:Lines>
  <ap:Paragraphs>1</ap:Paragraphs>
  <ap:ScaleCrop>false</ap:ScaleCrop>
  <ap:LinksUpToDate>false</ap:LinksUpToDate>
  <ap:CharactersWithSpaces>323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2026-10-05T11:28:00.0000000Z</dcterms:created>
  <dcterms:modified xsi:type="dcterms:W3CDTF">2026-10-05T11:28:00.0000000Z</dcterms:modified>
  <dc:description>------------------------</dc:description>
  <dc:subject/>
  <dc:title/>
  <keywords/>
  <version/>
  <category/>
</coreProperties>
</file>