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tblBorders>
          <w:top w:val="dashSmallGap" w:color="auto" w:sz="6" w:space="0"/>
          <w:insideH w:val="dashSmallGap" w:color="auto" w:sz="6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2222"/>
        <w:gridCol w:w="3068"/>
      </w:tblGrid>
      <w:tr w:rsidR="00C32F77" w:rsidTr="00D0400F" w14:paraId="01D81379" w14:textId="77777777">
        <w:trPr>
          <w:cantSplit/>
          <w:trHeight w:val="20"/>
        </w:trPr>
        <w:tc>
          <w:tcPr>
            <w:tcW w:w="2230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2F0328" w14:paraId="37B78897" w14:textId="77777777">
            <w:pPr>
              <w:pStyle w:val="Huisstijl-NotaKopje"/>
              <w:spacing w:before="170" w:line="240" w:lineRule="atLeast"/>
            </w:pPr>
            <w:r>
              <w:t>Lijnparaaf</w:t>
            </w:r>
          </w:p>
          <w:p w:rsidRPr="00FA656D" w:rsidR="00D0400F" w:rsidP="00D0400F" w:rsidRDefault="00D0400F" w14:paraId="16FFD223" w14:textId="1C0B536D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2222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2F0328" w14:paraId="6F2D54EA" w14:textId="77777777">
            <w:pPr>
              <w:pStyle w:val="Huisstijl-NotaKopje"/>
              <w:spacing w:before="170" w:line="240" w:lineRule="atLeast"/>
            </w:pPr>
            <w:r>
              <w:t>Medeparaaf</w:t>
            </w:r>
          </w:p>
          <w:p w:rsidRPr="00FA656D" w:rsidR="00E84714" w:rsidP="00770E99" w:rsidRDefault="00E84714" w14:paraId="391F8ACC" w14:textId="798C492C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3068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3815E9" w:rsidRDefault="007518CC" w14:paraId="0A1C7C45" w14:textId="77777777">
            <w:pPr>
              <w:pStyle w:val="Huisstijl-NotaGegeven"/>
              <w:spacing w:line="240" w:lineRule="atLeast"/>
            </w:pPr>
          </w:p>
        </w:tc>
      </w:tr>
    </w:tbl>
    <w:p w:rsidRPr="0045405F" w:rsidR="00903251" w:rsidP="00FA6108" w:rsidRDefault="00903251" w14:paraId="596FC978" w14:textId="77777777">
      <w:pPr>
        <w:autoSpaceDE w:val="0"/>
        <w:autoSpaceDN w:val="0"/>
        <w:adjustRightInd w:val="0"/>
        <w:spacing w:after="0"/>
        <w:rPr>
          <w:b/>
        </w:rPr>
      </w:pPr>
    </w:p>
    <w:p w:rsidRPr="00046BD3" w:rsidR="009A054A" w:rsidP="00FA6108" w:rsidRDefault="002F0328" w14:paraId="3090E97F" w14:textId="77777777">
      <w:pPr>
        <w:pStyle w:val="Lijstalinea"/>
        <w:numPr>
          <w:ilvl w:val="0"/>
          <w:numId w:val="3"/>
        </w:numPr>
        <w:spacing w:after="0"/>
        <w:rPr>
          <w:b/>
        </w:rPr>
      </w:pPr>
      <w:r w:rsidRPr="00046BD3">
        <w:rPr>
          <w:b/>
        </w:rPr>
        <w:t>Aanleiding</w:t>
      </w:r>
    </w:p>
    <w:p w:rsidR="009A054A" w:rsidP="00FA6108" w:rsidRDefault="009A054A" w14:paraId="425A8301" w14:textId="77777777">
      <w:pPr>
        <w:pStyle w:val="Lijstalinea"/>
        <w:autoSpaceDE w:val="0"/>
        <w:autoSpaceDN w:val="0"/>
        <w:adjustRightInd w:val="0"/>
        <w:spacing w:after="0"/>
        <w:ind w:left="360"/>
        <w:rPr>
          <w:b/>
        </w:rPr>
      </w:pPr>
    </w:p>
    <w:p w:rsidR="00C229A1" w:rsidP="001205E5" w:rsidRDefault="001205E5" w14:paraId="360EB577" w14:textId="5925BEE7">
      <w:pPr>
        <w:autoSpaceDE w:val="0"/>
        <w:autoSpaceDN w:val="0"/>
        <w:adjustRightInd w:val="0"/>
        <w:spacing w:after="0"/>
      </w:pPr>
      <w:r>
        <w:rPr>
          <w:rFonts w:cs="Verdana"/>
        </w:rPr>
        <w:t xml:space="preserve">Het lid-Teunissen heeft schriftelijke vragen gesteld over “intimidatie tegen mensen die asiel zoeken en inwoners die zich uitspreken voor opvang” </w:t>
      </w:r>
      <w:r>
        <w:t xml:space="preserve">(kenmerk: </w:t>
      </w:r>
      <w:r w:rsidRPr="00E64FAA">
        <w:t>2026Z16584</w:t>
      </w:r>
      <w:r>
        <w:t>).</w:t>
      </w:r>
    </w:p>
    <w:p w:rsidR="001205E5" w:rsidP="001205E5" w:rsidRDefault="001205E5" w14:paraId="1A4E6AC0" w14:textId="77777777">
      <w:pPr>
        <w:autoSpaceDE w:val="0"/>
        <w:autoSpaceDN w:val="0"/>
        <w:adjustRightInd w:val="0"/>
        <w:spacing w:after="0"/>
      </w:pPr>
    </w:p>
    <w:p w:rsidRPr="001205E5" w:rsidR="001205E5" w:rsidP="001205E5" w:rsidRDefault="001205E5" w14:paraId="46428B76" w14:textId="24C14E56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/>
        <w:rPr>
          <w:b/>
          <w:bCs/>
        </w:rPr>
      </w:pPr>
      <w:r>
        <w:rPr>
          <w:b/>
          <w:bCs/>
        </w:rPr>
        <w:t>Geadviseerd besluit</w:t>
      </w:r>
    </w:p>
    <w:p w:rsidR="001205E5" w:rsidP="001205E5" w:rsidRDefault="001205E5" w14:paraId="0544D2D0" w14:textId="77777777">
      <w:pPr>
        <w:autoSpaceDE w:val="0"/>
        <w:autoSpaceDN w:val="0"/>
        <w:adjustRightInd w:val="0"/>
        <w:spacing w:after="0"/>
        <w:rPr>
          <w:b/>
          <w:bCs/>
        </w:rPr>
      </w:pPr>
    </w:p>
    <w:p w:rsidRPr="001205E5" w:rsidR="001205E5" w:rsidP="001205E5" w:rsidRDefault="001205E5" w14:paraId="47A09027" w14:textId="27A5A0F1">
      <w:pPr>
        <w:autoSpaceDE w:val="0"/>
        <w:autoSpaceDN w:val="0"/>
        <w:adjustRightInd w:val="0"/>
        <w:spacing w:after="0"/>
      </w:pPr>
      <w:r>
        <w:t>Instemmen met en ondertekenen van de Kamerbrief.</w:t>
      </w:r>
    </w:p>
    <w:p w:rsidRPr="00C229A1" w:rsidR="00C229A1" w:rsidP="009D668B" w:rsidRDefault="00C229A1" w14:paraId="6D5455D8" w14:textId="77777777">
      <w:pPr>
        <w:tabs>
          <w:tab w:val="left" w:pos="2674"/>
        </w:tabs>
      </w:pPr>
    </w:p>
    <w:sectPr w:rsidRPr="00C229A1" w:rsidR="00C229A1" w:rsidSect="001B695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95" w:right="2693" w:bottom="1616" w:left="158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7D65" w14:textId="77777777" w:rsidR="002F0328" w:rsidRDefault="002F0328">
      <w:pPr>
        <w:spacing w:after="0"/>
      </w:pPr>
      <w:r>
        <w:separator/>
      </w:r>
    </w:p>
  </w:endnote>
  <w:endnote w:type="continuationSeparator" w:id="0">
    <w:p w14:paraId="11FD12A3" w14:textId="77777777" w:rsidR="002F0328" w:rsidRDefault="002F03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C32F77" w14:paraId="2718DE36" w14:textId="77777777" w:rsidTr="00BF2DBE">
      <w:trPr>
        <w:trHeight w:hRule="exact" w:val="204"/>
      </w:trPr>
      <w:tc>
        <w:tcPr>
          <w:tcW w:w="3028" w:type="dxa"/>
        </w:tcPr>
        <w:p w14:paraId="1E99E568" w14:textId="77777777" w:rsidR="009F28C4" w:rsidRPr="00EB3EAC" w:rsidRDefault="002F0328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110294A3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2B0CDA21" w14:textId="77777777" w:rsidR="009F28C4" w:rsidRPr="005215E5" w:rsidRDefault="002F0328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2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2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00117644" w14:textId="77777777" w:rsidR="00C32F77" w:rsidRDefault="00C32F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C32F77" w14:paraId="0F795894" w14:textId="77777777" w:rsidTr="00BF2DBE">
      <w:trPr>
        <w:trHeight w:hRule="exact" w:val="204"/>
      </w:trPr>
      <w:tc>
        <w:tcPr>
          <w:tcW w:w="3028" w:type="dxa"/>
        </w:tcPr>
        <w:p w14:paraId="7D6E6071" w14:textId="77777777" w:rsidR="009F28C4" w:rsidRPr="00EB3EAC" w:rsidRDefault="002F0328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0E76D57A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7FE857B3" w14:textId="77777777" w:rsidR="009F28C4" w:rsidRPr="005215E5" w:rsidRDefault="002F0328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2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3D47E4A2" w14:textId="77777777" w:rsidR="00C32F77" w:rsidRDefault="00C32F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ADEA" w14:textId="77777777" w:rsidR="002F0328" w:rsidRDefault="002F0328">
      <w:pPr>
        <w:spacing w:after="0"/>
      </w:pPr>
      <w:r>
        <w:separator/>
      </w:r>
    </w:p>
  </w:footnote>
  <w:footnote w:type="continuationSeparator" w:id="0">
    <w:p w14:paraId="5BDAE842" w14:textId="77777777" w:rsidR="002F0328" w:rsidRDefault="002F03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9328" w:tblpY="3006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C32F77" w14:paraId="7B3CEA8F" w14:textId="77777777" w:rsidTr="00DE13DA">
      <w:tc>
        <w:tcPr>
          <w:tcW w:w="2013" w:type="dxa"/>
        </w:tcPr>
        <w:p w14:paraId="09F5485B" w14:textId="77777777" w:rsidR="00F67006" w:rsidRPr="00B252C1" w:rsidRDefault="002F0328" w:rsidP="007A262A">
          <w:pPr>
            <w:pStyle w:val="Koptekst"/>
            <w:rPr>
              <w:b/>
              <w:bCs/>
              <w:sz w:val="13"/>
              <w:szCs w:val="13"/>
            </w:rPr>
          </w:pPr>
          <w:bookmarkStart w:id="0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21E57818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C32F77" w14:paraId="563441C2" w14:textId="77777777" w:rsidTr="00DE13DA">
      <w:tc>
        <w:tcPr>
          <w:tcW w:w="2013" w:type="dxa"/>
        </w:tcPr>
        <w:p w14:paraId="6AFF78D7" w14:textId="77777777" w:rsidR="00CE5A7A" w:rsidRPr="00B252C1" w:rsidRDefault="002F0328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Datum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 oktober 2026</w:t>
          </w:r>
        </w:p>
        <w:p w14:paraId="65CBCAE9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C32F77" w14:paraId="73D2E06F" w14:textId="77777777" w:rsidTr="00DE13DA">
      <w:tc>
        <w:tcPr>
          <w:tcW w:w="2013" w:type="dxa"/>
        </w:tcPr>
        <w:p w14:paraId="2DCB85A5" w14:textId="77777777" w:rsidR="00F012CF" w:rsidRPr="00B252C1" w:rsidRDefault="002F0328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Onze referentie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2026-026266</w:t>
          </w:r>
          <w:r w:rsidR="00743ABD" w:rsidRPr="00B252C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10605203</w:t>
          </w:r>
        </w:p>
      </w:tc>
    </w:tr>
    <w:bookmarkEnd w:id="0"/>
  </w:tbl>
  <w:p w14:paraId="7BF8E5D3" w14:textId="77777777" w:rsidR="00DE13DA" w:rsidRPr="00B252C1" w:rsidRDefault="00DE13DA" w:rsidP="00CE4658">
    <w:pPr>
      <w:pStyle w:val="Koptekst"/>
    </w:pPr>
  </w:p>
  <w:p w14:paraId="1695D840" w14:textId="77777777" w:rsidR="00A21920" w:rsidRDefault="00A21920" w:rsidP="003A53DE"/>
  <w:p w14:paraId="0D95C7D3" w14:textId="77777777" w:rsidR="00A21920" w:rsidRDefault="00A21920" w:rsidP="003A53DE"/>
  <w:p w14:paraId="461FA273" w14:textId="77777777" w:rsidR="00D258BD" w:rsidRDefault="00D258BD" w:rsidP="003A53DE"/>
  <w:p w14:paraId="46A7E37A" w14:textId="77777777" w:rsidR="00D258BD" w:rsidRDefault="00D258BD" w:rsidP="003A53DE"/>
  <w:p w14:paraId="31CEA706" w14:textId="77777777" w:rsidR="00D258BD" w:rsidRDefault="00D258BD" w:rsidP="003A53DE"/>
  <w:p w14:paraId="5FEA53A4" w14:textId="77777777" w:rsidR="00D258BD" w:rsidRPr="005F71DD" w:rsidRDefault="00D258BD" w:rsidP="003A53DE">
    <w:pPr>
      <w:rPr>
        <w:sz w:val="22"/>
        <w:szCs w:val="22"/>
      </w:rPr>
    </w:pPr>
  </w:p>
  <w:p w14:paraId="3B9798D7" w14:textId="77777777" w:rsidR="00D258BD" w:rsidRDefault="00D258BD" w:rsidP="003A53DE"/>
  <w:p w14:paraId="41CF36EA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457A7B6F" w14:textId="77777777" w:rsidR="00DE13DA" w:rsidRPr="00B252C1" w:rsidRDefault="00DE13DA" w:rsidP="00CE4658">
    <w:pPr>
      <w:pStyle w:val="Koptekst"/>
    </w:pPr>
  </w:p>
  <w:p w14:paraId="06DE35A8" w14:textId="77777777" w:rsidR="00DE13DA" w:rsidRPr="00B252C1" w:rsidRDefault="00DE13DA" w:rsidP="00CE4658">
    <w:pPr>
      <w:pStyle w:val="Koptekst"/>
    </w:pPr>
  </w:p>
  <w:p w14:paraId="15BD29D4" w14:textId="77777777" w:rsidR="00DE13DA" w:rsidRPr="00B252C1" w:rsidRDefault="00DE13DA" w:rsidP="00CE4658">
    <w:pPr>
      <w:pStyle w:val="Koptekst"/>
    </w:pPr>
  </w:p>
  <w:p w14:paraId="14FA5B8C" w14:textId="77777777" w:rsidR="00DE13DA" w:rsidRPr="00B252C1" w:rsidRDefault="00DE13DA" w:rsidP="00CE4658">
    <w:pPr>
      <w:pStyle w:val="Koptekst"/>
    </w:pPr>
  </w:p>
  <w:p w14:paraId="6396BFCE" w14:textId="77777777" w:rsidR="00DE13DA" w:rsidRPr="00B252C1" w:rsidRDefault="00DE13DA" w:rsidP="00CE4658">
    <w:pPr>
      <w:pStyle w:val="Koptekst"/>
    </w:pPr>
  </w:p>
  <w:p w14:paraId="294939A6" w14:textId="77777777" w:rsidR="00DE13DA" w:rsidRPr="00B252C1" w:rsidRDefault="00DE13DA" w:rsidP="00CE46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9B2C" w14:textId="2820F2E8" w:rsidR="007D21C6" w:rsidRPr="00B252C1" w:rsidRDefault="002F0328" w:rsidP="00907575">
    <w:pPr>
      <w:pStyle w:val="Koptekst"/>
      <w:ind w:right="-12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45552F" wp14:editId="131370D2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38DCB3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6D778036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1C7E98DF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3FBB633A" w14:textId="77777777" w:rsidR="00242E93" w:rsidRPr="00B252C1" w:rsidRDefault="00242E93" w:rsidP="00A61FF9">
    <w:pPr>
      <w:pStyle w:val="Koptekst"/>
      <w:spacing w:after="0"/>
      <w:ind w:right="-115"/>
      <w:rPr>
        <w:sz w:val="22"/>
        <w:szCs w:val="22"/>
      </w:rPr>
    </w:pPr>
  </w:p>
  <w:p w14:paraId="12DA751A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61CB0F6E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461BD683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35013A7B" w14:textId="77777777" w:rsidR="00242E93" w:rsidRPr="00B252C1" w:rsidRDefault="00242E93" w:rsidP="00242E93">
    <w:pPr>
      <w:pStyle w:val="Koptekst"/>
      <w:spacing w:after="0"/>
      <w:ind w:right="-126"/>
    </w:pPr>
  </w:p>
  <w:p w14:paraId="0B2D40D3" w14:textId="77777777" w:rsidR="00242E93" w:rsidRPr="00B252C1" w:rsidRDefault="00242E93" w:rsidP="00242E93">
    <w:pPr>
      <w:pStyle w:val="Koptekst"/>
      <w:spacing w:after="0"/>
      <w:ind w:right="-126"/>
    </w:pPr>
  </w:p>
  <w:p w14:paraId="621CA4B5" w14:textId="77777777" w:rsidR="00F94BC7" w:rsidRPr="00B252C1" w:rsidRDefault="00F94BC7" w:rsidP="006E44B5">
    <w:pPr>
      <w:rPr>
        <w:b/>
        <w:bCs/>
        <w:sz w:val="13"/>
        <w:szCs w:val="13"/>
      </w:rPr>
    </w:pPr>
  </w:p>
  <w:p w14:paraId="7FE7AD95" w14:textId="74C4E58E" w:rsidR="000A3C95" w:rsidRDefault="002F0328" w:rsidP="006E44B5">
    <w:pPr>
      <w:pStyle w:val="Koptekst"/>
    </w:pPr>
    <w:r w:rsidRPr="00B252C1">
      <w:t xml:space="preserve">Aan de </w:t>
    </w:r>
    <w:r w:rsidR="001205E5">
      <w:t>minister-president</w:t>
    </w:r>
  </w:p>
  <w:p w14:paraId="75FB3AAA" w14:textId="77777777" w:rsidR="00F94BC7" w:rsidRPr="00B252C1" w:rsidRDefault="00F94BC7" w:rsidP="006E44B5">
    <w:pPr>
      <w:pStyle w:val="Koptekst"/>
    </w:pPr>
  </w:p>
  <w:p w14:paraId="4206909B" w14:textId="77777777" w:rsidR="007A262A" w:rsidRPr="00B252C1" w:rsidRDefault="007A262A" w:rsidP="006E44B5">
    <w:pPr>
      <w:pStyle w:val="Koptekst"/>
    </w:pPr>
  </w:p>
  <w:p w14:paraId="10E66619" w14:textId="77777777" w:rsidR="007A262A" w:rsidRPr="00B252C1" w:rsidRDefault="007A262A" w:rsidP="006E44B5">
    <w:pPr>
      <w:pStyle w:val="Koptekst"/>
    </w:pPr>
  </w:p>
  <w:tbl>
    <w:tblPr>
      <w:tblpPr w:leftFromText="181" w:rightFromText="181" w:vertAnchor="page" w:horzAnchor="page" w:tblpX="9403" w:tblpY="3290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C32F77" w14:paraId="51FD05B0" w14:textId="77777777" w:rsidTr="00F9180E">
      <w:trPr>
        <w:cantSplit/>
        <w:trHeight w:val="20"/>
      </w:trPr>
      <w:tc>
        <w:tcPr>
          <w:tcW w:w="2160" w:type="dxa"/>
        </w:tcPr>
        <w:p w14:paraId="71E7941D" w14:textId="77777777" w:rsidR="006D31FB" w:rsidRPr="00B252C1" w:rsidRDefault="002F0328" w:rsidP="00A56E07">
          <w:pPr>
            <w:spacing w:after="0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Kabinet Minister-President</w:t>
          </w:r>
        </w:p>
        <w:p w14:paraId="5C29FDDE" w14:textId="77777777" w:rsidR="00A56E07" w:rsidRPr="00B252C1" w:rsidRDefault="00A56E07" w:rsidP="00A56E07">
          <w:pPr>
            <w:spacing w:after="0"/>
            <w:rPr>
              <w:b/>
              <w:bCs/>
              <w:sz w:val="13"/>
              <w:szCs w:val="13"/>
            </w:rPr>
          </w:pPr>
        </w:p>
      </w:tc>
    </w:tr>
    <w:tr w:rsidR="00C32F77" w14:paraId="34AFC9A5" w14:textId="77777777" w:rsidTr="00F9180E">
      <w:trPr>
        <w:cantSplit/>
        <w:trHeight w:val="20"/>
      </w:trPr>
      <w:tc>
        <w:tcPr>
          <w:tcW w:w="2160" w:type="dxa"/>
        </w:tcPr>
        <w:p w14:paraId="72D01B2F" w14:textId="77777777" w:rsidR="006D31FB" w:rsidRPr="00B252C1" w:rsidRDefault="002F0328" w:rsidP="00F9180E">
          <w:pPr>
            <w:pStyle w:val="Huisstijl-Adres"/>
            <w:rPr>
              <w:bCs/>
              <w:noProof w:val="0"/>
              <w:lang w:eastAsia="en-US"/>
            </w:rPr>
          </w:pPr>
          <w:proofErr w:type="spellStart"/>
          <w:r>
            <w:rPr>
              <w:bCs/>
              <w:noProof w:val="0"/>
              <w:lang w:eastAsia="en-US"/>
            </w:rPr>
            <w:t>Bezuidenhoutseweg</w:t>
          </w:r>
          <w:proofErr w:type="spellEnd"/>
          <w:r>
            <w:rPr>
              <w:bCs/>
              <w:noProof w:val="0"/>
              <w:lang w:eastAsia="en-US"/>
            </w:rPr>
            <w:t xml:space="preserve"> 73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2594 AC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Postbus 20001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2500 EA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www.rijksoverheid.nl</w:t>
          </w:r>
        </w:p>
      </w:tc>
    </w:tr>
    <w:tr w:rsidR="00C32F77" w14:paraId="24F965C4" w14:textId="77777777" w:rsidTr="00F9180E">
      <w:trPr>
        <w:cantSplit/>
        <w:trHeight w:val="20"/>
      </w:trPr>
      <w:tc>
        <w:tcPr>
          <w:tcW w:w="2160" w:type="dxa"/>
        </w:tcPr>
        <w:p w14:paraId="56D78440" w14:textId="5BB1AC7B" w:rsidR="006D31FB" w:rsidRPr="00B252C1" w:rsidRDefault="006D31FB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</w:p>
      </w:tc>
    </w:tr>
    <w:tr w:rsidR="00C32F77" w14:paraId="16FE58E2" w14:textId="77777777" w:rsidTr="00F9180E">
      <w:trPr>
        <w:cantSplit/>
        <w:trHeight w:val="20"/>
      </w:trPr>
      <w:tc>
        <w:tcPr>
          <w:tcW w:w="2160" w:type="dxa"/>
        </w:tcPr>
        <w:tbl>
          <w:tblPr>
            <w:tblStyle w:val="Tabel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520"/>
          </w:tblGrid>
          <w:tr w:rsidR="00C32F77" w14:paraId="3CE99FF3" w14:textId="77777777" w:rsidTr="0059422C">
            <w:tc>
              <w:tcPr>
                <w:tcW w:w="7520" w:type="dxa"/>
              </w:tcPr>
              <w:p w14:paraId="0EC1D3DE" w14:textId="42B8CEDF" w:rsidR="0059422C" w:rsidRPr="00733B92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sz w:val="13"/>
                    <w:szCs w:val="13"/>
                  </w:rPr>
                </w:pPr>
              </w:p>
            </w:tc>
          </w:tr>
          <w:tr w:rsidR="00C32F77" w14:paraId="39A3A9CC" w14:textId="77777777" w:rsidTr="0059422C">
            <w:tc>
              <w:tcPr>
                <w:tcW w:w="7520" w:type="dxa"/>
              </w:tcPr>
              <w:p w14:paraId="69A9FEDF" w14:textId="46E509B1" w:rsidR="0059422C" w:rsidRPr="00EF1B65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i/>
                    <w:iCs/>
                    <w:sz w:val="13"/>
                    <w:szCs w:val="13"/>
                  </w:rPr>
                </w:pPr>
              </w:p>
            </w:tc>
          </w:tr>
        </w:tbl>
        <w:p w14:paraId="56B5C974" w14:textId="77777777" w:rsidR="00C32F77" w:rsidRDefault="00C32F77"/>
      </w:tc>
    </w:tr>
    <w:tr w:rsidR="00C32F77" w14:paraId="6571D411" w14:textId="77777777" w:rsidTr="00F9180E">
      <w:trPr>
        <w:cantSplit/>
        <w:trHeight w:val="20"/>
      </w:trPr>
      <w:tc>
        <w:tcPr>
          <w:tcW w:w="2160" w:type="dxa"/>
        </w:tcPr>
        <w:p w14:paraId="36A4A59A" w14:textId="77777777" w:rsidR="00D5289C" w:rsidRPr="00B252C1" w:rsidRDefault="00D5289C" w:rsidP="00D5289C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32F77" w14:paraId="1958B754" w14:textId="77777777" w:rsidTr="00F9180E">
      <w:trPr>
        <w:cantSplit/>
        <w:trHeight w:val="20"/>
      </w:trPr>
      <w:tc>
        <w:tcPr>
          <w:tcW w:w="2160" w:type="dxa"/>
        </w:tcPr>
        <w:p w14:paraId="5AE1892F" w14:textId="4A32DB13" w:rsidR="006F032D" w:rsidRPr="00B252C1" w:rsidRDefault="006F032D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32F77" w14:paraId="24B5C208" w14:textId="77777777" w:rsidTr="00F9180E">
      <w:trPr>
        <w:cantSplit/>
        <w:trHeight w:val="20"/>
      </w:trPr>
      <w:tc>
        <w:tcPr>
          <w:tcW w:w="2160" w:type="dxa"/>
        </w:tcPr>
        <w:p w14:paraId="7B7DD087" w14:textId="77777777" w:rsidR="00D5289C" w:rsidRPr="00B252C1" w:rsidRDefault="00D5289C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32F77" w14:paraId="42CAC3CA" w14:textId="77777777" w:rsidTr="00F9180E">
      <w:trPr>
        <w:cantSplit/>
        <w:trHeight w:val="20"/>
      </w:trPr>
      <w:tc>
        <w:tcPr>
          <w:tcW w:w="2160" w:type="dxa"/>
        </w:tcPr>
        <w:p w14:paraId="6BE17177" w14:textId="77777777" w:rsidR="006D31FB" w:rsidRPr="00B252C1" w:rsidRDefault="002F0328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Datum</w:t>
          </w:r>
        </w:p>
      </w:tc>
    </w:tr>
    <w:tr w:rsidR="00C32F77" w14:paraId="7DA3DB7C" w14:textId="77777777" w:rsidTr="00F9180E">
      <w:trPr>
        <w:cantSplit/>
        <w:trHeight w:val="20"/>
      </w:trPr>
      <w:tc>
        <w:tcPr>
          <w:tcW w:w="2160" w:type="dxa"/>
        </w:tcPr>
        <w:p w14:paraId="77C5E30A" w14:textId="77777777" w:rsidR="006D31FB" w:rsidRPr="00B252C1" w:rsidRDefault="002F032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 oktober 2026</w:t>
          </w:r>
          <w:r w:rsidR="00E33990" w:rsidRPr="00B252C1">
            <w:rPr>
              <w:bCs/>
              <w:noProof w:val="0"/>
              <w:lang w:eastAsia="en-US"/>
            </w:rPr>
            <w:br/>
          </w:r>
        </w:p>
      </w:tc>
    </w:tr>
    <w:tr w:rsidR="00C32F77" w14:paraId="26181EA0" w14:textId="77777777" w:rsidTr="00F9180E">
      <w:trPr>
        <w:cantSplit/>
        <w:trHeight w:val="20"/>
      </w:trPr>
      <w:tc>
        <w:tcPr>
          <w:tcW w:w="2160" w:type="dxa"/>
        </w:tcPr>
        <w:p w14:paraId="122810C5" w14:textId="77777777" w:rsidR="006D31FB" w:rsidRPr="00B252C1" w:rsidRDefault="002F0328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Onze referentie</w:t>
          </w:r>
        </w:p>
      </w:tc>
    </w:tr>
    <w:tr w:rsidR="00C32F77" w14:paraId="02CCE607" w14:textId="77777777" w:rsidTr="00F9180E">
      <w:trPr>
        <w:cantSplit/>
        <w:trHeight w:val="20"/>
      </w:trPr>
      <w:tc>
        <w:tcPr>
          <w:tcW w:w="2160" w:type="dxa"/>
        </w:tcPr>
        <w:p w14:paraId="065B976D" w14:textId="77777777" w:rsidR="006D31FB" w:rsidRPr="00B252C1" w:rsidRDefault="002F032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2026-026266</w:t>
          </w:r>
          <w:r w:rsidRPr="00B252C1">
            <w:rPr>
              <w:bCs/>
              <w:noProof w:val="0"/>
              <w:lang w:eastAsia="en-US"/>
            </w:rPr>
            <w:t>/</w:t>
          </w:r>
          <w:r>
            <w:rPr>
              <w:bCs/>
              <w:noProof w:val="0"/>
              <w:lang w:eastAsia="en-US"/>
            </w:rPr>
            <w:t>10605203</w:t>
          </w:r>
        </w:p>
      </w:tc>
    </w:tr>
    <w:tr w:rsidR="00C32F77" w14:paraId="096967F4" w14:textId="77777777" w:rsidTr="00F9180E">
      <w:trPr>
        <w:cantSplit/>
        <w:trHeight w:val="20"/>
      </w:trPr>
      <w:tc>
        <w:tcPr>
          <w:tcW w:w="2160" w:type="dxa"/>
        </w:tcPr>
        <w:p w14:paraId="09A13B37" w14:textId="77777777" w:rsidR="00A94E88" w:rsidRPr="00B252C1" w:rsidRDefault="00A94E8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</w:tbl>
  <w:tbl>
    <w:tblPr>
      <w:tblStyle w:val="Tabelraster"/>
      <w:tblpPr w:leftFromText="142" w:rightFromText="142" w:vertAnchor="page" w:horzAnchor="margin" w:tblpY="4821"/>
      <w:tblOverlap w:val="never"/>
      <w:tblW w:w="70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0" w:type="dxa"/>
      </w:tblCellMar>
      <w:tblLook w:val="04A0" w:firstRow="1" w:lastRow="0" w:firstColumn="1" w:lastColumn="0" w:noHBand="0" w:noVBand="1"/>
    </w:tblPr>
    <w:tblGrid>
      <w:gridCol w:w="3600"/>
      <w:gridCol w:w="3420"/>
    </w:tblGrid>
    <w:tr w:rsidR="00C32F77" w14:paraId="313A4253" w14:textId="77777777" w:rsidTr="00077316">
      <w:tc>
        <w:tcPr>
          <w:tcW w:w="3600" w:type="dxa"/>
          <w:vAlign w:val="bottom"/>
        </w:tcPr>
        <w:p w14:paraId="2BC5C43D" w14:textId="77777777" w:rsidR="00282B9A" w:rsidRPr="00B252C1" w:rsidRDefault="002F0328" w:rsidP="00077316">
          <w:pPr>
            <w:pStyle w:val="Koptekst"/>
            <w:ind w:left="-90"/>
            <w:rPr>
              <w:rFonts w:cs="Calibri"/>
              <w:sz w:val="68"/>
              <w:szCs w:val="68"/>
            </w:rPr>
          </w:pPr>
          <w:r w:rsidRPr="00B252C1">
            <w:rPr>
              <w:rFonts w:cs="Calibri"/>
              <w:sz w:val="68"/>
              <w:szCs w:val="68"/>
            </w:rPr>
            <w:t>b</w:t>
          </w:r>
          <w:r w:rsidR="000A3C95" w:rsidRPr="00B252C1">
            <w:rPr>
              <w:rFonts w:cs="Calibri"/>
              <w:sz w:val="68"/>
              <w:szCs w:val="68"/>
            </w:rPr>
            <w:t>eslisnota</w:t>
          </w:r>
        </w:p>
      </w:tc>
      <w:tc>
        <w:tcPr>
          <w:tcW w:w="3420" w:type="dxa"/>
          <w:vAlign w:val="bottom"/>
        </w:tcPr>
        <w:p w14:paraId="5D06231D" w14:textId="77777777" w:rsidR="00357F63" w:rsidRPr="00B252C1" w:rsidRDefault="002F0328" w:rsidP="00077316">
          <w:pPr>
            <w:pStyle w:val="Koptekst"/>
          </w:pPr>
          <w:r>
            <w:t>Beslisnota Beantwoording schriftelijke vragen van het lid-Teunissen over “intimidatie tegen mensen die asiel zoeken en inwoners die zich uitspreken voor opvang”</w:t>
          </w:r>
        </w:p>
        <w:p w14:paraId="4F7E095E" w14:textId="77777777" w:rsidR="0045426D" w:rsidRPr="00B252C1" w:rsidRDefault="0045426D" w:rsidP="00077316">
          <w:pPr>
            <w:pStyle w:val="Koptekst"/>
            <w:rPr>
              <w:sz w:val="10"/>
              <w:szCs w:val="10"/>
            </w:rPr>
          </w:pPr>
        </w:p>
      </w:tc>
    </w:tr>
    <w:tr w:rsidR="00C32F77" w14:paraId="194CB0A3" w14:textId="77777777" w:rsidTr="00077316">
      <w:tc>
        <w:tcPr>
          <w:tcW w:w="3600" w:type="dxa"/>
          <w:vAlign w:val="bottom"/>
        </w:tcPr>
        <w:p w14:paraId="230F4890" w14:textId="77777777" w:rsidR="00077316" w:rsidRPr="00B252C1" w:rsidRDefault="00077316" w:rsidP="00077316">
          <w:pPr>
            <w:pStyle w:val="Koptekst"/>
            <w:ind w:left="-90"/>
            <w:rPr>
              <w:rFonts w:cs="Calibri"/>
              <w:sz w:val="20"/>
              <w:szCs w:val="20"/>
            </w:rPr>
          </w:pPr>
        </w:p>
      </w:tc>
      <w:tc>
        <w:tcPr>
          <w:tcW w:w="3420" w:type="dxa"/>
          <w:vAlign w:val="bottom"/>
        </w:tcPr>
        <w:p w14:paraId="1C5F910F" w14:textId="77777777" w:rsidR="00077316" w:rsidRPr="00B252C1" w:rsidRDefault="00077316" w:rsidP="00077316">
          <w:pPr>
            <w:pStyle w:val="Koptekst"/>
          </w:pPr>
        </w:p>
      </w:tc>
    </w:tr>
  </w:tbl>
  <w:p w14:paraId="2E211BEE" w14:textId="77777777" w:rsidR="006D31FB" w:rsidRPr="00B252C1" w:rsidRDefault="006D31FB" w:rsidP="007A262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7009E68"/>
    <w:lvl w:ilvl="0">
      <w:start w:val="1"/>
      <w:numFmt w:val="bullet"/>
      <w:pStyle w:val="Lijstopsomteken2"/>
      <w:lvlText w:val="–"/>
      <w:lvlJc w:val="left"/>
      <w:pPr>
        <w:tabs>
          <w:tab w:val="num" w:pos="580"/>
        </w:tabs>
        <w:ind w:left="580" w:hanging="340"/>
      </w:pPr>
      <w:rPr>
        <w:rFonts w:ascii="Verdana" w:hAnsi="Verdana" w:hint="default"/>
      </w:rPr>
    </w:lvl>
  </w:abstractNum>
  <w:abstractNum w:abstractNumId="1" w15:restartNumberingAfterBreak="0">
    <w:nsid w:val="0A4120A4"/>
    <w:multiLevelType w:val="hybridMultilevel"/>
    <w:tmpl w:val="D1C0296A"/>
    <w:lvl w:ilvl="0" w:tplc="2D86B68A">
      <w:start w:val="1"/>
      <w:numFmt w:val="bullet"/>
      <w:pStyle w:val="Lijstopsomteken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 w:tplc="3B58F8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5244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F60D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41B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AADF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7CC8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000C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154E8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637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59339110">
    <w:abstractNumId w:val="1"/>
  </w:num>
  <w:num w:numId="2" w16cid:durableId="1808012428">
    <w:abstractNumId w:val="0"/>
  </w:num>
  <w:num w:numId="3" w16cid:durableId="2057241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1"/>
    <w:rsid w:val="0002088A"/>
    <w:rsid w:val="000324C8"/>
    <w:rsid w:val="000340BC"/>
    <w:rsid w:val="00046BD3"/>
    <w:rsid w:val="00077316"/>
    <w:rsid w:val="000920F1"/>
    <w:rsid w:val="000A0C3E"/>
    <w:rsid w:val="000A3C95"/>
    <w:rsid w:val="000B3A5E"/>
    <w:rsid w:val="000B7491"/>
    <w:rsid w:val="000C1CB2"/>
    <w:rsid w:val="000E4EE5"/>
    <w:rsid w:val="000F0018"/>
    <w:rsid w:val="0010061D"/>
    <w:rsid w:val="00102EC2"/>
    <w:rsid w:val="001205E5"/>
    <w:rsid w:val="0012399E"/>
    <w:rsid w:val="001278F7"/>
    <w:rsid w:val="00137B4D"/>
    <w:rsid w:val="00146FBC"/>
    <w:rsid w:val="00151B21"/>
    <w:rsid w:val="0015583B"/>
    <w:rsid w:val="00166CDE"/>
    <w:rsid w:val="00174A4E"/>
    <w:rsid w:val="00174D9A"/>
    <w:rsid w:val="00184673"/>
    <w:rsid w:val="00187D73"/>
    <w:rsid w:val="00192C26"/>
    <w:rsid w:val="001B6954"/>
    <w:rsid w:val="001C5022"/>
    <w:rsid w:val="001D3060"/>
    <w:rsid w:val="001F657C"/>
    <w:rsid w:val="002004E8"/>
    <w:rsid w:val="00203DB8"/>
    <w:rsid w:val="00205DC5"/>
    <w:rsid w:val="00242E93"/>
    <w:rsid w:val="0024536A"/>
    <w:rsid w:val="00261FE9"/>
    <w:rsid w:val="00262419"/>
    <w:rsid w:val="00280FD9"/>
    <w:rsid w:val="00282B9A"/>
    <w:rsid w:val="0028415C"/>
    <w:rsid w:val="002842EF"/>
    <w:rsid w:val="00291C13"/>
    <w:rsid w:val="002A663A"/>
    <w:rsid w:val="002C3DC6"/>
    <w:rsid w:val="002E18BF"/>
    <w:rsid w:val="002E61F0"/>
    <w:rsid w:val="002F0328"/>
    <w:rsid w:val="002F42D8"/>
    <w:rsid w:val="00301105"/>
    <w:rsid w:val="003111EE"/>
    <w:rsid w:val="0031468E"/>
    <w:rsid w:val="003210BA"/>
    <w:rsid w:val="00327742"/>
    <w:rsid w:val="003342C2"/>
    <w:rsid w:val="00337F57"/>
    <w:rsid w:val="00353706"/>
    <w:rsid w:val="00357F63"/>
    <w:rsid w:val="00366D5A"/>
    <w:rsid w:val="0037597B"/>
    <w:rsid w:val="003815E9"/>
    <w:rsid w:val="00387689"/>
    <w:rsid w:val="003A27CE"/>
    <w:rsid w:val="003A53DE"/>
    <w:rsid w:val="003B4C75"/>
    <w:rsid w:val="003C1507"/>
    <w:rsid w:val="003D234B"/>
    <w:rsid w:val="003F7169"/>
    <w:rsid w:val="0041782F"/>
    <w:rsid w:val="00422D96"/>
    <w:rsid w:val="00425319"/>
    <w:rsid w:val="00427F4C"/>
    <w:rsid w:val="0044599E"/>
    <w:rsid w:val="0045405F"/>
    <w:rsid w:val="0045426D"/>
    <w:rsid w:val="00454EC5"/>
    <w:rsid w:val="00467790"/>
    <w:rsid w:val="00476C87"/>
    <w:rsid w:val="00485999"/>
    <w:rsid w:val="004A72DA"/>
    <w:rsid w:val="004B2E4D"/>
    <w:rsid w:val="004B658A"/>
    <w:rsid w:val="004C61C1"/>
    <w:rsid w:val="004D0B9C"/>
    <w:rsid w:val="004D1325"/>
    <w:rsid w:val="004D37FF"/>
    <w:rsid w:val="004E4E4E"/>
    <w:rsid w:val="004E5165"/>
    <w:rsid w:val="004E54D0"/>
    <w:rsid w:val="004F32F6"/>
    <w:rsid w:val="00503D9E"/>
    <w:rsid w:val="00515103"/>
    <w:rsid w:val="005215E5"/>
    <w:rsid w:val="00536225"/>
    <w:rsid w:val="005716B5"/>
    <w:rsid w:val="0059422C"/>
    <w:rsid w:val="00596D92"/>
    <w:rsid w:val="005A04F6"/>
    <w:rsid w:val="005A3EC0"/>
    <w:rsid w:val="005B53BC"/>
    <w:rsid w:val="005C6C22"/>
    <w:rsid w:val="005E3A77"/>
    <w:rsid w:val="005F09C4"/>
    <w:rsid w:val="005F71DD"/>
    <w:rsid w:val="006414B2"/>
    <w:rsid w:val="006425E2"/>
    <w:rsid w:val="00644DB0"/>
    <w:rsid w:val="006561E3"/>
    <w:rsid w:val="00671F18"/>
    <w:rsid w:val="00690C1D"/>
    <w:rsid w:val="0069112F"/>
    <w:rsid w:val="006A14A4"/>
    <w:rsid w:val="006A48C6"/>
    <w:rsid w:val="006B122F"/>
    <w:rsid w:val="006B72C4"/>
    <w:rsid w:val="006B7A75"/>
    <w:rsid w:val="006D31FB"/>
    <w:rsid w:val="006E44B5"/>
    <w:rsid w:val="006E6F2F"/>
    <w:rsid w:val="006F032D"/>
    <w:rsid w:val="006F1591"/>
    <w:rsid w:val="006F2E22"/>
    <w:rsid w:val="007074F7"/>
    <w:rsid w:val="00710DCD"/>
    <w:rsid w:val="00723105"/>
    <w:rsid w:val="00732A2A"/>
    <w:rsid w:val="00733B92"/>
    <w:rsid w:val="00743ABD"/>
    <w:rsid w:val="007518CC"/>
    <w:rsid w:val="00752A36"/>
    <w:rsid w:val="007617B8"/>
    <w:rsid w:val="0076475F"/>
    <w:rsid w:val="007700DE"/>
    <w:rsid w:val="00770E99"/>
    <w:rsid w:val="00780AFE"/>
    <w:rsid w:val="0078364C"/>
    <w:rsid w:val="007A262A"/>
    <w:rsid w:val="007A56C6"/>
    <w:rsid w:val="007A7545"/>
    <w:rsid w:val="007B0A82"/>
    <w:rsid w:val="007B791A"/>
    <w:rsid w:val="007C1A26"/>
    <w:rsid w:val="007C2F3D"/>
    <w:rsid w:val="007D0820"/>
    <w:rsid w:val="007D1D4D"/>
    <w:rsid w:val="007D21C6"/>
    <w:rsid w:val="007D56CA"/>
    <w:rsid w:val="007E6B76"/>
    <w:rsid w:val="007F053D"/>
    <w:rsid w:val="00813261"/>
    <w:rsid w:val="00817C7C"/>
    <w:rsid w:val="00820669"/>
    <w:rsid w:val="0082653D"/>
    <w:rsid w:val="00832BD0"/>
    <w:rsid w:val="008346C0"/>
    <w:rsid w:val="0083714D"/>
    <w:rsid w:val="0084187B"/>
    <w:rsid w:val="00856FD6"/>
    <w:rsid w:val="00857BD4"/>
    <w:rsid w:val="00867196"/>
    <w:rsid w:val="008714D8"/>
    <w:rsid w:val="008823E9"/>
    <w:rsid w:val="008B056F"/>
    <w:rsid w:val="008B0C2B"/>
    <w:rsid w:val="008C0BEB"/>
    <w:rsid w:val="008D6946"/>
    <w:rsid w:val="009030BF"/>
    <w:rsid w:val="00903251"/>
    <w:rsid w:val="009052FA"/>
    <w:rsid w:val="00907575"/>
    <w:rsid w:val="00913742"/>
    <w:rsid w:val="00930102"/>
    <w:rsid w:val="00957BA1"/>
    <w:rsid w:val="0097408F"/>
    <w:rsid w:val="009A054A"/>
    <w:rsid w:val="009A2289"/>
    <w:rsid w:val="009C31FD"/>
    <w:rsid w:val="009C347A"/>
    <w:rsid w:val="009C70C3"/>
    <w:rsid w:val="009D668B"/>
    <w:rsid w:val="009E35AB"/>
    <w:rsid w:val="009E4FD7"/>
    <w:rsid w:val="009E6117"/>
    <w:rsid w:val="009F28C4"/>
    <w:rsid w:val="009F7211"/>
    <w:rsid w:val="00A10A5D"/>
    <w:rsid w:val="00A14C8E"/>
    <w:rsid w:val="00A21920"/>
    <w:rsid w:val="00A22611"/>
    <w:rsid w:val="00A23236"/>
    <w:rsid w:val="00A232DA"/>
    <w:rsid w:val="00A56E07"/>
    <w:rsid w:val="00A56E96"/>
    <w:rsid w:val="00A61FF9"/>
    <w:rsid w:val="00A67AFB"/>
    <w:rsid w:val="00A90BC6"/>
    <w:rsid w:val="00A94E88"/>
    <w:rsid w:val="00AC2EE6"/>
    <w:rsid w:val="00AE4A4D"/>
    <w:rsid w:val="00AF207C"/>
    <w:rsid w:val="00B04AAC"/>
    <w:rsid w:val="00B12971"/>
    <w:rsid w:val="00B24721"/>
    <w:rsid w:val="00B252C1"/>
    <w:rsid w:val="00B401B3"/>
    <w:rsid w:val="00B527B8"/>
    <w:rsid w:val="00B553DD"/>
    <w:rsid w:val="00B728C5"/>
    <w:rsid w:val="00B74E25"/>
    <w:rsid w:val="00B903E5"/>
    <w:rsid w:val="00BA30CC"/>
    <w:rsid w:val="00BA3244"/>
    <w:rsid w:val="00BB4157"/>
    <w:rsid w:val="00BC5704"/>
    <w:rsid w:val="00BD4DDE"/>
    <w:rsid w:val="00BE3904"/>
    <w:rsid w:val="00BE4E3E"/>
    <w:rsid w:val="00C02613"/>
    <w:rsid w:val="00C16A0F"/>
    <w:rsid w:val="00C17C18"/>
    <w:rsid w:val="00C17C42"/>
    <w:rsid w:val="00C20EC3"/>
    <w:rsid w:val="00C229A1"/>
    <w:rsid w:val="00C231B6"/>
    <w:rsid w:val="00C26994"/>
    <w:rsid w:val="00C316DC"/>
    <w:rsid w:val="00C32F77"/>
    <w:rsid w:val="00C36C0E"/>
    <w:rsid w:val="00C43FF8"/>
    <w:rsid w:val="00C54766"/>
    <w:rsid w:val="00C646D7"/>
    <w:rsid w:val="00C6551F"/>
    <w:rsid w:val="00CB2B02"/>
    <w:rsid w:val="00CB7E2D"/>
    <w:rsid w:val="00CC27C1"/>
    <w:rsid w:val="00CD545B"/>
    <w:rsid w:val="00CE3A38"/>
    <w:rsid w:val="00CE4658"/>
    <w:rsid w:val="00CE5A7A"/>
    <w:rsid w:val="00CF44AD"/>
    <w:rsid w:val="00CF73B9"/>
    <w:rsid w:val="00D01ACA"/>
    <w:rsid w:val="00D0400F"/>
    <w:rsid w:val="00D0485F"/>
    <w:rsid w:val="00D16582"/>
    <w:rsid w:val="00D258BD"/>
    <w:rsid w:val="00D3008F"/>
    <w:rsid w:val="00D5289C"/>
    <w:rsid w:val="00D52BC5"/>
    <w:rsid w:val="00D644EA"/>
    <w:rsid w:val="00D75634"/>
    <w:rsid w:val="00D97655"/>
    <w:rsid w:val="00D97E52"/>
    <w:rsid w:val="00DA0A99"/>
    <w:rsid w:val="00DA4BFD"/>
    <w:rsid w:val="00DB7B39"/>
    <w:rsid w:val="00DC13BD"/>
    <w:rsid w:val="00DE13DA"/>
    <w:rsid w:val="00DF5E39"/>
    <w:rsid w:val="00E0707B"/>
    <w:rsid w:val="00E12E96"/>
    <w:rsid w:val="00E33990"/>
    <w:rsid w:val="00E41924"/>
    <w:rsid w:val="00E55A4C"/>
    <w:rsid w:val="00E55D4D"/>
    <w:rsid w:val="00E60B61"/>
    <w:rsid w:val="00E656A4"/>
    <w:rsid w:val="00E8252A"/>
    <w:rsid w:val="00E84714"/>
    <w:rsid w:val="00E87F50"/>
    <w:rsid w:val="00E93147"/>
    <w:rsid w:val="00E95CFB"/>
    <w:rsid w:val="00EA5E5C"/>
    <w:rsid w:val="00EB3EAC"/>
    <w:rsid w:val="00ED181E"/>
    <w:rsid w:val="00ED6533"/>
    <w:rsid w:val="00ED698E"/>
    <w:rsid w:val="00ED72C5"/>
    <w:rsid w:val="00EE6FB7"/>
    <w:rsid w:val="00EF1B65"/>
    <w:rsid w:val="00F012CF"/>
    <w:rsid w:val="00F05620"/>
    <w:rsid w:val="00F06CAB"/>
    <w:rsid w:val="00F119C4"/>
    <w:rsid w:val="00F53F6F"/>
    <w:rsid w:val="00F67006"/>
    <w:rsid w:val="00F8617B"/>
    <w:rsid w:val="00F9180E"/>
    <w:rsid w:val="00F92AC6"/>
    <w:rsid w:val="00F94BC7"/>
    <w:rsid w:val="00FA3DE1"/>
    <w:rsid w:val="00FA6108"/>
    <w:rsid w:val="00FA656D"/>
    <w:rsid w:val="00FB0515"/>
    <w:rsid w:val="00FB3E55"/>
    <w:rsid w:val="00FB6470"/>
    <w:rsid w:val="00FC10C2"/>
    <w:rsid w:val="00FD2447"/>
    <w:rsid w:val="00FD3394"/>
    <w:rsid w:val="00FD34C7"/>
    <w:rsid w:val="00FD4954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25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nhideWhenUsed/>
    <w:rsid w:val="007D21C6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7D21C6"/>
  </w:style>
  <w:style w:type="paragraph" w:customStyle="1" w:styleId="Huisstijl-Rubricering">
    <w:name w:val="Huisstijl-Rubricering"/>
    <w:basedOn w:val="Standaard"/>
    <w:rsid w:val="007D21C6"/>
    <w:pPr>
      <w:adjustRightInd w:val="0"/>
      <w:spacing w:after="0" w:line="180" w:lineRule="exact"/>
    </w:pPr>
    <w:rPr>
      <w:rFonts w:eastAsia="Times New Roman" w:cs="Verdana-Bold"/>
      <w:b/>
      <w:bCs/>
      <w:smallCaps/>
      <w:noProof/>
      <w:sz w:val="13"/>
      <w:szCs w:val="13"/>
      <w:lang w:eastAsia="nl-NL"/>
    </w:rPr>
  </w:style>
  <w:style w:type="paragraph" w:customStyle="1" w:styleId="Huisstijl-Adres">
    <w:name w:val="Huisstijl-Adres"/>
    <w:basedOn w:val="Standaard"/>
    <w:rsid w:val="007D21C6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noProof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7D21C6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7D21C6"/>
    <w:pPr>
      <w:spacing w:after="92" w:line="180" w:lineRule="exact"/>
    </w:pPr>
    <w:rPr>
      <w:noProof/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7D21C6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7D21C6"/>
    <w:pPr>
      <w:spacing w:after="0"/>
    </w:pPr>
    <w:rPr>
      <w:b/>
    </w:rPr>
  </w:style>
  <w:style w:type="paragraph" w:customStyle="1" w:styleId="Huisstijl-Paginanummering">
    <w:name w:val="Huisstijl-Paginanummering"/>
    <w:basedOn w:val="Standaard"/>
    <w:rsid w:val="007D21C6"/>
    <w:pPr>
      <w:spacing w:after="0" w:line="180" w:lineRule="exact"/>
    </w:pPr>
    <w:rPr>
      <w:rFonts w:eastAsia="Times New Roman" w:cs="Times New Roman"/>
      <w:noProof/>
      <w:sz w:val="13"/>
      <w:szCs w:val="24"/>
      <w:lang w:eastAsia="nl-NL"/>
    </w:rPr>
  </w:style>
  <w:style w:type="paragraph" w:styleId="Lijstalinea">
    <w:name w:val="List Paragraph"/>
    <w:basedOn w:val="Standaard"/>
    <w:uiPriority w:val="99"/>
    <w:rsid w:val="007700DE"/>
    <w:pPr>
      <w:ind w:left="720"/>
      <w:contextualSpacing/>
    </w:pPr>
  </w:style>
  <w:style w:type="paragraph" w:customStyle="1" w:styleId="Standaardgeenafstand">
    <w:name w:val="Standaard (geen afstand)"/>
    <w:basedOn w:val="Standaard"/>
    <w:qFormat/>
    <w:rsid w:val="00EC4FC1"/>
    <w:pPr>
      <w:spacing w:after="0"/>
    </w:pPr>
  </w:style>
  <w:style w:type="paragraph" w:customStyle="1" w:styleId="Huisstijl-NAW">
    <w:name w:val="Huisstijl-NAW"/>
    <w:basedOn w:val="Standaard"/>
    <w:rsid w:val="004D693B"/>
    <w:pPr>
      <w:adjustRightInd w:val="0"/>
    </w:pPr>
    <w:rPr>
      <w:rFonts w:cs="Verdana"/>
    </w:rPr>
  </w:style>
  <w:style w:type="paragraph" w:styleId="Lijstopsomteken">
    <w:name w:val="List Bullet"/>
    <w:basedOn w:val="Standaard"/>
    <w:rsid w:val="004D693B"/>
    <w:pPr>
      <w:numPr>
        <w:numId w:val="1"/>
      </w:numPr>
      <w:ind w:left="0" w:firstLine="0"/>
    </w:pPr>
  </w:style>
  <w:style w:type="paragraph" w:styleId="Lijstopsomteken2">
    <w:name w:val="List Bullet 2"/>
    <w:basedOn w:val="Standaard"/>
    <w:rsid w:val="004D693B"/>
    <w:pPr>
      <w:numPr>
        <w:numId w:val="2"/>
      </w:numPr>
      <w:tabs>
        <w:tab w:val="clear" w:pos="580"/>
        <w:tab w:val="num" w:pos="360"/>
        <w:tab w:val="left" w:pos="440"/>
      </w:tabs>
      <w:ind w:left="0" w:firstLine="0"/>
    </w:pPr>
  </w:style>
  <w:style w:type="paragraph" w:customStyle="1" w:styleId="Huisstijl-Voorwaarden">
    <w:name w:val="Huisstijl-Voorwaarden"/>
    <w:basedOn w:val="Standaard"/>
    <w:rsid w:val="004D693B"/>
    <w:pPr>
      <w:spacing w:line="180" w:lineRule="exact"/>
    </w:pPr>
    <w:rPr>
      <w:i/>
      <w:sz w:val="13"/>
    </w:rPr>
  </w:style>
  <w:style w:type="paragraph" w:styleId="Ballontekst">
    <w:name w:val="Balloon Text"/>
    <w:basedOn w:val="Standaard"/>
    <w:link w:val="BallontekstChar"/>
    <w:rsid w:val="002540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540B2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540B2"/>
    <w:rPr>
      <w:color w:val="808080"/>
    </w:rPr>
  </w:style>
  <w:style w:type="paragraph" w:customStyle="1" w:styleId="Huisstijl-NotaGegeven">
    <w:name w:val="Huisstijl-NotaGegeven"/>
    <w:basedOn w:val="Standaard"/>
    <w:rsid w:val="007518CC"/>
    <w:pPr>
      <w:adjustRightInd w:val="0"/>
      <w:spacing w:line="180" w:lineRule="exact"/>
    </w:pPr>
    <w:rPr>
      <w:rFonts w:cs="Verdana"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7518CC"/>
    <w:pPr>
      <w:spacing w:before="160" w:line="24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237</ap:Characters>
  <ap:DocSecurity>0</ap:DocSecurity>
  <ap:Lines>1</ap:Lines>
  <ap:Paragraphs>1</ap:Paragraphs>
  <ap:ScaleCrop>false</ap:ScaleCrop>
  <ap:LinksUpToDate>false</ap:LinksUpToDate>
  <ap:CharactersWithSpaces>279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2026-10-05T11:27:00.0000000Z</dcterms:created>
  <dcterms:modified xsi:type="dcterms:W3CDTF">2026-10-05T11:27:00.0000000Z</dcterms:modified>
  <dc:description>------------------------</dc:description>
  <dc:subject/>
  <dc:title/>
  <keywords/>
  <version/>
  <category/>
</coreProperties>
</file>