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5F6" w:rsidP="007955F6" w:rsidRDefault="00B9412E" w14:paraId="38504024" w14:textId="77777777">
      <w:r>
        <w:t>Geachte Voorzitter,</w:t>
      </w:r>
      <w:r>
        <w:br/>
      </w:r>
    </w:p>
    <w:p w:rsidR="00F65B3B" w:rsidP="007955F6" w:rsidRDefault="00B9412E" w14:paraId="79B977B9" w14:textId="67154FFD">
      <w:pPr>
        <w:rPr>
          <w:szCs w:val="18"/>
        </w:rPr>
      </w:pPr>
      <w:r>
        <w:rPr>
          <w:szCs w:val="18"/>
        </w:rPr>
        <w:t xml:space="preserve">De vragen van het lid </w:t>
      </w:r>
      <w:r w:rsidR="001B64E8">
        <w:rPr>
          <w:szCs w:val="18"/>
        </w:rPr>
        <w:t xml:space="preserve">Van den Berg </w:t>
      </w:r>
      <w:r>
        <w:rPr>
          <w:szCs w:val="18"/>
        </w:rPr>
        <w:t>(</w:t>
      </w:r>
      <w:r w:rsidR="001B64E8">
        <w:rPr>
          <w:szCs w:val="18"/>
        </w:rPr>
        <w:t>JA21</w:t>
      </w:r>
      <w:r>
        <w:rPr>
          <w:szCs w:val="18"/>
        </w:rPr>
        <w:t xml:space="preserve">) over </w:t>
      </w:r>
      <w:r w:rsidRPr="001B64E8" w:rsidR="001B64E8">
        <w:rPr>
          <w:szCs w:val="18"/>
        </w:rPr>
        <w:t>de ontbrekende zekerheid over de Nederlandse gasvoorziening bij een koude winter, een aanvoerverstoring van LNG en/of pijpleidinggas, en de oprichting van een strategische gasreserve</w:t>
      </w:r>
      <w:r w:rsidR="001B64E8">
        <w:rPr>
          <w:szCs w:val="18"/>
        </w:rPr>
        <w:t xml:space="preserve"> </w:t>
      </w:r>
      <w:r>
        <w:rPr>
          <w:szCs w:val="18"/>
        </w:rPr>
        <w:t>(</w:t>
      </w:r>
      <w:r w:rsidRPr="001B64E8" w:rsidR="001B64E8">
        <w:rPr>
          <w:szCs w:val="18"/>
        </w:rPr>
        <w:t>2026Z18556</w:t>
      </w:r>
      <w:r>
        <w:rPr>
          <w:szCs w:val="18"/>
        </w:rPr>
        <w:t>) kunnen niet binnen de gebruikelijke termijn worden beantwoord</w:t>
      </w:r>
      <w:r w:rsidR="001B64E8">
        <w:rPr>
          <w:szCs w:val="18"/>
        </w:rPr>
        <w:t xml:space="preserve"> omdat de afstemming meer tijd vraagt. </w:t>
      </w:r>
      <w:r>
        <w:rPr>
          <w:szCs w:val="18"/>
        </w:rPr>
        <w:t>Ik zal uw Kamer zo spoedig mogelijk de antwoorden op de vragen doen toekomen.</w:t>
      </w:r>
    </w:p>
    <w:p w:rsidR="007955F6" w:rsidP="007955F6" w:rsidRDefault="007955F6" w14:paraId="5B32DB75" w14:textId="77777777">
      <w:pPr>
        <w:rPr>
          <w:rStyle w:val="Zwaar"/>
          <w:b w:val="0"/>
          <w:bCs w:val="0"/>
        </w:rPr>
      </w:pPr>
    </w:p>
    <w:p w:rsidR="001B64E8" w:rsidP="007955F6" w:rsidRDefault="001B64E8" w14:paraId="0F3F6640" w14:textId="77777777">
      <w:pPr>
        <w:rPr>
          <w:rStyle w:val="Zwaar"/>
          <w:b w:val="0"/>
          <w:bCs w:val="0"/>
        </w:rPr>
      </w:pPr>
    </w:p>
    <w:p w:rsidR="00EF7CBF" w:rsidP="007955F6" w:rsidRDefault="00EF7CBF" w14:paraId="4231EF93" w14:textId="77777777">
      <w:pPr>
        <w:rPr>
          <w:rStyle w:val="Zwaar"/>
          <w:b w:val="0"/>
          <w:bCs w:val="0"/>
        </w:rPr>
      </w:pPr>
    </w:p>
    <w:p w:rsidR="00EF7CBF" w:rsidP="007955F6" w:rsidRDefault="00EF7CBF" w14:paraId="61EB2CCC" w14:textId="77777777">
      <w:pPr>
        <w:rPr>
          <w:rStyle w:val="Zwaar"/>
          <w:b w:val="0"/>
          <w:bCs w:val="0"/>
        </w:rPr>
      </w:pPr>
    </w:p>
    <w:p w:rsidR="001B64E8" w:rsidP="007955F6" w:rsidRDefault="001B64E8" w14:paraId="5AE522DD" w14:textId="77777777">
      <w:pPr>
        <w:rPr>
          <w:rStyle w:val="Zwaar"/>
          <w:b w:val="0"/>
          <w:bCs w:val="0"/>
        </w:rPr>
      </w:pPr>
    </w:p>
    <w:p w:rsidR="001B64E8" w:rsidP="007955F6" w:rsidRDefault="001B64E8" w14:paraId="4B5D9ACE" w14:textId="77777777">
      <w:r w:rsidRPr="001B64E8">
        <w:t xml:space="preserve">Stientje van Veldhoven-van der Meer </w:t>
      </w:r>
    </w:p>
    <w:p w:rsidRPr="00FA68EA" w:rsidR="001B64E8" w:rsidP="007955F6" w:rsidRDefault="001B64E8" w14:paraId="5F96E79D" w14:textId="20252087">
      <w:pPr>
        <w:rPr>
          <w:rStyle w:val="Zwaar"/>
          <w:b w:val="0"/>
          <w:bCs w:val="0"/>
        </w:rPr>
      </w:pPr>
      <w:r w:rsidRPr="001B64E8">
        <w:t>Minister van Klimaat en Groene Groei</w:t>
      </w:r>
    </w:p>
    <w:p w:rsidR="00DE7F94" w:rsidP="00810C93" w:rsidRDefault="00DE7F94" w14:paraId="208AAC64" w14:textId="77777777"/>
    <w:sectPr w:rsidR="00DE7F94" w:rsidSect="00D60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F8DBB" w14:textId="77777777" w:rsidR="00404E50" w:rsidRDefault="00404E50">
      <w:r>
        <w:separator/>
      </w:r>
    </w:p>
    <w:p w14:paraId="510D1194" w14:textId="77777777" w:rsidR="00404E50" w:rsidRDefault="00404E50"/>
  </w:endnote>
  <w:endnote w:type="continuationSeparator" w:id="0">
    <w:p w14:paraId="23B978D5" w14:textId="77777777" w:rsidR="00404E50" w:rsidRDefault="00404E50">
      <w:r>
        <w:continuationSeparator/>
      </w:r>
    </w:p>
    <w:p w14:paraId="1D5D5414" w14:textId="77777777" w:rsidR="00404E50" w:rsidRDefault="00404E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67D0" w14:textId="77777777" w:rsidR="002A74C8" w:rsidRDefault="002A74C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9FBD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FB5CA0" w14:paraId="51EC45FA" w14:textId="77777777" w:rsidTr="00CA6A25">
      <w:trPr>
        <w:trHeight w:hRule="exact" w:val="240"/>
      </w:trPr>
      <w:tc>
        <w:tcPr>
          <w:tcW w:w="7601" w:type="dxa"/>
        </w:tcPr>
        <w:p w14:paraId="2D7E4C3B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613F3BF6" w14:textId="77777777" w:rsidR="00527BD4" w:rsidRPr="00645414" w:rsidRDefault="00B9412E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721AE1">
            <w:t>2</w:t>
          </w:r>
          <w:r w:rsidR="00721AE1">
            <w:fldChar w:fldCharType="end"/>
          </w:r>
        </w:p>
      </w:tc>
    </w:tr>
  </w:tbl>
  <w:p w14:paraId="70455A17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FB5CA0" w14:paraId="42D5EF39" w14:textId="77777777" w:rsidTr="00CA6A25">
      <w:trPr>
        <w:trHeight w:hRule="exact" w:val="240"/>
      </w:trPr>
      <w:tc>
        <w:tcPr>
          <w:tcW w:w="7601" w:type="dxa"/>
        </w:tcPr>
        <w:p w14:paraId="1E05C9CE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F1BA6AC" w14:textId="74558ECB" w:rsidR="00527BD4" w:rsidRPr="00ED539E" w:rsidRDefault="00B9412E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2A74C8">
            <w:t>1</w:t>
          </w:r>
          <w:r w:rsidR="00442745">
            <w:fldChar w:fldCharType="end"/>
          </w:r>
        </w:p>
      </w:tc>
    </w:tr>
  </w:tbl>
  <w:p w14:paraId="2447364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5AF9E9BA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915BE" w14:textId="77777777" w:rsidR="00404E50" w:rsidRDefault="00404E50">
      <w:r>
        <w:separator/>
      </w:r>
    </w:p>
    <w:p w14:paraId="4F23E88C" w14:textId="77777777" w:rsidR="00404E50" w:rsidRDefault="00404E50"/>
  </w:footnote>
  <w:footnote w:type="continuationSeparator" w:id="0">
    <w:p w14:paraId="3B73B8E7" w14:textId="77777777" w:rsidR="00404E50" w:rsidRDefault="00404E50">
      <w:r>
        <w:continuationSeparator/>
      </w:r>
    </w:p>
    <w:p w14:paraId="6189584C" w14:textId="77777777" w:rsidR="00404E50" w:rsidRDefault="00404E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621" w14:textId="77777777" w:rsidR="002A74C8" w:rsidRDefault="002A7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FB5CA0" w14:paraId="3EB10C44" w14:textId="77777777" w:rsidTr="00A50CF6">
      <w:tc>
        <w:tcPr>
          <w:tcW w:w="2156" w:type="dxa"/>
        </w:tcPr>
        <w:p w14:paraId="24ED4D09" w14:textId="77777777" w:rsidR="00527BD4" w:rsidRPr="005819CE" w:rsidRDefault="00B9412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</w:tc>
    </w:tr>
    <w:tr w:rsidR="00FB5CA0" w14:paraId="3E7F0F54" w14:textId="77777777" w:rsidTr="00A50CF6">
      <w:trPr>
        <w:trHeight w:hRule="exact" w:val="200"/>
      </w:trPr>
      <w:tc>
        <w:tcPr>
          <w:tcW w:w="2156" w:type="dxa"/>
        </w:tcPr>
        <w:p w14:paraId="293056CF" w14:textId="77777777" w:rsidR="00527BD4" w:rsidRPr="005819CE" w:rsidRDefault="00527BD4" w:rsidP="00A50CF6"/>
      </w:tc>
    </w:tr>
    <w:tr w:rsidR="00FB5CA0" w14:paraId="24101556" w14:textId="77777777" w:rsidTr="00502512">
      <w:trPr>
        <w:trHeight w:hRule="exact" w:val="774"/>
      </w:trPr>
      <w:tc>
        <w:tcPr>
          <w:tcW w:w="2156" w:type="dxa"/>
        </w:tcPr>
        <w:p w14:paraId="2B7BD1F9" w14:textId="77777777" w:rsidR="00527BD4" w:rsidRDefault="00B9412E" w:rsidP="003A5290">
          <w:pPr>
            <w:pStyle w:val="Huisstijl-Kopje"/>
          </w:pPr>
          <w:r>
            <w:t>Ons kenmerk</w:t>
          </w:r>
        </w:p>
        <w:p w14:paraId="483309BC" w14:textId="77777777" w:rsidR="00502512" w:rsidRPr="00502512" w:rsidRDefault="00B9412E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KGG_DGKE_EM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690947B0" w14:textId="77777777" w:rsidR="00527BD4" w:rsidRPr="005819CE" w:rsidRDefault="00527BD4" w:rsidP="00361A56">
          <w:pPr>
            <w:pStyle w:val="Huisstijl-Kopje"/>
          </w:pPr>
        </w:p>
      </w:tc>
    </w:tr>
  </w:tbl>
  <w:p w14:paraId="180F5B63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2031A1F5" w14:textId="77777777" w:rsidR="00527BD4" w:rsidRDefault="00527BD4" w:rsidP="008C356D"/>
  <w:p w14:paraId="2B1F084D" w14:textId="77777777" w:rsidR="00527BD4" w:rsidRPr="00740712" w:rsidRDefault="00527BD4" w:rsidP="008C356D"/>
  <w:p w14:paraId="608E32B6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4A3C478F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059211D1" w14:textId="77777777" w:rsidR="00527BD4" w:rsidRDefault="00527BD4" w:rsidP="004F44C2"/>
  <w:p w14:paraId="4FC242BC" w14:textId="77777777" w:rsidR="00527BD4" w:rsidRPr="00740712" w:rsidRDefault="00527BD4" w:rsidP="004F44C2"/>
  <w:p w14:paraId="6A870EE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FB5CA0" w14:paraId="7E21651C" w14:textId="77777777" w:rsidTr="00751A6A">
      <w:trPr>
        <w:trHeight w:val="2636"/>
      </w:trPr>
      <w:tc>
        <w:tcPr>
          <w:tcW w:w="737" w:type="dxa"/>
        </w:tcPr>
        <w:p w14:paraId="5DB738AF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906674A" w14:textId="77777777" w:rsidR="00527BD4" w:rsidRDefault="00B9412E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4CA3AEB9" wp14:editId="3E72C034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B57A4A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6230E984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097B6105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FB5CA0" w:rsidRPr="001B64E8" w14:paraId="68E2BF55" w14:textId="77777777" w:rsidTr="00A50CF6">
      <w:tc>
        <w:tcPr>
          <w:tcW w:w="2160" w:type="dxa"/>
        </w:tcPr>
        <w:p w14:paraId="5D45BE27" w14:textId="77777777" w:rsidR="00527BD4" w:rsidRPr="005819CE" w:rsidRDefault="00B9412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  <w:p w14:paraId="579CC6FE" w14:textId="77777777" w:rsidR="00527BD4" w:rsidRPr="00BE5ED9" w:rsidRDefault="00B9412E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348ADC89" w14:textId="77777777" w:rsidR="00EF495B" w:rsidRDefault="00B9412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4E3B3A94" w14:textId="77777777" w:rsidR="00EF495B" w:rsidRPr="005B3814" w:rsidRDefault="00B9412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33D40C25" w14:textId="50AB162A" w:rsidR="00527BD4" w:rsidRPr="00EF7CBF" w:rsidRDefault="00B9412E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FB5CA0" w:rsidRPr="001B64E8" w14:paraId="0221B540" w14:textId="77777777" w:rsidTr="00A50CF6">
      <w:trPr>
        <w:trHeight w:hRule="exact" w:val="200"/>
      </w:trPr>
      <w:tc>
        <w:tcPr>
          <w:tcW w:w="2160" w:type="dxa"/>
        </w:tcPr>
        <w:p w14:paraId="5DD2FC30" w14:textId="77777777" w:rsidR="00527BD4" w:rsidRPr="00EF7CBF" w:rsidRDefault="00527BD4" w:rsidP="00A50CF6"/>
      </w:tc>
    </w:tr>
    <w:tr w:rsidR="00FB5CA0" w14:paraId="2243D6A0" w14:textId="77777777" w:rsidTr="00A50CF6">
      <w:tc>
        <w:tcPr>
          <w:tcW w:w="2160" w:type="dxa"/>
        </w:tcPr>
        <w:p w14:paraId="62331CBC" w14:textId="77777777" w:rsidR="000C0163" w:rsidRPr="005819CE" w:rsidRDefault="00B9412E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DE232E3" w14:textId="77777777" w:rsidR="000C0163" w:rsidRPr="005819CE" w:rsidRDefault="00B9412E" w:rsidP="000C0163">
          <w:pPr>
            <w:pStyle w:val="Huisstijl-Gegeven"/>
          </w:pPr>
          <w:r>
            <w:t>KGG_DGKE_EM</w:t>
          </w:r>
          <w:r w:rsidR="00926AE2">
            <w:t xml:space="preserve"> / </w:t>
          </w:r>
          <w:r>
            <w:t>108500229</w:t>
          </w:r>
        </w:p>
        <w:p w14:paraId="1CD7EA4A" w14:textId="77777777" w:rsidR="00527BD4" w:rsidRPr="005819CE" w:rsidRDefault="00527BD4" w:rsidP="00EF7CBF">
          <w:pPr>
            <w:pStyle w:val="Huisstijl-Kopje"/>
          </w:pPr>
        </w:p>
      </w:tc>
    </w:tr>
  </w:tbl>
  <w:p w14:paraId="1F8D8561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FB5CA0" w14:paraId="7CD3052C" w14:textId="77777777" w:rsidTr="007610AA">
      <w:trPr>
        <w:trHeight w:val="400"/>
      </w:trPr>
      <w:tc>
        <w:tcPr>
          <w:tcW w:w="7520" w:type="dxa"/>
          <w:gridSpan w:val="2"/>
        </w:tcPr>
        <w:p w14:paraId="13429822" w14:textId="77777777" w:rsidR="00527BD4" w:rsidRPr="00BC3B53" w:rsidRDefault="00B9412E" w:rsidP="00A50CF6">
          <w:pPr>
            <w:pStyle w:val="Huisstijl-Retouradres"/>
          </w:pPr>
          <w:r>
            <w:t>&gt; Retouradres Postbus 20401 2500 EK Den Haag</w:t>
          </w:r>
        </w:p>
      </w:tc>
    </w:tr>
    <w:tr w:rsidR="00FB5CA0" w14:paraId="6175845B" w14:textId="77777777" w:rsidTr="007610AA">
      <w:tc>
        <w:tcPr>
          <w:tcW w:w="7520" w:type="dxa"/>
          <w:gridSpan w:val="2"/>
        </w:tcPr>
        <w:p w14:paraId="467A6B5C" w14:textId="77777777" w:rsidR="00527BD4" w:rsidRPr="00983E8F" w:rsidRDefault="00527BD4" w:rsidP="00A50CF6">
          <w:pPr>
            <w:pStyle w:val="Huisstijl-Rubricering"/>
          </w:pPr>
        </w:p>
      </w:tc>
    </w:tr>
    <w:tr w:rsidR="00FB5CA0" w14:paraId="48CE7C4E" w14:textId="77777777" w:rsidTr="007610AA">
      <w:trPr>
        <w:trHeight w:hRule="exact" w:val="2440"/>
      </w:trPr>
      <w:tc>
        <w:tcPr>
          <w:tcW w:w="7520" w:type="dxa"/>
          <w:gridSpan w:val="2"/>
        </w:tcPr>
        <w:p w14:paraId="74639263" w14:textId="77777777" w:rsidR="00527BD4" w:rsidRDefault="00B9412E" w:rsidP="00A50CF6">
          <w:pPr>
            <w:pStyle w:val="Huisstijl-NAW"/>
          </w:pPr>
          <w:r>
            <w:t xml:space="preserve">De Voorzitter van de Tweede Kamer </w:t>
          </w:r>
        </w:p>
        <w:p w14:paraId="2AF3DF6B" w14:textId="77777777" w:rsidR="00D87195" w:rsidRDefault="00B9412E" w:rsidP="00D87195">
          <w:pPr>
            <w:pStyle w:val="Huisstijl-NAW"/>
          </w:pPr>
          <w:r>
            <w:t>der Staten-Generaal</w:t>
          </w:r>
        </w:p>
        <w:p w14:paraId="68CEE4A9" w14:textId="77777777" w:rsidR="00EA0F13" w:rsidRDefault="00B9412E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64270A99" w14:textId="77777777" w:rsidR="00985E56" w:rsidRDefault="00B9412E" w:rsidP="00EA0F13">
          <w:r>
            <w:rPr>
              <w:szCs w:val="18"/>
            </w:rPr>
            <w:t>2595 BD  DEN HAAG</w:t>
          </w:r>
        </w:p>
      </w:tc>
    </w:tr>
    <w:tr w:rsidR="00FB5CA0" w14:paraId="349E4B1E" w14:textId="77777777" w:rsidTr="007610AA">
      <w:trPr>
        <w:trHeight w:hRule="exact" w:val="400"/>
      </w:trPr>
      <w:tc>
        <w:tcPr>
          <w:tcW w:w="7520" w:type="dxa"/>
          <w:gridSpan w:val="2"/>
        </w:tcPr>
        <w:p w14:paraId="3483855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FB5CA0" w14:paraId="31F0BA6A" w14:textId="77777777" w:rsidTr="007610AA">
      <w:trPr>
        <w:trHeight w:val="240"/>
      </w:trPr>
      <w:tc>
        <w:tcPr>
          <w:tcW w:w="900" w:type="dxa"/>
        </w:tcPr>
        <w:p w14:paraId="37B49DCF" w14:textId="77777777" w:rsidR="00527BD4" w:rsidRPr="007709EF" w:rsidRDefault="00B9412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2716D4DC" w14:textId="46EAAA11" w:rsidR="00527BD4" w:rsidRPr="007709EF" w:rsidRDefault="002A74C8" w:rsidP="00A50CF6">
          <w:r>
            <w:t>5</w:t>
          </w:r>
          <w:r w:rsidR="00794284">
            <w:t xml:space="preserve"> oktober 2026</w:t>
          </w:r>
        </w:p>
      </w:tc>
    </w:tr>
    <w:tr w:rsidR="00FB5CA0" w14:paraId="16CC6667" w14:textId="77777777" w:rsidTr="007610AA">
      <w:trPr>
        <w:trHeight w:val="240"/>
      </w:trPr>
      <w:tc>
        <w:tcPr>
          <w:tcW w:w="900" w:type="dxa"/>
        </w:tcPr>
        <w:p w14:paraId="7B2C3AB6" w14:textId="77777777" w:rsidR="00527BD4" w:rsidRPr="007709EF" w:rsidRDefault="00B9412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AD55FE3" w14:textId="36084BD4" w:rsidR="00527BD4" w:rsidRPr="007709EF" w:rsidRDefault="001B64E8" w:rsidP="00A50CF6">
          <w:r>
            <w:t xml:space="preserve">Uitstel beantwoording </w:t>
          </w:r>
          <w:r>
            <w:rPr>
              <w:szCs w:val="18"/>
            </w:rPr>
            <w:t xml:space="preserve">vragen van het lid Van den Berg (JA21) over </w:t>
          </w:r>
          <w:r w:rsidRPr="001B64E8">
            <w:rPr>
              <w:szCs w:val="18"/>
            </w:rPr>
            <w:t>de ontbrekende zekerheid over de Nederlandse gasvoorziening bij een koude winter, een aanvoerverstoring van LNG en/of pijpleidinggas, en de oprichting van een strategische gasreserve</w:t>
          </w:r>
        </w:p>
      </w:tc>
    </w:tr>
  </w:tbl>
  <w:p w14:paraId="3A81364A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1B0AC1F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6661C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2000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704A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D6CE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A4C72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048E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8A92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C680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59CB37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E0E4B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47C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4A09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A73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3A3B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4C61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5C30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7839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6652455">
    <w:abstractNumId w:val="10"/>
  </w:num>
  <w:num w:numId="2" w16cid:durableId="1013722627">
    <w:abstractNumId w:val="7"/>
  </w:num>
  <w:num w:numId="3" w16cid:durableId="981275303">
    <w:abstractNumId w:val="6"/>
  </w:num>
  <w:num w:numId="4" w16cid:durableId="1823736026">
    <w:abstractNumId w:val="5"/>
  </w:num>
  <w:num w:numId="5" w16cid:durableId="587427814">
    <w:abstractNumId w:val="4"/>
  </w:num>
  <w:num w:numId="6" w16cid:durableId="673068048">
    <w:abstractNumId w:val="8"/>
  </w:num>
  <w:num w:numId="7" w16cid:durableId="2054885011">
    <w:abstractNumId w:val="3"/>
  </w:num>
  <w:num w:numId="8" w16cid:durableId="1487163243">
    <w:abstractNumId w:val="2"/>
  </w:num>
  <w:num w:numId="9" w16cid:durableId="2041541899">
    <w:abstractNumId w:val="1"/>
  </w:num>
  <w:num w:numId="10" w16cid:durableId="1144665653">
    <w:abstractNumId w:val="0"/>
  </w:num>
  <w:num w:numId="11" w16cid:durableId="1856726420">
    <w:abstractNumId w:val="9"/>
  </w:num>
  <w:num w:numId="12" w16cid:durableId="1168712639">
    <w:abstractNumId w:val="11"/>
  </w:num>
  <w:num w:numId="13" w16cid:durableId="1050501000">
    <w:abstractNumId w:val="13"/>
  </w:num>
  <w:num w:numId="14" w16cid:durableId="85769886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56704"/>
    <w:rsid w:val="0006024D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1EC2"/>
    <w:rsid w:val="001A2BEA"/>
    <w:rsid w:val="001A368F"/>
    <w:rsid w:val="001A6D93"/>
    <w:rsid w:val="001B64E8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A4811"/>
    <w:rsid w:val="002A4CF3"/>
    <w:rsid w:val="002A74C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03B6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6D76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4E50"/>
    <w:rsid w:val="00405C2A"/>
    <w:rsid w:val="004111CD"/>
    <w:rsid w:val="00413D48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505E"/>
    <w:rsid w:val="004D72CA"/>
    <w:rsid w:val="004E0CE0"/>
    <w:rsid w:val="004E2242"/>
    <w:rsid w:val="004F42FF"/>
    <w:rsid w:val="004F44C2"/>
    <w:rsid w:val="00502512"/>
    <w:rsid w:val="00503FD2"/>
    <w:rsid w:val="00505262"/>
    <w:rsid w:val="00516022"/>
    <w:rsid w:val="00521CEE"/>
    <w:rsid w:val="00527BD4"/>
    <w:rsid w:val="00537095"/>
    <w:rsid w:val="005403C8"/>
    <w:rsid w:val="005429DC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D3CB2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0322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2701"/>
    <w:rsid w:val="00783559"/>
    <w:rsid w:val="00794284"/>
    <w:rsid w:val="0079551B"/>
    <w:rsid w:val="007955F6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06CC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452"/>
    <w:rsid w:val="00A34AA0"/>
    <w:rsid w:val="00A3715C"/>
    <w:rsid w:val="00A413B4"/>
    <w:rsid w:val="00A41FE2"/>
    <w:rsid w:val="00A46FEF"/>
    <w:rsid w:val="00A47948"/>
    <w:rsid w:val="00A50CF6"/>
    <w:rsid w:val="00A5305C"/>
    <w:rsid w:val="00A5441B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91CFC"/>
    <w:rsid w:val="00B93893"/>
    <w:rsid w:val="00B9412E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EF7CBF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B5CA0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E17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3C6CB5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56704"/>
    <w:rsid w:val="001A1EC2"/>
    <w:rsid w:val="003C6CB5"/>
    <w:rsid w:val="005624F2"/>
    <w:rsid w:val="0064338F"/>
    <w:rsid w:val="006D3CB2"/>
    <w:rsid w:val="00720322"/>
    <w:rsid w:val="008C7118"/>
    <w:rsid w:val="0092316D"/>
    <w:rsid w:val="009B40B6"/>
    <w:rsid w:val="00A02DFD"/>
    <w:rsid w:val="00A164D0"/>
    <w:rsid w:val="00A22FC5"/>
    <w:rsid w:val="00A5441B"/>
    <w:rsid w:val="00D54A9A"/>
    <w:rsid w:val="00DA6D30"/>
    <w:rsid w:val="00DF6AF4"/>
    <w:rsid w:val="00E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80</ap:Words>
  <ap:Characters>442</ap:Characters>
  <ap:DocSecurity>0</ap:DocSecurity>
  <ap:Lines>3</ap:Lines>
  <ap:Paragraphs>1</ap:Paragraphs>
  <ap:ScaleCrop>false</ap:ScaleCrop>
  <ap:LinksUpToDate>false</ap:LinksUpToDate>
  <ap:CharactersWithSpaces>521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2026-10-02T08:21:00.0000000Z</dcterms:created>
  <dcterms:modified xsi:type="dcterms:W3CDTF">2026-10-05T06:46:00.0000000Z</dcterms:modified>
  <dc:description>------------------------</dc:description>
  <dc:subject/>
  <keywords/>
  <version/>
  <category/>
</coreProperties>
</file>