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6EB" w:rsidP="000746EB" w:rsidRDefault="00A0199E" w14:paraId="54DE8E7E" w14:textId="038E33C8">
      <w:r>
        <w:t xml:space="preserve">Geachte </w:t>
      </w:r>
      <w:r w:rsidR="002F37DE">
        <w:t>Voorzitter,</w:t>
      </w:r>
    </w:p>
    <w:p w:rsidR="000746EB" w:rsidP="000746EB" w:rsidRDefault="000746EB" w14:paraId="790D6A12" w14:textId="77777777"/>
    <w:p w:rsidR="002F37DE" w:rsidP="002F37DE" w:rsidRDefault="002F37DE" w14:paraId="64B5F276" w14:textId="018F94B4">
      <w:r>
        <w:t>Op 7 september jl. heeft het lid Van der Plas van de Boer Burger Beweging (BBB) vragen gesteld over vogelrustgebieden. In mijn ontvangstbevestiging met kenmerk 2026Z18083, heb ik vermeld dat de vragen</w:t>
      </w:r>
      <w:r w:rsidR="00D03440">
        <w:t xml:space="preserve"> </w:t>
      </w:r>
      <w:r>
        <w:t>binnen 3 weken beantwoord zou worden. Helaas is gebleken dat de beantwoording van de vragen</w:t>
      </w:r>
      <w:r w:rsidR="009D7621">
        <w:t xml:space="preserve"> </w:t>
      </w:r>
      <w:r>
        <w:t>meer tijd in beslag neemt.</w:t>
      </w:r>
      <w:r w:rsidR="004C20DA">
        <w:t xml:space="preserve"> </w:t>
      </w:r>
      <w:r w:rsidRPr="002F37DE">
        <w:t>De beantwoording van een aantal van de gestelde vragen vereist inter</w:t>
      </w:r>
      <w:r>
        <w:t>departementale</w:t>
      </w:r>
      <w:r w:rsidRPr="002F37DE">
        <w:t xml:space="preserve"> afstemming. Die afstemming vraagt meer tijd dan de gebruikelijke beantwoordingstermijn. Ik zal uw Kamer zo spoedig mogelijk de antwoorden op de vragen doen toekomen. </w:t>
      </w:r>
      <w:r>
        <w:t xml:space="preserve">Ik streef ernaar om uw brief uiterlijk </w:t>
      </w:r>
      <w:r w:rsidR="00254E36">
        <w:t>12</w:t>
      </w:r>
      <w:r w:rsidR="007347E8">
        <w:t> </w:t>
      </w:r>
      <w:r>
        <w:t>oktober 2026 te beantwoorden.</w:t>
      </w:r>
    </w:p>
    <w:p w:rsidR="005740ED" w:rsidP="000746EB" w:rsidRDefault="005740ED" w14:paraId="52872346" w14:textId="332377F4"/>
    <w:p w:rsidR="00DB2484" w:rsidP="000D2ECA" w:rsidRDefault="00DB2484" w14:paraId="1A5B7CFD" w14:textId="77777777"/>
    <w:p w:rsidRPr="007B5E9F" w:rsidR="00DB2484" w:rsidP="000D2ECA" w:rsidRDefault="00DB2484" w14:paraId="42D6A783" w14:textId="77777777"/>
    <w:p w:rsidRPr="007B5E9F" w:rsidR="00DB2484" w:rsidP="000D2ECA" w:rsidRDefault="00DB2484" w14:paraId="3FE52FDF" w14:textId="77777777"/>
    <w:p w:rsidR="002F37DE" w:rsidP="002F37DE" w:rsidRDefault="002F37DE" w14:paraId="7EFB317F" w14:textId="77777777">
      <w:r>
        <w:t>Jaimi van Essen</w:t>
      </w:r>
    </w:p>
    <w:p w:rsidRPr="007B5E9F" w:rsidR="00DB2484" w:rsidP="002F37DE" w:rsidRDefault="002F37DE" w14:paraId="46D90D77" w14:textId="594FA858">
      <w:r>
        <w:t>Minister van Landbouw, Visserij, Voedselzekerheid en Natuur</w:t>
      </w:r>
    </w:p>
    <w:p w:rsidRPr="007B5E9F" w:rsidR="00DB2484" w:rsidP="000D2ECA" w:rsidRDefault="00810C93" w14:paraId="0FE6654D" w14:textId="77777777">
      <w:r>
        <w:br/>
      </w:r>
    </w:p>
    <w:p w:rsidR="004F42FF" w:rsidP="00810C93" w:rsidRDefault="004F42FF" w14:paraId="14C8F100" w14:textId="77777777"/>
    <w:sectPr w:rsidR="004F42FF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62563" w14:textId="77777777" w:rsidR="00A0199E" w:rsidRDefault="00A0199E">
      <w:r>
        <w:separator/>
      </w:r>
    </w:p>
    <w:p w14:paraId="728554E0" w14:textId="77777777" w:rsidR="00A0199E" w:rsidRDefault="00A0199E"/>
  </w:endnote>
  <w:endnote w:type="continuationSeparator" w:id="0">
    <w:p w14:paraId="6A749E71" w14:textId="77777777" w:rsidR="00A0199E" w:rsidRDefault="00A0199E">
      <w:r>
        <w:continuationSeparator/>
      </w:r>
    </w:p>
    <w:p w14:paraId="16EF4034" w14:textId="77777777" w:rsidR="00A0199E" w:rsidRDefault="00A019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1A74" w14:textId="389E11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B777D7" w14:paraId="6E5C81B5" w14:textId="77777777" w:rsidTr="00CA6A25">
      <w:trPr>
        <w:trHeight w:hRule="exact" w:val="240"/>
      </w:trPr>
      <w:tc>
        <w:tcPr>
          <w:tcW w:w="7601" w:type="dxa"/>
        </w:tcPr>
        <w:p w14:paraId="199787C5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654049CF" w14:textId="77777777" w:rsidR="00527BD4" w:rsidRPr="00645414" w:rsidRDefault="00A0199E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141EDC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B05C34">
            <w:fldChar w:fldCharType="begin"/>
          </w:r>
          <w:r>
            <w:instrText xml:space="preserve"> SECTIONPAGES   \* MERGEFORMAT </w:instrText>
          </w:r>
          <w:r w:rsidR="00B05C34">
            <w:fldChar w:fldCharType="separate"/>
          </w:r>
          <w:r w:rsidR="00B05C34">
            <w:t>2</w:t>
          </w:r>
          <w:r w:rsidR="00B05C34">
            <w:fldChar w:fldCharType="end"/>
          </w:r>
        </w:p>
      </w:tc>
    </w:tr>
  </w:tbl>
  <w:p w14:paraId="6DE8F217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B777D7" w14:paraId="05FAF821" w14:textId="77777777" w:rsidTr="00CA6A25">
      <w:trPr>
        <w:trHeight w:hRule="exact" w:val="240"/>
      </w:trPr>
      <w:tc>
        <w:tcPr>
          <w:tcW w:w="7601" w:type="dxa"/>
        </w:tcPr>
        <w:p w14:paraId="4E231FBE" w14:textId="78037B4C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3485A440" w14:textId="4A2EB632" w:rsidR="00527BD4" w:rsidRPr="00ED539E" w:rsidRDefault="00A0199E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EF1599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53B31">
            <w:fldChar w:fldCharType="begin"/>
          </w:r>
          <w:r>
            <w:instrText xml:space="preserve"> SECTIONPAGES   \* MERGEFORMAT </w:instrText>
          </w:r>
          <w:r w:rsidR="00453B31">
            <w:fldChar w:fldCharType="separate"/>
          </w:r>
          <w:r>
            <w:t>1</w:t>
          </w:r>
          <w:r w:rsidR="00453B31">
            <w:fldChar w:fldCharType="end"/>
          </w:r>
        </w:p>
      </w:tc>
    </w:tr>
  </w:tbl>
  <w:p w14:paraId="080DCB6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440F7DA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8A794" w14:textId="77777777" w:rsidR="00A0199E" w:rsidRDefault="00A0199E">
      <w:r>
        <w:separator/>
      </w:r>
    </w:p>
    <w:p w14:paraId="3DF181C0" w14:textId="77777777" w:rsidR="00A0199E" w:rsidRDefault="00A0199E"/>
  </w:footnote>
  <w:footnote w:type="continuationSeparator" w:id="0">
    <w:p w14:paraId="56C586DC" w14:textId="77777777" w:rsidR="00A0199E" w:rsidRDefault="00A0199E">
      <w:r>
        <w:continuationSeparator/>
      </w:r>
    </w:p>
    <w:p w14:paraId="72D38C7F" w14:textId="77777777" w:rsidR="00A0199E" w:rsidRDefault="00A019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B777D7" w14:paraId="5AF387EF" w14:textId="77777777" w:rsidTr="00A50CF6">
      <w:tc>
        <w:tcPr>
          <w:tcW w:w="2156" w:type="dxa"/>
        </w:tcPr>
        <w:p w14:paraId="15864436" w14:textId="77777777" w:rsidR="00527BD4" w:rsidRPr="005819CE" w:rsidRDefault="00A0199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</w:p>
      </w:tc>
    </w:tr>
    <w:tr w:rsidR="00B777D7" w14:paraId="2334DDD1" w14:textId="77777777" w:rsidTr="00A50CF6">
      <w:trPr>
        <w:trHeight w:hRule="exact" w:val="200"/>
      </w:trPr>
      <w:tc>
        <w:tcPr>
          <w:tcW w:w="2156" w:type="dxa"/>
        </w:tcPr>
        <w:p w14:paraId="4BB2BE21" w14:textId="77777777" w:rsidR="00527BD4" w:rsidRPr="005819CE" w:rsidRDefault="00527BD4" w:rsidP="00A50CF6"/>
      </w:tc>
    </w:tr>
    <w:tr w:rsidR="00B777D7" w14:paraId="3B91152F" w14:textId="77777777" w:rsidTr="00361A56">
      <w:trPr>
        <w:trHeight w:hRule="exact" w:val="594"/>
      </w:trPr>
      <w:tc>
        <w:tcPr>
          <w:tcW w:w="2156" w:type="dxa"/>
        </w:tcPr>
        <w:p w14:paraId="3E2E6EFF" w14:textId="77777777" w:rsidR="00527BD4" w:rsidRDefault="00527BD4" w:rsidP="00141EDC">
          <w:pPr>
            <w:pStyle w:val="Huisstijl-Kopje"/>
          </w:pPr>
        </w:p>
        <w:p w14:paraId="1664FED6" w14:textId="77777777" w:rsidR="00527BD4" w:rsidRPr="005819CE" w:rsidRDefault="00527BD4" w:rsidP="00361A56">
          <w:pPr>
            <w:pStyle w:val="Huisstijl-Kopje"/>
          </w:pPr>
        </w:p>
      </w:tc>
    </w:tr>
  </w:tbl>
  <w:p w14:paraId="47E683D1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B777D7" w14:paraId="6693DEA9" w14:textId="77777777" w:rsidTr="00A50CF6">
      <w:trPr>
        <w:trHeight w:hRule="exact" w:val="400"/>
      </w:trPr>
      <w:tc>
        <w:tcPr>
          <w:tcW w:w="7380" w:type="dxa"/>
        </w:tcPr>
        <w:p w14:paraId="715BB74C" w14:textId="77777777" w:rsidR="00527BD4" w:rsidRPr="00275984" w:rsidRDefault="00527BD4" w:rsidP="00A50CF6">
          <w:pPr>
            <w:spacing w:line="240" w:lineRule="auto"/>
            <w:rPr>
              <w:sz w:val="12"/>
              <w:szCs w:val="12"/>
            </w:rPr>
          </w:pPr>
        </w:p>
      </w:tc>
    </w:tr>
  </w:tbl>
  <w:p w14:paraId="51D1E391" w14:textId="77777777" w:rsidR="00527BD4" w:rsidRDefault="00527BD4" w:rsidP="008C356D"/>
  <w:p w14:paraId="7C141A46" w14:textId="77777777" w:rsidR="00527BD4" w:rsidRPr="00740712" w:rsidRDefault="00527BD4" w:rsidP="008C356D"/>
  <w:p w14:paraId="2A40DF26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15BD880E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3192CFF" w14:textId="77777777" w:rsidR="00527BD4" w:rsidRDefault="00527BD4" w:rsidP="004F44C2"/>
  <w:p w14:paraId="17DFF70D" w14:textId="77777777" w:rsidR="00527BD4" w:rsidRPr="00740712" w:rsidRDefault="00527BD4" w:rsidP="004F44C2"/>
  <w:p w14:paraId="06155AF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B777D7" w14:paraId="5E367382" w14:textId="77777777" w:rsidTr="00751A6A">
      <w:trPr>
        <w:trHeight w:val="2636"/>
      </w:trPr>
      <w:tc>
        <w:tcPr>
          <w:tcW w:w="737" w:type="dxa"/>
        </w:tcPr>
        <w:p w14:paraId="3272CFE9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799EDAA2" w14:textId="77777777" w:rsidR="00527BD4" w:rsidRDefault="00A0199E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="001D6FE4" w:rsidRPr="001D6FE4">
            <w:rPr>
              <w:sz w:val="2"/>
              <w:szCs w:val="2"/>
            </w:rPr>
            <w:t xml:space="preserve"> </w:t>
          </w:r>
          <w:r>
            <w:rPr>
              <w:noProof/>
            </w:rPr>
            <w:t xml:space="preserve"> </w:t>
          </w:r>
          <w:r w:rsidR="00E97D28">
            <w:rPr>
              <w:noProof/>
            </w:rPr>
            <w:t xml:space="preserve"> </w:t>
          </w:r>
          <w:r w:rsidR="001E234B">
            <w:rPr>
              <w:noProof/>
            </w:rPr>
            <w:drawing>
              <wp:inline distT="0" distB="0" distL="0" distR="0" wp14:anchorId="11695621" wp14:editId="1119DC6D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FA2967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3D1332D4" w14:textId="77777777" w:rsidR="00527BD4" w:rsidRDefault="00527BD4" w:rsidP="00026EB6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B777D7" w:rsidRPr="007347E8" w14:paraId="673D0D57" w14:textId="77777777" w:rsidTr="00A50CF6">
      <w:tc>
        <w:tcPr>
          <w:tcW w:w="2160" w:type="dxa"/>
        </w:tcPr>
        <w:p w14:paraId="2491C3C3" w14:textId="77777777" w:rsidR="00527BD4" w:rsidRPr="005819CE" w:rsidRDefault="00A0199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</w:p>
        <w:p w14:paraId="070FD407" w14:textId="77777777" w:rsidR="00527BD4" w:rsidRPr="00BE5ED9" w:rsidRDefault="00A0199E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0545CF43" w14:textId="77777777" w:rsidR="00EF495B" w:rsidRDefault="00A0199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22CF216" w14:textId="77777777" w:rsidR="00556BEE" w:rsidRPr="005B3814" w:rsidRDefault="00A0199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71503165" w14:textId="77777777" w:rsidR="00EF495B" w:rsidRPr="0079551B" w:rsidRDefault="00A0199E" w:rsidP="0098788A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  <w:p w14:paraId="5346EA0A" w14:textId="77777777" w:rsidR="007347E8" w:rsidRPr="007347E8" w:rsidRDefault="007347E8" w:rsidP="007347E8">
          <w:pPr>
            <w:pStyle w:val="Huisstijl-Adres"/>
            <w:spacing w:after="0"/>
            <w:rPr>
              <w:b/>
              <w:bCs/>
              <w:lang w:val="en-US"/>
            </w:rPr>
          </w:pPr>
          <w:r w:rsidRPr="007347E8">
            <w:rPr>
              <w:b/>
              <w:bCs/>
              <w:lang w:val="en-US"/>
            </w:rPr>
            <w:t>Ons kenmerk</w:t>
          </w:r>
        </w:p>
        <w:p w14:paraId="5D858B47" w14:textId="275D7C5C" w:rsidR="007347E8" w:rsidRPr="007347E8" w:rsidRDefault="007347E8" w:rsidP="007347E8">
          <w:pPr>
            <w:shd w:val="clear" w:color="auto" w:fill="FFFFFF"/>
            <w:spacing w:line="240" w:lineRule="auto"/>
            <w:textAlignment w:val="baseline"/>
            <w:rPr>
              <w:rFonts w:cs="Helvetica"/>
              <w:color w:val="000000"/>
              <w:sz w:val="13"/>
              <w:szCs w:val="13"/>
            </w:rPr>
          </w:pPr>
          <w:r w:rsidRPr="007347E8">
            <w:rPr>
              <w:rFonts w:cs="Helvetica"/>
              <w:color w:val="000000"/>
              <w:sz w:val="13"/>
              <w:szCs w:val="13"/>
              <w:bdr w:val="none" w:sz="0" w:space="0" w:color="auto" w:frame="1"/>
            </w:rPr>
            <w:t>108395560</w:t>
          </w:r>
        </w:p>
      </w:tc>
    </w:tr>
    <w:tr w:rsidR="00B777D7" w:rsidRPr="007347E8" w14:paraId="216EBFB0" w14:textId="77777777" w:rsidTr="00A50CF6">
      <w:trPr>
        <w:trHeight w:hRule="exact" w:val="200"/>
      </w:trPr>
      <w:tc>
        <w:tcPr>
          <w:tcW w:w="2160" w:type="dxa"/>
        </w:tcPr>
        <w:p w14:paraId="2C35A7AF" w14:textId="77777777" w:rsidR="00527BD4" w:rsidRPr="007347E8" w:rsidRDefault="00527BD4" w:rsidP="00A50CF6">
          <w:pPr>
            <w:rPr>
              <w:lang w:val="en-US"/>
            </w:rPr>
          </w:pPr>
        </w:p>
      </w:tc>
    </w:tr>
    <w:tr w:rsidR="00B777D7" w14:paraId="498E868C" w14:textId="77777777" w:rsidTr="00A50CF6">
      <w:tc>
        <w:tcPr>
          <w:tcW w:w="2160" w:type="dxa"/>
        </w:tcPr>
        <w:p w14:paraId="30BC97FB" w14:textId="77777777" w:rsidR="00527BD4" w:rsidRPr="005819CE" w:rsidRDefault="00A0199E" w:rsidP="00A50CF6">
          <w:pPr>
            <w:pStyle w:val="Huisstijl-Kopje"/>
          </w:pPr>
          <w:r>
            <w:t>Uw kenmerk</w:t>
          </w:r>
        </w:p>
        <w:p w14:paraId="4E1F583E" w14:textId="77777777" w:rsidR="00527BD4" w:rsidRPr="005819CE" w:rsidRDefault="00A0199E" w:rsidP="00A50CF6">
          <w:pPr>
            <w:pStyle w:val="Huisstijl-Gegeven"/>
          </w:pPr>
          <w:r>
            <w:t>2026Z18083</w:t>
          </w:r>
        </w:p>
        <w:p w14:paraId="5D48B682" w14:textId="1B8F129A" w:rsidR="00527BD4" w:rsidRPr="005819CE" w:rsidRDefault="00527BD4" w:rsidP="00A50CF6">
          <w:pPr>
            <w:pStyle w:val="Huisstijl-Gegeven"/>
          </w:pPr>
        </w:p>
      </w:tc>
    </w:tr>
  </w:tbl>
  <w:p w14:paraId="7BCC8338" w14:textId="77777777" w:rsidR="009E23BC" w:rsidRPr="009E23BC" w:rsidRDefault="009E23BC" w:rsidP="009E23BC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B777D7" w14:paraId="0C5F37BB" w14:textId="77777777" w:rsidTr="004728A5">
      <w:trPr>
        <w:trHeight w:val="400"/>
      </w:trPr>
      <w:tc>
        <w:tcPr>
          <w:tcW w:w="7520" w:type="dxa"/>
          <w:gridSpan w:val="2"/>
        </w:tcPr>
        <w:p w14:paraId="6FD2FDCB" w14:textId="77777777" w:rsidR="00527BD4" w:rsidRPr="00BC3B53" w:rsidRDefault="00A0199E" w:rsidP="00A50CF6">
          <w:pPr>
            <w:pStyle w:val="Huisstijl-Retouradres"/>
          </w:pPr>
          <w:r>
            <w:t>&gt; Retouradres Postbus 20401 2500 EK Den Haag</w:t>
          </w:r>
        </w:p>
      </w:tc>
    </w:tr>
    <w:tr w:rsidR="00B777D7" w14:paraId="0F70352F" w14:textId="77777777" w:rsidTr="004728A5">
      <w:tc>
        <w:tcPr>
          <w:tcW w:w="7520" w:type="dxa"/>
          <w:gridSpan w:val="2"/>
        </w:tcPr>
        <w:p w14:paraId="3BE9B276" w14:textId="77777777" w:rsidR="00527BD4" w:rsidRPr="00983E8F" w:rsidRDefault="00527BD4" w:rsidP="00A50CF6">
          <w:pPr>
            <w:pStyle w:val="Huisstijl-Rubricering"/>
          </w:pPr>
        </w:p>
      </w:tc>
    </w:tr>
    <w:tr w:rsidR="00B777D7" w14:paraId="63304AA4" w14:textId="77777777" w:rsidTr="004728A5">
      <w:trPr>
        <w:trHeight w:hRule="exact" w:val="2440"/>
      </w:trPr>
      <w:tc>
        <w:tcPr>
          <w:tcW w:w="7520" w:type="dxa"/>
          <w:gridSpan w:val="2"/>
        </w:tcPr>
        <w:p w14:paraId="500B87F6" w14:textId="77777777" w:rsidR="007347E8" w:rsidRDefault="002F37DE" w:rsidP="00A50CF6">
          <w:pPr>
            <w:pStyle w:val="Huisstijl-NAW"/>
          </w:pPr>
          <w:r>
            <w:t xml:space="preserve">De Voorzitter van de Tweede Kamer </w:t>
          </w:r>
        </w:p>
        <w:p w14:paraId="5EB4F728" w14:textId="5FA174D2" w:rsidR="00527BD4" w:rsidRDefault="002F37DE" w:rsidP="00A50CF6">
          <w:pPr>
            <w:pStyle w:val="Huisstijl-NAW"/>
          </w:pPr>
          <w:r>
            <w:t>der Staten-Generaal</w:t>
          </w:r>
        </w:p>
        <w:p w14:paraId="5F7AA461" w14:textId="77777777" w:rsidR="00B777D7" w:rsidRDefault="00A0199E">
          <w:pPr>
            <w:pStyle w:val="Huisstijl-NAW"/>
          </w:pPr>
          <w:r>
            <w:t>Prinses Irenestraat 6</w:t>
          </w:r>
        </w:p>
        <w:p w14:paraId="7F00F7D3" w14:textId="69408AD2" w:rsidR="00B777D7" w:rsidRDefault="00A0199E">
          <w:pPr>
            <w:pStyle w:val="Huisstijl-NAW"/>
          </w:pPr>
          <w:r>
            <w:t xml:space="preserve">2595 BD </w:t>
          </w:r>
          <w:r w:rsidR="007347E8">
            <w:t xml:space="preserve"> DEN HAAG</w:t>
          </w:r>
        </w:p>
      </w:tc>
    </w:tr>
    <w:tr w:rsidR="00B777D7" w14:paraId="48B0D105" w14:textId="77777777" w:rsidTr="004728A5">
      <w:trPr>
        <w:trHeight w:hRule="exact" w:val="400"/>
      </w:trPr>
      <w:tc>
        <w:tcPr>
          <w:tcW w:w="7520" w:type="dxa"/>
          <w:gridSpan w:val="2"/>
        </w:tcPr>
        <w:p w14:paraId="4EAC727C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B777D7" w14:paraId="77DEEABD" w14:textId="77777777" w:rsidTr="004728A5">
      <w:trPr>
        <w:trHeight w:val="240"/>
      </w:trPr>
      <w:tc>
        <w:tcPr>
          <w:tcW w:w="900" w:type="dxa"/>
        </w:tcPr>
        <w:p w14:paraId="424F7BB7" w14:textId="77777777" w:rsidR="00527BD4" w:rsidRPr="007709EF" w:rsidRDefault="00A0199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7E49FF95" w14:textId="77777777" w:rsidR="00527BD4" w:rsidRPr="007709EF" w:rsidRDefault="00A0199E" w:rsidP="00A50CF6">
          <w:r>
            <w:t>22 september 2026</w:t>
          </w:r>
        </w:p>
      </w:tc>
    </w:tr>
    <w:tr w:rsidR="00B777D7" w14:paraId="7A061FF4" w14:textId="77777777" w:rsidTr="004728A5">
      <w:trPr>
        <w:trHeight w:val="240"/>
      </w:trPr>
      <w:tc>
        <w:tcPr>
          <w:tcW w:w="900" w:type="dxa"/>
        </w:tcPr>
        <w:p w14:paraId="3DE05F5A" w14:textId="77777777" w:rsidR="00527BD4" w:rsidRPr="007709EF" w:rsidRDefault="00A0199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3B6E1ED" w14:textId="25A11213" w:rsidR="00527BD4" w:rsidRPr="007709EF" w:rsidRDefault="00A0199E" w:rsidP="00A50CF6">
          <w:r>
            <w:t xml:space="preserve">Uitstel beantwoording </w:t>
          </w:r>
          <w:r w:rsidR="007347E8">
            <w:t>Kamervragen over vogelrustgebieden</w:t>
          </w:r>
        </w:p>
      </w:tc>
    </w:tr>
  </w:tbl>
  <w:p w14:paraId="5804D232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22A6941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94063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7B620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CCCE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125E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6E19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A8B3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3A17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F86F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2340CD7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2E28E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E81B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7A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4E14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5005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8C63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1E63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2ECC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7456399">
    <w:abstractNumId w:val="10"/>
  </w:num>
  <w:num w:numId="2" w16cid:durableId="1042635971">
    <w:abstractNumId w:val="7"/>
  </w:num>
  <w:num w:numId="3" w16cid:durableId="1672681794">
    <w:abstractNumId w:val="6"/>
  </w:num>
  <w:num w:numId="4" w16cid:durableId="288710458">
    <w:abstractNumId w:val="5"/>
  </w:num>
  <w:num w:numId="5" w16cid:durableId="1370958292">
    <w:abstractNumId w:val="4"/>
  </w:num>
  <w:num w:numId="6" w16cid:durableId="1100684177">
    <w:abstractNumId w:val="8"/>
  </w:num>
  <w:num w:numId="7" w16cid:durableId="972061555">
    <w:abstractNumId w:val="3"/>
  </w:num>
  <w:num w:numId="8" w16cid:durableId="128284254">
    <w:abstractNumId w:val="2"/>
  </w:num>
  <w:num w:numId="9" w16cid:durableId="266428259">
    <w:abstractNumId w:val="1"/>
  </w:num>
  <w:num w:numId="10" w16cid:durableId="1053962535">
    <w:abstractNumId w:val="0"/>
  </w:num>
  <w:num w:numId="11" w16cid:durableId="601572352">
    <w:abstractNumId w:val="9"/>
  </w:num>
  <w:num w:numId="12" w16cid:durableId="581909107">
    <w:abstractNumId w:val="11"/>
  </w:num>
  <w:num w:numId="13" w16cid:durableId="442194381">
    <w:abstractNumId w:val="13"/>
  </w:num>
  <w:num w:numId="14" w16cid:durableId="95121110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6E"/>
    <w:rsid w:val="00013862"/>
    <w:rsid w:val="00016012"/>
    <w:rsid w:val="00020189"/>
    <w:rsid w:val="00020EE4"/>
    <w:rsid w:val="00023E9A"/>
    <w:rsid w:val="00026EB6"/>
    <w:rsid w:val="00033CDD"/>
    <w:rsid w:val="00034A84"/>
    <w:rsid w:val="00035E67"/>
    <w:rsid w:val="000366F3"/>
    <w:rsid w:val="00047B92"/>
    <w:rsid w:val="00052469"/>
    <w:rsid w:val="0006024D"/>
    <w:rsid w:val="00061990"/>
    <w:rsid w:val="00071F28"/>
    <w:rsid w:val="00074079"/>
    <w:rsid w:val="000746EB"/>
    <w:rsid w:val="00075B31"/>
    <w:rsid w:val="00092799"/>
    <w:rsid w:val="00092C5F"/>
    <w:rsid w:val="00096680"/>
    <w:rsid w:val="000A0F36"/>
    <w:rsid w:val="000A174A"/>
    <w:rsid w:val="000A3E0A"/>
    <w:rsid w:val="000A65AC"/>
    <w:rsid w:val="000A7070"/>
    <w:rsid w:val="000B1CE1"/>
    <w:rsid w:val="000B7281"/>
    <w:rsid w:val="000B7FAB"/>
    <w:rsid w:val="000C1BA1"/>
    <w:rsid w:val="000C3EA9"/>
    <w:rsid w:val="000D0225"/>
    <w:rsid w:val="000D2ECA"/>
    <w:rsid w:val="000E7895"/>
    <w:rsid w:val="000F161D"/>
    <w:rsid w:val="001115FD"/>
    <w:rsid w:val="00123704"/>
    <w:rsid w:val="001270C7"/>
    <w:rsid w:val="00132540"/>
    <w:rsid w:val="00141EDC"/>
    <w:rsid w:val="0014786A"/>
    <w:rsid w:val="001516A4"/>
    <w:rsid w:val="00151E5F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534C"/>
    <w:rsid w:val="001C32EC"/>
    <w:rsid w:val="001C38BD"/>
    <w:rsid w:val="001C4D5A"/>
    <w:rsid w:val="001D6FE4"/>
    <w:rsid w:val="001E234B"/>
    <w:rsid w:val="001E34C6"/>
    <w:rsid w:val="001E5581"/>
    <w:rsid w:val="001E7CAD"/>
    <w:rsid w:val="001F3C70"/>
    <w:rsid w:val="00200D88"/>
    <w:rsid w:val="00201F68"/>
    <w:rsid w:val="00212F2A"/>
    <w:rsid w:val="00214F2B"/>
    <w:rsid w:val="00217880"/>
    <w:rsid w:val="00222D66"/>
    <w:rsid w:val="00224A8A"/>
    <w:rsid w:val="0022760B"/>
    <w:rsid w:val="002309A8"/>
    <w:rsid w:val="00236CFE"/>
    <w:rsid w:val="002428E3"/>
    <w:rsid w:val="00254E36"/>
    <w:rsid w:val="00260BAF"/>
    <w:rsid w:val="002650F7"/>
    <w:rsid w:val="00273F3B"/>
    <w:rsid w:val="00274DB7"/>
    <w:rsid w:val="00275984"/>
    <w:rsid w:val="00280F74"/>
    <w:rsid w:val="00286998"/>
    <w:rsid w:val="00291AB7"/>
    <w:rsid w:val="0029422B"/>
    <w:rsid w:val="002A218A"/>
    <w:rsid w:val="002B153C"/>
    <w:rsid w:val="002B52FC"/>
    <w:rsid w:val="002C2830"/>
    <w:rsid w:val="002C340E"/>
    <w:rsid w:val="002C5BFD"/>
    <w:rsid w:val="002D001A"/>
    <w:rsid w:val="002D28E2"/>
    <w:rsid w:val="002D317B"/>
    <w:rsid w:val="002D3587"/>
    <w:rsid w:val="002D502D"/>
    <w:rsid w:val="002E0F69"/>
    <w:rsid w:val="002F37DE"/>
    <w:rsid w:val="002F5147"/>
    <w:rsid w:val="002F7ABD"/>
    <w:rsid w:val="00312597"/>
    <w:rsid w:val="00334154"/>
    <w:rsid w:val="003372C4"/>
    <w:rsid w:val="00341FA0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83DA1"/>
    <w:rsid w:val="00385F30"/>
    <w:rsid w:val="00393696"/>
    <w:rsid w:val="00393963"/>
    <w:rsid w:val="00395575"/>
    <w:rsid w:val="00395672"/>
    <w:rsid w:val="003A06C8"/>
    <w:rsid w:val="003A0D7C"/>
    <w:rsid w:val="003B0155"/>
    <w:rsid w:val="003B1C6E"/>
    <w:rsid w:val="003B7EE7"/>
    <w:rsid w:val="003C2CCB"/>
    <w:rsid w:val="003C3D5C"/>
    <w:rsid w:val="003C7D34"/>
    <w:rsid w:val="003D39EC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8DB"/>
    <w:rsid w:val="0045023C"/>
    <w:rsid w:val="00451A5B"/>
    <w:rsid w:val="00452BCD"/>
    <w:rsid w:val="00452CEA"/>
    <w:rsid w:val="00453B31"/>
    <w:rsid w:val="00465B52"/>
    <w:rsid w:val="0046708E"/>
    <w:rsid w:val="004728A5"/>
    <w:rsid w:val="00472A65"/>
    <w:rsid w:val="00474463"/>
    <w:rsid w:val="00474B75"/>
    <w:rsid w:val="00483F0B"/>
    <w:rsid w:val="00496319"/>
    <w:rsid w:val="00497279"/>
    <w:rsid w:val="004A670A"/>
    <w:rsid w:val="004A6A6F"/>
    <w:rsid w:val="004B5465"/>
    <w:rsid w:val="004B70F0"/>
    <w:rsid w:val="004C11D0"/>
    <w:rsid w:val="004C20DA"/>
    <w:rsid w:val="004D505E"/>
    <w:rsid w:val="004D72CA"/>
    <w:rsid w:val="004E2242"/>
    <w:rsid w:val="004F42FF"/>
    <w:rsid w:val="004F44C2"/>
    <w:rsid w:val="00502734"/>
    <w:rsid w:val="00505262"/>
    <w:rsid w:val="00516022"/>
    <w:rsid w:val="00521CEE"/>
    <w:rsid w:val="00527BD4"/>
    <w:rsid w:val="005403C8"/>
    <w:rsid w:val="005429DC"/>
    <w:rsid w:val="005565F9"/>
    <w:rsid w:val="00556BEE"/>
    <w:rsid w:val="00573041"/>
    <w:rsid w:val="005740ED"/>
    <w:rsid w:val="00575B80"/>
    <w:rsid w:val="005819CE"/>
    <w:rsid w:val="0058298D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0869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5CD0"/>
    <w:rsid w:val="0062627D"/>
    <w:rsid w:val="00627432"/>
    <w:rsid w:val="006448E4"/>
    <w:rsid w:val="00645414"/>
    <w:rsid w:val="0064672E"/>
    <w:rsid w:val="00653240"/>
    <w:rsid w:val="00653606"/>
    <w:rsid w:val="006610E9"/>
    <w:rsid w:val="00661591"/>
    <w:rsid w:val="0066632F"/>
    <w:rsid w:val="00672BA8"/>
    <w:rsid w:val="00674A89"/>
    <w:rsid w:val="00674F3D"/>
    <w:rsid w:val="00685545"/>
    <w:rsid w:val="006864B3"/>
    <w:rsid w:val="00692D64"/>
    <w:rsid w:val="006A10F8"/>
    <w:rsid w:val="006A210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51F"/>
    <w:rsid w:val="00700C06"/>
    <w:rsid w:val="00714DC5"/>
    <w:rsid w:val="00715237"/>
    <w:rsid w:val="007254A5"/>
    <w:rsid w:val="00725748"/>
    <w:rsid w:val="007347E8"/>
    <w:rsid w:val="00735D88"/>
    <w:rsid w:val="0073720D"/>
    <w:rsid w:val="00737507"/>
    <w:rsid w:val="00740712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B5E9F"/>
    <w:rsid w:val="007C0798"/>
    <w:rsid w:val="007C406E"/>
    <w:rsid w:val="007C5183"/>
    <w:rsid w:val="007C7573"/>
    <w:rsid w:val="007E2B20"/>
    <w:rsid w:val="007F5331"/>
    <w:rsid w:val="00800CCA"/>
    <w:rsid w:val="00806120"/>
    <w:rsid w:val="00810C93"/>
    <w:rsid w:val="00812028"/>
    <w:rsid w:val="00812DD8"/>
    <w:rsid w:val="00813082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4794"/>
    <w:rsid w:val="008547BA"/>
    <w:rsid w:val="008553C7"/>
    <w:rsid w:val="00857FEB"/>
    <w:rsid w:val="008601AF"/>
    <w:rsid w:val="00872271"/>
    <w:rsid w:val="00883137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30B13"/>
    <w:rsid w:val="009311C8"/>
    <w:rsid w:val="00933376"/>
    <w:rsid w:val="00933A2F"/>
    <w:rsid w:val="00964354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D7621"/>
    <w:rsid w:val="009E23BC"/>
    <w:rsid w:val="009E618A"/>
    <w:rsid w:val="009F3259"/>
    <w:rsid w:val="00A0199E"/>
    <w:rsid w:val="00A056DE"/>
    <w:rsid w:val="00A07CD8"/>
    <w:rsid w:val="00A128AD"/>
    <w:rsid w:val="00A21E76"/>
    <w:rsid w:val="00A23BC8"/>
    <w:rsid w:val="00A30E68"/>
    <w:rsid w:val="00A31933"/>
    <w:rsid w:val="00A34AA0"/>
    <w:rsid w:val="00A4024E"/>
    <w:rsid w:val="00A41FE2"/>
    <w:rsid w:val="00A46FEF"/>
    <w:rsid w:val="00A47948"/>
    <w:rsid w:val="00A50CF6"/>
    <w:rsid w:val="00A56946"/>
    <w:rsid w:val="00A6152F"/>
    <w:rsid w:val="00A6170E"/>
    <w:rsid w:val="00A63B8C"/>
    <w:rsid w:val="00A715F8"/>
    <w:rsid w:val="00A724FC"/>
    <w:rsid w:val="00A77F6F"/>
    <w:rsid w:val="00A831FD"/>
    <w:rsid w:val="00A83352"/>
    <w:rsid w:val="00A850A2"/>
    <w:rsid w:val="00A91FA3"/>
    <w:rsid w:val="00A927D3"/>
    <w:rsid w:val="00AA7FC9"/>
    <w:rsid w:val="00AB0762"/>
    <w:rsid w:val="00AB237D"/>
    <w:rsid w:val="00AB5933"/>
    <w:rsid w:val="00AB7FEC"/>
    <w:rsid w:val="00AC00CE"/>
    <w:rsid w:val="00AE013D"/>
    <w:rsid w:val="00AE11B7"/>
    <w:rsid w:val="00AE7F68"/>
    <w:rsid w:val="00AF2321"/>
    <w:rsid w:val="00AF52F6"/>
    <w:rsid w:val="00AF52FD"/>
    <w:rsid w:val="00AF7237"/>
    <w:rsid w:val="00B0043A"/>
    <w:rsid w:val="00B00D75"/>
    <w:rsid w:val="00B05C34"/>
    <w:rsid w:val="00B070CB"/>
    <w:rsid w:val="00B12456"/>
    <w:rsid w:val="00B259C8"/>
    <w:rsid w:val="00B26CCF"/>
    <w:rsid w:val="00B30FC2"/>
    <w:rsid w:val="00B331A2"/>
    <w:rsid w:val="00B37779"/>
    <w:rsid w:val="00B425F0"/>
    <w:rsid w:val="00B42DFA"/>
    <w:rsid w:val="00B531DD"/>
    <w:rsid w:val="00B55014"/>
    <w:rsid w:val="00B62232"/>
    <w:rsid w:val="00B70BF3"/>
    <w:rsid w:val="00B71DC2"/>
    <w:rsid w:val="00B737A0"/>
    <w:rsid w:val="00B777D7"/>
    <w:rsid w:val="00B91CFC"/>
    <w:rsid w:val="00B93893"/>
    <w:rsid w:val="00BA129E"/>
    <w:rsid w:val="00BA7E0A"/>
    <w:rsid w:val="00BC3B53"/>
    <w:rsid w:val="00BC3B96"/>
    <w:rsid w:val="00BC4AE3"/>
    <w:rsid w:val="00BC5B28"/>
    <w:rsid w:val="00BE3F88"/>
    <w:rsid w:val="00BE4756"/>
    <w:rsid w:val="00BE5ED9"/>
    <w:rsid w:val="00BE7B41"/>
    <w:rsid w:val="00BF1918"/>
    <w:rsid w:val="00C15A91"/>
    <w:rsid w:val="00C206F1"/>
    <w:rsid w:val="00C217E1"/>
    <w:rsid w:val="00C219B1"/>
    <w:rsid w:val="00C35373"/>
    <w:rsid w:val="00C4015B"/>
    <w:rsid w:val="00C40C60"/>
    <w:rsid w:val="00C5258E"/>
    <w:rsid w:val="00C619A7"/>
    <w:rsid w:val="00C73D5F"/>
    <w:rsid w:val="00C75D15"/>
    <w:rsid w:val="00C97C80"/>
    <w:rsid w:val="00CA47D3"/>
    <w:rsid w:val="00CA6533"/>
    <w:rsid w:val="00CA6A25"/>
    <w:rsid w:val="00CA6A3F"/>
    <w:rsid w:val="00CA7C99"/>
    <w:rsid w:val="00CC53A0"/>
    <w:rsid w:val="00CC6290"/>
    <w:rsid w:val="00CD233D"/>
    <w:rsid w:val="00CD362D"/>
    <w:rsid w:val="00CE101D"/>
    <w:rsid w:val="00CE1C84"/>
    <w:rsid w:val="00CE5055"/>
    <w:rsid w:val="00CF053F"/>
    <w:rsid w:val="00CF1A17"/>
    <w:rsid w:val="00D03440"/>
    <w:rsid w:val="00D0609E"/>
    <w:rsid w:val="00D078E1"/>
    <w:rsid w:val="00D100E9"/>
    <w:rsid w:val="00D21E4B"/>
    <w:rsid w:val="00D23522"/>
    <w:rsid w:val="00D2563C"/>
    <w:rsid w:val="00D264D6"/>
    <w:rsid w:val="00D33BF0"/>
    <w:rsid w:val="00D36447"/>
    <w:rsid w:val="00D516BE"/>
    <w:rsid w:val="00D5423B"/>
    <w:rsid w:val="00D54F4E"/>
    <w:rsid w:val="00D604B3"/>
    <w:rsid w:val="00D60BA4"/>
    <w:rsid w:val="00D62419"/>
    <w:rsid w:val="00D77870"/>
    <w:rsid w:val="00D80977"/>
    <w:rsid w:val="00D80CCE"/>
    <w:rsid w:val="00D86EEA"/>
    <w:rsid w:val="00D87D03"/>
    <w:rsid w:val="00D95C88"/>
    <w:rsid w:val="00D97B2E"/>
    <w:rsid w:val="00DA0F35"/>
    <w:rsid w:val="00DA241E"/>
    <w:rsid w:val="00DB2484"/>
    <w:rsid w:val="00DB36FE"/>
    <w:rsid w:val="00DB533A"/>
    <w:rsid w:val="00DB6307"/>
    <w:rsid w:val="00DC68D2"/>
    <w:rsid w:val="00DD0468"/>
    <w:rsid w:val="00DD1DCD"/>
    <w:rsid w:val="00DD338F"/>
    <w:rsid w:val="00DD66F2"/>
    <w:rsid w:val="00DE3FE0"/>
    <w:rsid w:val="00DE578A"/>
    <w:rsid w:val="00DF2583"/>
    <w:rsid w:val="00DF54D9"/>
    <w:rsid w:val="00DF7283"/>
    <w:rsid w:val="00DF79C4"/>
    <w:rsid w:val="00E01A59"/>
    <w:rsid w:val="00E10DC6"/>
    <w:rsid w:val="00E11F8E"/>
    <w:rsid w:val="00E15881"/>
    <w:rsid w:val="00E16A8F"/>
    <w:rsid w:val="00E21DE3"/>
    <w:rsid w:val="00E307D1"/>
    <w:rsid w:val="00E3498E"/>
    <w:rsid w:val="00E3731D"/>
    <w:rsid w:val="00E51469"/>
    <w:rsid w:val="00E634E3"/>
    <w:rsid w:val="00E717C4"/>
    <w:rsid w:val="00E77F89"/>
    <w:rsid w:val="00E806C5"/>
    <w:rsid w:val="00E80E71"/>
    <w:rsid w:val="00E850D3"/>
    <w:rsid w:val="00E853D6"/>
    <w:rsid w:val="00E876B9"/>
    <w:rsid w:val="00E97D28"/>
    <w:rsid w:val="00EB5FBF"/>
    <w:rsid w:val="00EC0DFF"/>
    <w:rsid w:val="00EC237D"/>
    <w:rsid w:val="00EC4D0E"/>
    <w:rsid w:val="00EC4E2B"/>
    <w:rsid w:val="00ED072A"/>
    <w:rsid w:val="00ED539E"/>
    <w:rsid w:val="00EE4A1F"/>
    <w:rsid w:val="00EE4C2D"/>
    <w:rsid w:val="00EF1599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2D70"/>
    <w:rsid w:val="00F93F9E"/>
    <w:rsid w:val="00FA2CD7"/>
    <w:rsid w:val="00FB06ED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05E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Ballontekst">
    <w:name w:val="Balloon Text"/>
    <w:basedOn w:val="Standaard"/>
    <w:link w:val="BallontekstChar"/>
    <w:rsid w:val="00EF49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495B"/>
    <w:rPr>
      <w:rFonts w:ascii="Tahoma" w:hAnsi="Tahoma" w:cs="Tahoma"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4C20DA"/>
    <w:rPr>
      <w:rFonts w:ascii="Verdana" w:hAnsi="Verdana"/>
      <w:sz w:val="18"/>
      <w:szCs w:val="24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4C20D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C20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C20DA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C20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C20DA"/>
    <w:rPr>
      <w:rFonts w:ascii="Verdana" w:hAnsi="Verdana"/>
      <w:b/>
      <w:bCs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34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631</ap:Characters>
  <ap:DocSecurity>0</ap:DocSecurity>
  <ap:Lines>5</ap:Lines>
  <ap:Paragraphs>1</ap:Paragraphs>
  <ap:ScaleCrop>false</ap:ScaleCrop>
  <ap:LinksUpToDate>false</ap:LinksUpToDate>
  <ap:CharactersWithSpaces>744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2026-10-01T14:24:00.0000000Z</dcterms:created>
  <dcterms:modified xsi:type="dcterms:W3CDTF">2026-10-01T14:15:00.0000000Z</dcterms:modified>
  <dc:description>------------------------</dc:description>
  <dc:subject/>
  <keywords/>
  <version/>
  <category/>
</coreProperties>
</file>