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1324" w:rsidP="002822CA" w:rsidRDefault="00B71324" w14:paraId="4BD8AB5A" w14:textId="77777777">
      <w:r w:rsidRPr="00B71324">
        <w:t xml:space="preserve">Geachte Voorzitter, </w:t>
      </w:r>
    </w:p>
    <w:p w:rsidR="00B71324" w:rsidP="002822CA" w:rsidRDefault="00B71324" w14:paraId="53633EA9" w14:textId="77777777"/>
    <w:p w:rsidR="00B71324" w:rsidP="002822CA" w:rsidRDefault="00B71324" w14:paraId="45D95B13" w14:textId="5F3E45C7">
      <w:r w:rsidRPr="00B71324">
        <w:t xml:space="preserve">De vragen van het lid </w:t>
      </w:r>
      <w:r>
        <w:t>Dijk</w:t>
      </w:r>
      <w:r w:rsidRPr="00B71324">
        <w:t xml:space="preserve"> (</w:t>
      </w:r>
      <w:r>
        <w:t>SP</w:t>
      </w:r>
      <w:r w:rsidRPr="00B71324">
        <w:t xml:space="preserve">) over het </w:t>
      </w:r>
      <w:r>
        <w:t>NOS-bericht ‘Gasvoorraad deze winter niet volledig gevuld, weinig zorgen over tekort’</w:t>
      </w:r>
      <w:r w:rsidRPr="00B71324">
        <w:t xml:space="preserve"> kunnen niet binnen de gebruikelijke termijn worden beantwoord. De reden van uitstel is dat </w:t>
      </w:r>
      <w:r w:rsidR="00B72512">
        <w:t>interdepartementale afstemming meer tijd vraagt</w:t>
      </w:r>
      <w:r w:rsidRPr="00B71324">
        <w:t xml:space="preserve">. Ik zal uw Kamer zo spoedig mogelijk de antwoorden op de vragen doen toekomen. </w:t>
      </w:r>
    </w:p>
    <w:p w:rsidR="00B71324" w:rsidP="002822CA" w:rsidRDefault="00B71324" w14:paraId="633A71E6" w14:textId="77777777"/>
    <w:p w:rsidR="00B71324" w:rsidP="002822CA" w:rsidRDefault="00B71324" w14:paraId="4FAC618D" w14:textId="77777777"/>
    <w:p w:rsidR="00B71324" w:rsidP="002822CA" w:rsidRDefault="00B71324" w14:paraId="3292E327" w14:textId="77777777"/>
    <w:p w:rsidR="00B71324" w:rsidP="002822CA" w:rsidRDefault="00B71324" w14:paraId="646E5A32" w14:textId="77777777"/>
    <w:p w:rsidR="00B71324" w:rsidP="002822CA" w:rsidRDefault="00B71324" w14:paraId="3CF24FD4" w14:textId="77777777">
      <w:r w:rsidRPr="00B71324">
        <w:t xml:space="preserve">Stientje van Veldhoven-van der Meer </w:t>
      </w:r>
    </w:p>
    <w:p w:rsidRPr="002822CA" w:rsidR="00340ECA" w:rsidP="002822CA" w:rsidRDefault="00B71324" w14:paraId="64FA1CEE" w14:textId="175542D9">
      <w:r w:rsidRPr="00B71324">
        <w:t>Minister van Klimaat en Groene Groei</w:t>
      </w:r>
    </w:p>
    <w:p w:rsidR="007F439C" w:rsidP="00810C93" w:rsidRDefault="005F0477" w14:paraId="6A34CE32" w14:textId="77777777">
      <w:r>
        <w:br/>
      </w:r>
    </w:p>
    <w:p w:rsidR="00721AE1" w:rsidRDefault="00721AE1" w14:paraId="06D7380C" w14:textId="77777777">
      <w:pPr>
        <w:spacing w:line="240" w:lineRule="auto"/>
      </w:pPr>
    </w:p>
    <w:p w:rsidR="00D22441" w:rsidP="00810C93" w:rsidRDefault="00D22441" w14:paraId="4516E4CA" w14:textId="77777777"/>
    <w:p w:rsidR="00292EB2" w:rsidRDefault="00292EB2" w14:paraId="1A53FFF6" w14:textId="77777777">
      <w:pPr>
        <w:spacing w:line="240" w:lineRule="auto"/>
      </w:pPr>
    </w:p>
    <w:p w:rsidR="00D22441" w:rsidP="00810C93" w:rsidRDefault="00D22441" w14:paraId="238F4D65" w14:textId="77777777"/>
    <w:p w:rsidR="00D22441" w:rsidP="00C82AFE" w:rsidRDefault="00D22441" w14:paraId="4B98EB0A" w14:textId="77777777">
      <w:pPr>
        <w:pStyle w:val="Voetnoottekst"/>
      </w:pPr>
    </w:p>
    <w:p w:rsidR="00D22441" w:rsidP="00810C93" w:rsidRDefault="00D22441" w14:paraId="447DC62F" w14:textId="77777777"/>
    <w:p w:rsidR="00D22441" w:rsidP="00810C93" w:rsidRDefault="00D22441" w14:paraId="2828D3F7" w14:textId="77777777"/>
    <w:p w:rsidR="00D22441" w:rsidP="00810C93" w:rsidRDefault="00D22441" w14:paraId="41586ADF" w14:textId="77777777"/>
    <w:p w:rsidR="00D22441" w:rsidP="00810C93" w:rsidRDefault="00D22441" w14:paraId="7808B311" w14:textId="77777777"/>
    <w:p w:rsidR="00D22441" w:rsidP="00810C93" w:rsidRDefault="00D22441" w14:paraId="00CA8D03" w14:textId="77777777"/>
    <w:p w:rsidR="00D22441" w:rsidP="00810C93" w:rsidRDefault="00D22441" w14:paraId="75906D0D" w14:textId="77777777"/>
    <w:p w:rsidR="00241D72" w:rsidP="00810C93" w:rsidRDefault="00241D72" w14:paraId="40B47812" w14:textId="77777777"/>
    <w:p w:rsidR="004425CC" w:rsidP="00810C93" w:rsidRDefault="004425CC" w14:paraId="666F2294" w14:textId="77777777"/>
    <w:p w:rsidR="006B3C17" w:rsidP="00810C93" w:rsidRDefault="006B3C17" w14:paraId="508E7203" w14:textId="77777777"/>
    <w:p w:rsidR="006B3C17" w:rsidP="00810C93" w:rsidRDefault="006B3C17" w14:paraId="03B8CCA9" w14:textId="77777777"/>
    <w:p w:rsidR="00E758FD" w:rsidP="00810C93" w:rsidRDefault="00E758FD" w14:paraId="639034A0" w14:textId="77777777"/>
    <w:p w:rsidR="000639A7" w:rsidP="00810C93" w:rsidRDefault="000639A7" w14:paraId="2E3FD809" w14:textId="77777777"/>
    <w:p w:rsidR="00BD2D73" w:rsidP="00810C93" w:rsidRDefault="00BD2D73" w14:paraId="624F990D" w14:textId="77777777"/>
    <w:sectPr w:rsidR="00BD2D73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945AB" w14:textId="77777777" w:rsidR="005F0477" w:rsidRDefault="005F0477">
      <w:r>
        <w:separator/>
      </w:r>
    </w:p>
    <w:p w14:paraId="70328197" w14:textId="77777777" w:rsidR="005F0477" w:rsidRDefault="005F0477"/>
  </w:endnote>
  <w:endnote w:type="continuationSeparator" w:id="0">
    <w:p w14:paraId="614391C3" w14:textId="77777777" w:rsidR="005F0477" w:rsidRDefault="005F0477">
      <w:r>
        <w:continuationSeparator/>
      </w:r>
    </w:p>
    <w:p w14:paraId="783BD8ED" w14:textId="77777777" w:rsidR="005F0477" w:rsidRDefault="005F04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B2351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691AD8" w14:paraId="258ED4D5" w14:textId="77777777" w:rsidTr="00CA6A25">
      <w:trPr>
        <w:trHeight w:hRule="exact" w:val="240"/>
      </w:trPr>
      <w:tc>
        <w:tcPr>
          <w:tcW w:w="7601" w:type="dxa"/>
        </w:tcPr>
        <w:p w14:paraId="47369877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1483F65C" w14:textId="7ED2CA05" w:rsidR="00527BD4" w:rsidRPr="00645414" w:rsidRDefault="005F0477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4425CC">
            <w:fldChar w:fldCharType="begin"/>
          </w:r>
          <w:r>
            <w:instrText xml:space="preserve"> SECTIONPAGES   \* MERGEFORMAT </w:instrText>
          </w:r>
          <w:r w:rsidR="004425CC">
            <w:fldChar w:fldCharType="separate"/>
          </w:r>
          <w:r w:rsidR="00B71324">
            <w:t>2</w:t>
          </w:r>
          <w:r w:rsidR="004425CC">
            <w:fldChar w:fldCharType="end"/>
          </w:r>
        </w:p>
      </w:tc>
    </w:tr>
  </w:tbl>
  <w:p w14:paraId="7387A5B3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691AD8" w14:paraId="4010E289" w14:textId="77777777" w:rsidTr="00CA6A25">
      <w:trPr>
        <w:trHeight w:hRule="exact" w:val="240"/>
      </w:trPr>
      <w:tc>
        <w:tcPr>
          <w:tcW w:w="7601" w:type="dxa"/>
        </w:tcPr>
        <w:p w14:paraId="2FD15112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0C1FEE98" w14:textId="7A9F1F13" w:rsidR="00527BD4" w:rsidRPr="00ED539E" w:rsidRDefault="005F0477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A13FBD">
            <w:fldChar w:fldCharType="begin"/>
          </w:r>
          <w:r>
            <w:instrText xml:space="preserve"> SECTIONPAGES   \* MERGEFORMAT </w:instrText>
          </w:r>
          <w:r w:rsidR="00A13FBD">
            <w:fldChar w:fldCharType="separate"/>
          </w:r>
          <w:r>
            <w:t>1</w:t>
          </w:r>
          <w:r w:rsidR="00A13FBD">
            <w:fldChar w:fldCharType="end"/>
          </w:r>
        </w:p>
      </w:tc>
    </w:tr>
  </w:tbl>
  <w:p w14:paraId="62CF66C7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49A6C54C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C1DB3" w14:textId="77777777" w:rsidR="005F0477" w:rsidRDefault="005F0477">
      <w:r>
        <w:separator/>
      </w:r>
    </w:p>
    <w:p w14:paraId="19DC08C3" w14:textId="77777777" w:rsidR="005F0477" w:rsidRDefault="005F0477"/>
  </w:footnote>
  <w:footnote w:type="continuationSeparator" w:id="0">
    <w:p w14:paraId="6C8CBBFF" w14:textId="77777777" w:rsidR="005F0477" w:rsidRDefault="005F0477">
      <w:r>
        <w:continuationSeparator/>
      </w:r>
    </w:p>
    <w:p w14:paraId="6E151EDE" w14:textId="77777777" w:rsidR="005F0477" w:rsidRDefault="005F04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691AD8" w14:paraId="0D1E9257" w14:textId="77777777" w:rsidTr="00A50CF6">
      <w:tc>
        <w:tcPr>
          <w:tcW w:w="2156" w:type="dxa"/>
        </w:tcPr>
        <w:p w14:paraId="22E6D8F9" w14:textId="77777777" w:rsidR="00527BD4" w:rsidRPr="005819CE" w:rsidRDefault="005F0477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Klimaat en Energie</w:t>
          </w:r>
          <w:r w:rsidRPr="005819CE">
            <w:rPr>
              <w:b/>
            </w:rPr>
            <w:br/>
          </w:r>
        </w:p>
      </w:tc>
    </w:tr>
    <w:tr w:rsidR="00691AD8" w14:paraId="12D1FBD6" w14:textId="77777777" w:rsidTr="00A50CF6">
      <w:trPr>
        <w:trHeight w:hRule="exact" w:val="200"/>
      </w:trPr>
      <w:tc>
        <w:tcPr>
          <w:tcW w:w="2156" w:type="dxa"/>
        </w:tcPr>
        <w:p w14:paraId="68E0CAD3" w14:textId="77777777" w:rsidR="00527BD4" w:rsidRPr="005819CE" w:rsidRDefault="00527BD4" w:rsidP="00A50CF6"/>
      </w:tc>
    </w:tr>
    <w:tr w:rsidR="00691AD8" w14:paraId="607A5A4A" w14:textId="77777777" w:rsidTr="00502512">
      <w:trPr>
        <w:trHeight w:hRule="exact" w:val="774"/>
      </w:trPr>
      <w:tc>
        <w:tcPr>
          <w:tcW w:w="2156" w:type="dxa"/>
        </w:tcPr>
        <w:p w14:paraId="1CB70BE6" w14:textId="77777777" w:rsidR="00527BD4" w:rsidRDefault="005F0477" w:rsidP="003A5290">
          <w:pPr>
            <w:pStyle w:val="Huisstijl-Kopje"/>
          </w:pPr>
          <w:r>
            <w:t>Ons kenmerk</w:t>
          </w:r>
        </w:p>
        <w:p w14:paraId="35503126" w14:textId="77777777" w:rsidR="00527BD4" w:rsidRPr="005819CE" w:rsidRDefault="005F0477" w:rsidP="004425CC">
          <w:pPr>
            <w:pStyle w:val="Huisstijl-Kopje"/>
          </w:pPr>
          <w:r>
            <w:rPr>
              <w:b w:val="0"/>
            </w:rPr>
            <w:t>KGG_DGKE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108479225</w:t>
          </w:r>
        </w:p>
      </w:tc>
    </w:tr>
  </w:tbl>
  <w:p w14:paraId="50E6C0C4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3F7E1105" w14:textId="77777777" w:rsidR="00527BD4" w:rsidRDefault="00527BD4" w:rsidP="008C356D"/>
  <w:p w14:paraId="625FC348" w14:textId="77777777" w:rsidR="00527BD4" w:rsidRPr="00740712" w:rsidRDefault="00527BD4" w:rsidP="008C356D"/>
  <w:p w14:paraId="0ED39287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65A8F1B3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1D4D43C2" w14:textId="77777777" w:rsidR="00527BD4" w:rsidRDefault="00527BD4" w:rsidP="004F44C2"/>
  <w:p w14:paraId="382D3A40" w14:textId="77777777" w:rsidR="00527BD4" w:rsidRPr="00740712" w:rsidRDefault="00527BD4" w:rsidP="004F44C2"/>
  <w:p w14:paraId="3A207BBF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691AD8" w14:paraId="788E7C31" w14:textId="77777777" w:rsidTr="00751A6A">
      <w:trPr>
        <w:trHeight w:val="2636"/>
      </w:trPr>
      <w:tc>
        <w:tcPr>
          <w:tcW w:w="737" w:type="dxa"/>
        </w:tcPr>
        <w:p w14:paraId="5567D1AB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0AE36996" w14:textId="77777777" w:rsidR="00527BD4" w:rsidRDefault="005F0477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922290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754A1C79" wp14:editId="37334C83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1565883" w14:textId="77777777" w:rsidR="007269E3" w:rsidRDefault="007269E3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0D3F6581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5425C986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691AD8" w:rsidRPr="00B72512" w14:paraId="34C6A079" w14:textId="77777777" w:rsidTr="00A50CF6">
      <w:tc>
        <w:tcPr>
          <w:tcW w:w="2160" w:type="dxa"/>
        </w:tcPr>
        <w:p w14:paraId="48B0F458" w14:textId="77777777" w:rsidR="00527BD4" w:rsidRPr="005819CE" w:rsidRDefault="005F0477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Klimaat en Energie</w:t>
          </w:r>
          <w:r w:rsidRPr="005819CE">
            <w:rPr>
              <w:b/>
            </w:rPr>
            <w:br/>
          </w:r>
        </w:p>
        <w:p w14:paraId="479AA591" w14:textId="77777777" w:rsidR="00527BD4" w:rsidRPr="00BE5ED9" w:rsidRDefault="005F0477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12CE7E1A" w14:textId="77777777" w:rsidR="00EF495B" w:rsidRDefault="005F0477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16C8576E" w14:textId="77777777" w:rsidR="00EF495B" w:rsidRPr="005B3814" w:rsidRDefault="005F0477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54F421EF" w14:textId="4692E65E" w:rsidR="00527BD4" w:rsidRPr="002B56FA" w:rsidRDefault="005F0477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691AD8" w:rsidRPr="00B72512" w14:paraId="02777626" w14:textId="77777777" w:rsidTr="002B56FA">
      <w:trPr>
        <w:trHeight w:hRule="exact" w:val="80"/>
      </w:trPr>
      <w:tc>
        <w:tcPr>
          <w:tcW w:w="2160" w:type="dxa"/>
        </w:tcPr>
        <w:p w14:paraId="430719D9" w14:textId="77777777" w:rsidR="00527BD4" w:rsidRPr="002B56FA" w:rsidRDefault="00527BD4" w:rsidP="00A50CF6"/>
      </w:tc>
    </w:tr>
    <w:tr w:rsidR="00691AD8" w14:paraId="6C5C0F00" w14:textId="77777777" w:rsidTr="00A50CF6">
      <w:tc>
        <w:tcPr>
          <w:tcW w:w="2160" w:type="dxa"/>
        </w:tcPr>
        <w:p w14:paraId="3BFC3AE4" w14:textId="77777777" w:rsidR="000C0163" w:rsidRPr="005819CE" w:rsidRDefault="005F0477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566C0150" w14:textId="77777777" w:rsidR="000C0163" w:rsidRPr="005819CE" w:rsidRDefault="005F0477" w:rsidP="000C0163">
          <w:pPr>
            <w:pStyle w:val="Huisstijl-Gegeven"/>
          </w:pPr>
          <w:r>
            <w:t>KGG_DGKE</w:t>
          </w:r>
          <w:r w:rsidR="00926AE2">
            <w:t xml:space="preserve"> / </w:t>
          </w:r>
          <w:r>
            <w:t>108479225</w:t>
          </w:r>
        </w:p>
        <w:p w14:paraId="087B4BA8" w14:textId="77777777" w:rsidR="00527BD4" w:rsidRPr="005819CE" w:rsidRDefault="005F0477" w:rsidP="00A50CF6">
          <w:pPr>
            <w:pStyle w:val="Huisstijl-Kopje"/>
          </w:pPr>
          <w:r>
            <w:t>Uw kenmerk</w:t>
          </w:r>
        </w:p>
        <w:p w14:paraId="7D122D97" w14:textId="77777777" w:rsidR="00527BD4" w:rsidRPr="005819CE" w:rsidRDefault="005F0477" w:rsidP="00A50CF6">
          <w:pPr>
            <w:pStyle w:val="Huisstijl-Gegeven"/>
          </w:pPr>
          <w:r>
            <w:t>2026Z18558</w:t>
          </w:r>
        </w:p>
        <w:p w14:paraId="3D6BF796" w14:textId="3DC4EC18" w:rsidR="00527BD4" w:rsidRPr="005819CE" w:rsidRDefault="00527BD4" w:rsidP="00A50CF6">
          <w:pPr>
            <w:pStyle w:val="Huisstijl-Kopje"/>
          </w:pPr>
        </w:p>
        <w:p w14:paraId="72060789" w14:textId="77777777" w:rsidR="00527BD4" w:rsidRPr="005819CE" w:rsidRDefault="00527BD4" w:rsidP="00A50CF6">
          <w:pPr>
            <w:pStyle w:val="Huisstijl-Gegeven"/>
          </w:pPr>
        </w:p>
      </w:tc>
    </w:tr>
  </w:tbl>
  <w:p w14:paraId="22B85323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691AD8" w14:paraId="5FCA3B5E" w14:textId="77777777" w:rsidTr="007610AA">
      <w:trPr>
        <w:trHeight w:val="400"/>
      </w:trPr>
      <w:tc>
        <w:tcPr>
          <w:tcW w:w="7520" w:type="dxa"/>
          <w:gridSpan w:val="2"/>
        </w:tcPr>
        <w:p w14:paraId="145A1AFE" w14:textId="77777777" w:rsidR="00527BD4" w:rsidRPr="00BC3B53" w:rsidRDefault="005F0477" w:rsidP="00A50CF6">
          <w:pPr>
            <w:pStyle w:val="Huisstijl-Retouradres"/>
          </w:pPr>
          <w:r>
            <w:t>&gt; Retouradres Postbus 20401 2500 EK Den Haag</w:t>
          </w:r>
        </w:p>
      </w:tc>
    </w:tr>
    <w:tr w:rsidR="00691AD8" w14:paraId="7E28866C" w14:textId="77777777" w:rsidTr="007610AA">
      <w:tc>
        <w:tcPr>
          <w:tcW w:w="7520" w:type="dxa"/>
          <w:gridSpan w:val="2"/>
        </w:tcPr>
        <w:p w14:paraId="6C546EB8" w14:textId="77777777" w:rsidR="00527BD4" w:rsidRPr="00983E8F" w:rsidRDefault="00527BD4" w:rsidP="00A50CF6">
          <w:pPr>
            <w:pStyle w:val="Huisstijl-Rubricering"/>
          </w:pPr>
        </w:p>
      </w:tc>
    </w:tr>
    <w:tr w:rsidR="00691AD8" w14:paraId="2B47397C" w14:textId="77777777" w:rsidTr="007610AA">
      <w:trPr>
        <w:trHeight w:hRule="exact" w:val="2440"/>
      </w:trPr>
      <w:tc>
        <w:tcPr>
          <w:tcW w:w="7520" w:type="dxa"/>
          <w:gridSpan w:val="2"/>
        </w:tcPr>
        <w:p w14:paraId="73B9C78E" w14:textId="77777777" w:rsidR="00527BD4" w:rsidRDefault="005F0477" w:rsidP="00A50CF6">
          <w:pPr>
            <w:pStyle w:val="Huisstijl-NAW"/>
          </w:pPr>
          <w:r>
            <w:t xml:space="preserve">De Voorzitter van de Tweede Kamer  </w:t>
          </w:r>
        </w:p>
        <w:p w14:paraId="39298933" w14:textId="77777777" w:rsidR="00691AD8" w:rsidRDefault="005F0477">
          <w:pPr>
            <w:pStyle w:val="Huisstijl-NAW"/>
          </w:pPr>
          <w:r>
            <w:t xml:space="preserve">der Staten-Generaal </w:t>
          </w:r>
        </w:p>
        <w:p w14:paraId="098131B0" w14:textId="77777777" w:rsidR="00691AD8" w:rsidRDefault="005F0477">
          <w:pPr>
            <w:pStyle w:val="Huisstijl-NAW"/>
          </w:pPr>
          <w:r>
            <w:t xml:space="preserve">Prinses Irenestraat 6 </w:t>
          </w:r>
        </w:p>
        <w:p w14:paraId="3C5BDD57" w14:textId="77777777" w:rsidR="00691AD8" w:rsidRDefault="005F0477">
          <w:pPr>
            <w:pStyle w:val="Huisstijl-NAW"/>
          </w:pPr>
          <w:r>
            <w:t xml:space="preserve">2595 BD  DEN HAAG </w:t>
          </w:r>
        </w:p>
      </w:tc>
    </w:tr>
    <w:tr w:rsidR="00691AD8" w14:paraId="3370955C" w14:textId="77777777" w:rsidTr="007610AA">
      <w:trPr>
        <w:trHeight w:hRule="exact" w:val="400"/>
      </w:trPr>
      <w:tc>
        <w:tcPr>
          <w:tcW w:w="7520" w:type="dxa"/>
          <w:gridSpan w:val="2"/>
        </w:tcPr>
        <w:p w14:paraId="66750C95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691AD8" w14:paraId="0FE14C45" w14:textId="77777777" w:rsidTr="007610AA">
      <w:trPr>
        <w:trHeight w:val="240"/>
      </w:trPr>
      <w:tc>
        <w:tcPr>
          <w:tcW w:w="900" w:type="dxa"/>
        </w:tcPr>
        <w:p w14:paraId="011EAD1D" w14:textId="77777777" w:rsidR="00527BD4" w:rsidRPr="007709EF" w:rsidRDefault="005F0477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10E3D7FA" w14:textId="123092DB" w:rsidR="00527BD4" w:rsidRPr="007709EF" w:rsidRDefault="002B56FA" w:rsidP="00A50CF6">
          <w:r>
            <w:t>30</w:t>
          </w:r>
          <w:r w:rsidR="00B909E2">
            <w:t xml:space="preserve"> september 2026</w:t>
          </w:r>
        </w:p>
      </w:tc>
    </w:tr>
    <w:tr w:rsidR="00691AD8" w14:paraId="234C9720" w14:textId="77777777" w:rsidTr="007610AA">
      <w:trPr>
        <w:trHeight w:val="240"/>
      </w:trPr>
      <w:tc>
        <w:tcPr>
          <w:tcW w:w="900" w:type="dxa"/>
        </w:tcPr>
        <w:p w14:paraId="5137A5C1" w14:textId="77777777" w:rsidR="00527BD4" w:rsidRPr="007709EF" w:rsidRDefault="005F0477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5EDEC586" w14:textId="47A6C5DB" w:rsidR="00527BD4" w:rsidRPr="007709EF" w:rsidRDefault="005F0477" w:rsidP="00A50CF6">
          <w:r>
            <w:t xml:space="preserve">Uitstel beantwoording Kamervragen </w:t>
          </w:r>
          <w:r>
            <w:t>over het nieuwsbericht 'Gasvoorraad deze winter niet volledig gevuld, weinig zorgen over tekort'</w:t>
          </w:r>
        </w:p>
      </w:tc>
    </w:tr>
  </w:tbl>
  <w:p w14:paraId="4C4E5A40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624C66F4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310E67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96089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4A15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6095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9EA41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F484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AAA8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C30C9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C02E5EDE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F0B021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CC257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8CD9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C244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4219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527C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E655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646DC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65745516">
    <w:abstractNumId w:val="10"/>
  </w:num>
  <w:num w:numId="2" w16cid:durableId="98842654">
    <w:abstractNumId w:val="7"/>
  </w:num>
  <w:num w:numId="3" w16cid:durableId="69234328">
    <w:abstractNumId w:val="6"/>
  </w:num>
  <w:num w:numId="4" w16cid:durableId="3939514">
    <w:abstractNumId w:val="5"/>
  </w:num>
  <w:num w:numId="5" w16cid:durableId="2071882555">
    <w:abstractNumId w:val="4"/>
  </w:num>
  <w:num w:numId="6" w16cid:durableId="2046637489">
    <w:abstractNumId w:val="8"/>
  </w:num>
  <w:num w:numId="7" w16cid:durableId="1039818187">
    <w:abstractNumId w:val="3"/>
  </w:num>
  <w:num w:numId="8" w16cid:durableId="775445918">
    <w:abstractNumId w:val="2"/>
  </w:num>
  <w:num w:numId="9" w16cid:durableId="282467016">
    <w:abstractNumId w:val="1"/>
  </w:num>
  <w:num w:numId="10" w16cid:durableId="1282150680">
    <w:abstractNumId w:val="0"/>
  </w:num>
  <w:num w:numId="11" w16cid:durableId="1421877677">
    <w:abstractNumId w:val="9"/>
  </w:num>
  <w:num w:numId="12" w16cid:durableId="338045591">
    <w:abstractNumId w:val="11"/>
  </w:num>
  <w:num w:numId="13" w16cid:durableId="1423447902">
    <w:abstractNumId w:val="13"/>
  </w:num>
  <w:num w:numId="14" w16cid:durableId="690961862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3862"/>
    <w:rsid w:val="00013F6D"/>
    <w:rsid w:val="00016012"/>
    <w:rsid w:val="00020189"/>
    <w:rsid w:val="00020EE4"/>
    <w:rsid w:val="00023E9A"/>
    <w:rsid w:val="000321FB"/>
    <w:rsid w:val="00033CDD"/>
    <w:rsid w:val="00034A84"/>
    <w:rsid w:val="00035E67"/>
    <w:rsid w:val="000366F3"/>
    <w:rsid w:val="0006024D"/>
    <w:rsid w:val="000639A7"/>
    <w:rsid w:val="00071F28"/>
    <w:rsid w:val="00074079"/>
    <w:rsid w:val="00092799"/>
    <w:rsid w:val="00092C5F"/>
    <w:rsid w:val="00096680"/>
    <w:rsid w:val="000A0F36"/>
    <w:rsid w:val="000A174A"/>
    <w:rsid w:val="000A3E0A"/>
    <w:rsid w:val="000A65AC"/>
    <w:rsid w:val="000A7159"/>
    <w:rsid w:val="000B7281"/>
    <w:rsid w:val="000B7FAB"/>
    <w:rsid w:val="000C0163"/>
    <w:rsid w:val="000C1BA1"/>
    <w:rsid w:val="000C3EA9"/>
    <w:rsid w:val="000D0225"/>
    <w:rsid w:val="000E7895"/>
    <w:rsid w:val="000F161D"/>
    <w:rsid w:val="000F3CAA"/>
    <w:rsid w:val="00102ABB"/>
    <w:rsid w:val="00121BF0"/>
    <w:rsid w:val="00123704"/>
    <w:rsid w:val="001270C7"/>
    <w:rsid w:val="00132540"/>
    <w:rsid w:val="00133F0F"/>
    <w:rsid w:val="0014462A"/>
    <w:rsid w:val="0014786A"/>
    <w:rsid w:val="001516A4"/>
    <w:rsid w:val="00151E5F"/>
    <w:rsid w:val="00153E28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C071E"/>
    <w:rsid w:val="001C32EC"/>
    <w:rsid w:val="001C38BD"/>
    <w:rsid w:val="001C4D5A"/>
    <w:rsid w:val="001D1272"/>
    <w:rsid w:val="001E34C6"/>
    <w:rsid w:val="001E5581"/>
    <w:rsid w:val="001F3C70"/>
    <w:rsid w:val="00200D88"/>
    <w:rsid w:val="00201F68"/>
    <w:rsid w:val="00207A1B"/>
    <w:rsid w:val="00212F2A"/>
    <w:rsid w:val="00214F2B"/>
    <w:rsid w:val="00217880"/>
    <w:rsid w:val="00222D66"/>
    <w:rsid w:val="00224A8A"/>
    <w:rsid w:val="002309A8"/>
    <w:rsid w:val="002369BF"/>
    <w:rsid w:val="00236CFE"/>
    <w:rsid w:val="00241D72"/>
    <w:rsid w:val="002428E3"/>
    <w:rsid w:val="00243031"/>
    <w:rsid w:val="00260BAF"/>
    <w:rsid w:val="002650F7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A0938"/>
    <w:rsid w:val="002B153C"/>
    <w:rsid w:val="002B52FC"/>
    <w:rsid w:val="002B56FA"/>
    <w:rsid w:val="002C2830"/>
    <w:rsid w:val="002D001A"/>
    <w:rsid w:val="002D00B8"/>
    <w:rsid w:val="002D28E2"/>
    <w:rsid w:val="002D317B"/>
    <w:rsid w:val="002D3587"/>
    <w:rsid w:val="002D502D"/>
    <w:rsid w:val="002E0F69"/>
    <w:rsid w:val="002F5147"/>
    <w:rsid w:val="002F7ABD"/>
    <w:rsid w:val="00312597"/>
    <w:rsid w:val="00327BA5"/>
    <w:rsid w:val="0033326F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3B15"/>
    <w:rsid w:val="0035464B"/>
    <w:rsid w:val="00361A56"/>
    <w:rsid w:val="0036252A"/>
    <w:rsid w:val="00364D9D"/>
    <w:rsid w:val="00371048"/>
    <w:rsid w:val="0037396C"/>
    <w:rsid w:val="0037421D"/>
    <w:rsid w:val="00376093"/>
    <w:rsid w:val="00376743"/>
    <w:rsid w:val="003779BE"/>
    <w:rsid w:val="00383DA1"/>
    <w:rsid w:val="00385F30"/>
    <w:rsid w:val="00393696"/>
    <w:rsid w:val="00393963"/>
    <w:rsid w:val="00395575"/>
    <w:rsid w:val="00395672"/>
    <w:rsid w:val="00396A8F"/>
    <w:rsid w:val="003A06C8"/>
    <w:rsid w:val="003A0D7C"/>
    <w:rsid w:val="003A5290"/>
    <w:rsid w:val="003B0155"/>
    <w:rsid w:val="003B7EE7"/>
    <w:rsid w:val="003C2CCB"/>
    <w:rsid w:val="003D39EC"/>
    <w:rsid w:val="003D5DED"/>
    <w:rsid w:val="003E3DD5"/>
    <w:rsid w:val="003F07C6"/>
    <w:rsid w:val="003F1F6B"/>
    <w:rsid w:val="003F3757"/>
    <w:rsid w:val="003F38BD"/>
    <w:rsid w:val="003F44B7"/>
    <w:rsid w:val="004008E9"/>
    <w:rsid w:val="00413D48"/>
    <w:rsid w:val="00421952"/>
    <w:rsid w:val="00441AC2"/>
    <w:rsid w:val="0044249B"/>
    <w:rsid w:val="004425CC"/>
    <w:rsid w:val="00450043"/>
    <w:rsid w:val="0045023C"/>
    <w:rsid w:val="00451A5B"/>
    <w:rsid w:val="00452BCD"/>
    <w:rsid w:val="00452CEA"/>
    <w:rsid w:val="00465B52"/>
    <w:rsid w:val="0046708E"/>
    <w:rsid w:val="0047156B"/>
    <w:rsid w:val="00472A65"/>
    <w:rsid w:val="00474463"/>
    <w:rsid w:val="00474B75"/>
    <w:rsid w:val="00483F0B"/>
    <w:rsid w:val="00496319"/>
    <w:rsid w:val="00497279"/>
    <w:rsid w:val="004A163B"/>
    <w:rsid w:val="004A670A"/>
    <w:rsid w:val="004B5465"/>
    <w:rsid w:val="004B70F0"/>
    <w:rsid w:val="004C21A8"/>
    <w:rsid w:val="004D505E"/>
    <w:rsid w:val="004D72CA"/>
    <w:rsid w:val="004E2242"/>
    <w:rsid w:val="004E6FB0"/>
    <w:rsid w:val="004F42FF"/>
    <w:rsid w:val="004F44C2"/>
    <w:rsid w:val="00502512"/>
    <w:rsid w:val="00503FD2"/>
    <w:rsid w:val="00505262"/>
    <w:rsid w:val="00516022"/>
    <w:rsid w:val="00521CEE"/>
    <w:rsid w:val="00522D6C"/>
    <w:rsid w:val="00527BD4"/>
    <w:rsid w:val="005330E6"/>
    <w:rsid w:val="00537095"/>
    <w:rsid w:val="005403C8"/>
    <w:rsid w:val="005429DC"/>
    <w:rsid w:val="005565F9"/>
    <w:rsid w:val="00573041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740C"/>
    <w:rsid w:val="005D625B"/>
    <w:rsid w:val="005D6FBD"/>
    <w:rsid w:val="005F0477"/>
    <w:rsid w:val="005F62D3"/>
    <w:rsid w:val="005F6D11"/>
    <w:rsid w:val="005F7CD1"/>
    <w:rsid w:val="00600CF0"/>
    <w:rsid w:val="006048F4"/>
    <w:rsid w:val="0060660A"/>
    <w:rsid w:val="006066CF"/>
    <w:rsid w:val="00613B1D"/>
    <w:rsid w:val="00617A44"/>
    <w:rsid w:val="006202B6"/>
    <w:rsid w:val="00625CD0"/>
    <w:rsid w:val="0062627D"/>
    <w:rsid w:val="00627432"/>
    <w:rsid w:val="00643FAA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1AD8"/>
    <w:rsid w:val="00692D64"/>
    <w:rsid w:val="006A013B"/>
    <w:rsid w:val="006A10F8"/>
    <w:rsid w:val="006A2100"/>
    <w:rsid w:val="006A5C3B"/>
    <w:rsid w:val="006A72E0"/>
    <w:rsid w:val="006B0BF3"/>
    <w:rsid w:val="006B3C17"/>
    <w:rsid w:val="006B4CA7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7D82"/>
    <w:rsid w:val="006F038F"/>
    <w:rsid w:val="006F0F93"/>
    <w:rsid w:val="006F31F2"/>
    <w:rsid w:val="006F7494"/>
    <w:rsid w:val="006F751F"/>
    <w:rsid w:val="00705433"/>
    <w:rsid w:val="00714DC5"/>
    <w:rsid w:val="00715237"/>
    <w:rsid w:val="00721AE1"/>
    <w:rsid w:val="007254A5"/>
    <w:rsid w:val="00725748"/>
    <w:rsid w:val="007269E3"/>
    <w:rsid w:val="00732F79"/>
    <w:rsid w:val="00735D88"/>
    <w:rsid w:val="0073720D"/>
    <w:rsid w:val="00737507"/>
    <w:rsid w:val="00740712"/>
    <w:rsid w:val="00742AB9"/>
    <w:rsid w:val="00746C31"/>
    <w:rsid w:val="00751A6A"/>
    <w:rsid w:val="00754FBF"/>
    <w:rsid w:val="007610AA"/>
    <w:rsid w:val="007709EF"/>
    <w:rsid w:val="00782701"/>
    <w:rsid w:val="00783559"/>
    <w:rsid w:val="0079551B"/>
    <w:rsid w:val="00797AA5"/>
    <w:rsid w:val="007A26BD"/>
    <w:rsid w:val="007A4105"/>
    <w:rsid w:val="007B4503"/>
    <w:rsid w:val="007C1407"/>
    <w:rsid w:val="007C406E"/>
    <w:rsid w:val="007C5183"/>
    <w:rsid w:val="007C7573"/>
    <w:rsid w:val="007E2B20"/>
    <w:rsid w:val="007F1FE4"/>
    <w:rsid w:val="007F439C"/>
    <w:rsid w:val="007F5331"/>
    <w:rsid w:val="00800CCA"/>
    <w:rsid w:val="00806120"/>
    <w:rsid w:val="00806F63"/>
    <w:rsid w:val="00810C93"/>
    <w:rsid w:val="00812028"/>
    <w:rsid w:val="00812DD8"/>
    <w:rsid w:val="00813082"/>
    <w:rsid w:val="00814D03"/>
    <w:rsid w:val="00820371"/>
    <w:rsid w:val="00821FC1"/>
    <w:rsid w:val="00823AE2"/>
    <w:rsid w:val="0083178B"/>
    <w:rsid w:val="00831EE4"/>
    <w:rsid w:val="00833695"/>
    <w:rsid w:val="008336B7"/>
    <w:rsid w:val="00833A8E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624E1"/>
    <w:rsid w:val="00872271"/>
    <w:rsid w:val="008738B5"/>
    <w:rsid w:val="00883137"/>
    <w:rsid w:val="0089117B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D43B5"/>
    <w:rsid w:val="008E0B3F"/>
    <w:rsid w:val="008E49AD"/>
    <w:rsid w:val="008E698E"/>
    <w:rsid w:val="008F2584"/>
    <w:rsid w:val="008F3246"/>
    <w:rsid w:val="008F3C1B"/>
    <w:rsid w:val="008F508C"/>
    <w:rsid w:val="00901BE9"/>
    <w:rsid w:val="0090271B"/>
    <w:rsid w:val="00906C2E"/>
    <w:rsid w:val="00910642"/>
    <w:rsid w:val="00910DDF"/>
    <w:rsid w:val="00922290"/>
    <w:rsid w:val="00926AE2"/>
    <w:rsid w:val="00930B13"/>
    <w:rsid w:val="009311C8"/>
    <w:rsid w:val="00933376"/>
    <w:rsid w:val="00933A2F"/>
    <w:rsid w:val="009716D8"/>
    <w:rsid w:val="009718F9"/>
    <w:rsid w:val="00971F42"/>
    <w:rsid w:val="00972FB9"/>
    <w:rsid w:val="00975112"/>
    <w:rsid w:val="00981768"/>
    <w:rsid w:val="00983893"/>
    <w:rsid w:val="00983E8F"/>
    <w:rsid w:val="0098788A"/>
    <w:rsid w:val="00994FDA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E3C59"/>
    <w:rsid w:val="009F3259"/>
    <w:rsid w:val="00A037D5"/>
    <w:rsid w:val="00A056DE"/>
    <w:rsid w:val="00A128AD"/>
    <w:rsid w:val="00A13FBD"/>
    <w:rsid w:val="00A16D7E"/>
    <w:rsid w:val="00A21E76"/>
    <w:rsid w:val="00A237BA"/>
    <w:rsid w:val="00A23BC8"/>
    <w:rsid w:val="00A245F8"/>
    <w:rsid w:val="00A30E68"/>
    <w:rsid w:val="00A31933"/>
    <w:rsid w:val="00A329D2"/>
    <w:rsid w:val="00A34AA0"/>
    <w:rsid w:val="00A3715C"/>
    <w:rsid w:val="00A413B4"/>
    <w:rsid w:val="00A41FE2"/>
    <w:rsid w:val="00A46FEF"/>
    <w:rsid w:val="00A47948"/>
    <w:rsid w:val="00A50CF6"/>
    <w:rsid w:val="00A56946"/>
    <w:rsid w:val="00A6170E"/>
    <w:rsid w:val="00A62E25"/>
    <w:rsid w:val="00A63B8C"/>
    <w:rsid w:val="00A715F8"/>
    <w:rsid w:val="00A77F6F"/>
    <w:rsid w:val="00A831FD"/>
    <w:rsid w:val="00A83352"/>
    <w:rsid w:val="00A850A2"/>
    <w:rsid w:val="00A91FA3"/>
    <w:rsid w:val="00A927D3"/>
    <w:rsid w:val="00AA7FC9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70BF3"/>
    <w:rsid w:val="00B71324"/>
    <w:rsid w:val="00B71DC2"/>
    <w:rsid w:val="00B72512"/>
    <w:rsid w:val="00B849F5"/>
    <w:rsid w:val="00B909E2"/>
    <w:rsid w:val="00B91CFC"/>
    <w:rsid w:val="00B93893"/>
    <w:rsid w:val="00BA1397"/>
    <w:rsid w:val="00BA7E0A"/>
    <w:rsid w:val="00BC2C00"/>
    <w:rsid w:val="00BC3B53"/>
    <w:rsid w:val="00BC3B96"/>
    <w:rsid w:val="00BC4AE3"/>
    <w:rsid w:val="00BC5B28"/>
    <w:rsid w:val="00BD2370"/>
    <w:rsid w:val="00BD2D73"/>
    <w:rsid w:val="00BE3F88"/>
    <w:rsid w:val="00BE4756"/>
    <w:rsid w:val="00BE5ED9"/>
    <w:rsid w:val="00BE7B41"/>
    <w:rsid w:val="00C011E5"/>
    <w:rsid w:val="00C13AE1"/>
    <w:rsid w:val="00C15A91"/>
    <w:rsid w:val="00C206F1"/>
    <w:rsid w:val="00C217E1"/>
    <w:rsid w:val="00C219B1"/>
    <w:rsid w:val="00C369C4"/>
    <w:rsid w:val="00C4015B"/>
    <w:rsid w:val="00C40C60"/>
    <w:rsid w:val="00C43FE6"/>
    <w:rsid w:val="00C5258E"/>
    <w:rsid w:val="00C530C9"/>
    <w:rsid w:val="00C619A7"/>
    <w:rsid w:val="00C73D5F"/>
    <w:rsid w:val="00C82AFE"/>
    <w:rsid w:val="00C83DBC"/>
    <w:rsid w:val="00C97C80"/>
    <w:rsid w:val="00CA47D3"/>
    <w:rsid w:val="00CA58B7"/>
    <w:rsid w:val="00CA6533"/>
    <w:rsid w:val="00CA6A25"/>
    <w:rsid w:val="00CA6A3F"/>
    <w:rsid w:val="00CA7C99"/>
    <w:rsid w:val="00CB0A71"/>
    <w:rsid w:val="00CC6290"/>
    <w:rsid w:val="00CC6947"/>
    <w:rsid w:val="00CD233D"/>
    <w:rsid w:val="00CD3499"/>
    <w:rsid w:val="00CD362D"/>
    <w:rsid w:val="00CD4A96"/>
    <w:rsid w:val="00CE101D"/>
    <w:rsid w:val="00CE1814"/>
    <w:rsid w:val="00CE1A95"/>
    <w:rsid w:val="00CE1C84"/>
    <w:rsid w:val="00CE5055"/>
    <w:rsid w:val="00CF053F"/>
    <w:rsid w:val="00CF1A17"/>
    <w:rsid w:val="00CF65AC"/>
    <w:rsid w:val="00D0375A"/>
    <w:rsid w:val="00D0609E"/>
    <w:rsid w:val="00D078E1"/>
    <w:rsid w:val="00D100E9"/>
    <w:rsid w:val="00D17942"/>
    <w:rsid w:val="00D21E4B"/>
    <w:rsid w:val="00D22441"/>
    <w:rsid w:val="00D23522"/>
    <w:rsid w:val="00D264D6"/>
    <w:rsid w:val="00D32F78"/>
    <w:rsid w:val="00D33BF0"/>
    <w:rsid w:val="00D33DE0"/>
    <w:rsid w:val="00D36447"/>
    <w:rsid w:val="00D516BE"/>
    <w:rsid w:val="00D5423B"/>
    <w:rsid w:val="00D54E6A"/>
    <w:rsid w:val="00D54F4E"/>
    <w:rsid w:val="00D56E01"/>
    <w:rsid w:val="00D57A56"/>
    <w:rsid w:val="00D604B3"/>
    <w:rsid w:val="00D60BA4"/>
    <w:rsid w:val="00D62419"/>
    <w:rsid w:val="00D77870"/>
    <w:rsid w:val="00D80977"/>
    <w:rsid w:val="00D80CCE"/>
    <w:rsid w:val="00D86EEA"/>
    <w:rsid w:val="00D87D03"/>
    <w:rsid w:val="00D9360B"/>
    <w:rsid w:val="00D95C88"/>
    <w:rsid w:val="00D97B2E"/>
    <w:rsid w:val="00DA241E"/>
    <w:rsid w:val="00DB36FE"/>
    <w:rsid w:val="00DB533A"/>
    <w:rsid w:val="00DB60AE"/>
    <w:rsid w:val="00DB6307"/>
    <w:rsid w:val="00DD1DCD"/>
    <w:rsid w:val="00DD338F"/>
    <w:rsid w:val="00DD66F2"/>
    <w:rsid w:val="00DE3FE0"/>
    <w:rsid w:val="00DE578A"/>
    <w:rsid w:val="00DF2583"/>
    <w:rsid w:val="00DF54D9"/>
    <w:rsid w:val="00DF7283"/>
    <w:rsid w:val="00E01A59"/>
    <w:rsid w:val="00E10DC6"/>
    <w:rsid w:val="00E11F8E"/>
    <w:rsid w:val="00E15881"/>
    <w:rsid w:val="00E16A8F"/>
    <w:rsid w:val="00E21DE3"/>
    <w:rsid w:val="00E273C5"/>
    <w:rsid w:val="00E307D1"/>
    <w:rsid w:val="00E3731D"/>
    <w:rsid w:val="00E51469"/>
    <w:rsid w:val="00E634E3"/>
    <w:rsid w:val="00E717C4"/>
    <w:rsid w:val="00E758FD"/>
    <w:rsid w:val="00E77E18"/>
    <w:rsid w:val="00E77F89"/>
    <w:rsid w:val="00E80330"/>
    <w:rsid w:val="00E806C5"/>
    <w:rsid w:val="00E80E71"/>
    <w:rsid w:val="00E850D3"/>
    <w:rsid w:val="00E853D6"/>
    <w:rsid w:val="00E876B9"/>
    <w:rsid w:val="00EC0DFF"/>
    <w:rsid w:val="00EC237D"/>
    <w:rsid w:val="00EC2918"/>
    <w:rsid w:val="00EC4D0E"/>
    <w:rsid w:val="00EC4E2B"/>
    <w:rsid w:val="00ED072A"/>
    <w:rsid w:val="00ED39FE"/>
    <w:rsid w:val="00ED539E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34805"/>
    <w:rsid w:val="00F41A6F"/>
    <w:rsid w:val="00F45A25"/>
    <w:rsid w:val="00F50F86"/>
    <w:rsid w:val="00F52593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3F9E"/>
    <w:rsid w:val="00FA2CD7"/>
    <w:rsid w:val="00FB06ED"/>
    <w:rsid w:val="00FC2311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5DF6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71</ap:Words>
  <ap:Characters>395</ap:Characters>
  <ap:DocSecurity>0</ap:DocSecurity>
  <ap:Lines>3</ap:Lines>
  <ap:Paragraphs>1</ap:Paragraphs>
  <ap:ScaleCrop>false</ap:ScaleCrop>
  <ap:LinksUpToDate>false</ap:LinksUpToDate>
  <ap:CharactersWithSpaces>465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2026-09-30T15:13:00.0000000Z</dcterms:created>
  <dcterms:modified xsi:type="dcterms:W3CDTF">2026-09-30T15:13:00.0000000Z</dcterms:modified>
  <dc:description>------------------------</dc:description>
  <dc:subject/>
  <keywords/>
  <version/>
  <category/>
</coreProperties>
</file>